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CFA04" w14:textId="77777777" w:rsidR="00BB5EF1" w:rsidRPr="00BB5EF1" w:rsidRDefault="00BB5EF1" w:rsidP="00BB5EF1">
      <w:pPr>
        <w:spacing w:before="100" w:beforeAutospacing="1" w:after="0" w:line="360" w:lineRule="auto"/>
        <w:outlineLvl w:val="0"/>
        <w:rPr>
          <w:rFonts w:ascii="Arial" w:eastAsia="Times New Roman" w:hAnsi="Arial" w:cs="Arial"/>
          <w:b/>
          <w:sz w:val="32"/>
          <w:szCs w:val="32"/>
          <w:lang w:eastAsia="fr-FR"/>
        </w:rPr>
      </w:pPr>
      <w:r w:rsidRPr="00BB5EF1">
        <w:rPr>
          <w:rFonts w:ascii="Arial" w:eastAsia="Times New Roman" w:hAnsi="Arial" w:cs="Arial"/>
          <w:b/>
          <w:sz w:val="32"/>
          <w:szCs w:val="32"/>
          <w:lang w:eastAsia="fr-FR"/>
        </w:rPr>
        <w:t>Misereor-Erwachsenenkreuzweg 2023</w:t>
      </w:r>
    </w:p>
    <w:p w14:paraId="4A403CE6" w14:textId="172FAE24" w:rsidR="00BB5EF1" w:rsidRPr="00BB5EF1" w:rsidRDefault="008A1158" w:rsidP="00BB5EF1">
      <w:pPr>
        <w:spacing w:before="100" w:beforeAutospacing="1" w:after="0" w:line="360" w:lineRule="auto"/>
        <w:outlineLvl w:val="0"/>
        <w:rPr>
          <w:rFonts w:ascii="Arial" w:eastAsia="Times New Roman" w:hAnsi="Arial" w:cs="Arial"/>
          <w:bCs/>
          <w:i/>
          <w:iCs/>
          <w:sz w:val="32"/>
          <w:szCs w:val="32"/>
          <w:lang w:eastAsia="fr-FR"/>
        </w:rPr>
      </w:pPr>
      <w:r>
        <w:rPr>
          <w:rFonts w:ascii="Arial" w:eastAsia="Times New Roman" w:hAnsi="Arial" w:cs="Arial"/>
          <w:i/>
          <w:iCs/>
          <w:noProof/>
          <w:sz w:val="20"/>
          <w:szCs w:val="20"/>
          <w:lang w:eastAsia="fr-FR"/>
        </w:rPr>
        <w:drawing>
          <wp:anchor distT="0" distB="0" distL="114300" distR="114300" simplePos="0" relativeHeight="251671552" behindDoc="1" locked="0" layoutInCell="1" allowOverlap="1" wp14:anchorId="1C7C67B7" wp14:editId="3BD4DC29">
            <wp:simplePos x="0" y="0"/>
            <wp:positionH relativeFrom="column">
              <wp:posOffset>4037965</wp:posOffset>
            </wp:positionH>
            <wp:positionV relativeFrom="paragraph">
              <wp:posOffset>219075</wp:posOffset>
            </wp:positionV>
            <wp:extent cx="2225040" cy="2286000"/>
            <wp:effectExtent l="0" t="0" r="3810" b="0"/>
            <wp:wrapTight wrapText="bothSides">
              <wp:wrapPolygon edited="0">
                <wp:start x="8692" y="0"/>
                <wp:lineTo x="7027" y="540"/>
                <wp:lineTo x="2959" y="2520"/>
                <wp:lineTo x="2774" y="3240"/>
                <wp:lineTo x="925" y="5940"/>
                <wp:lineTo x="0" y="8820"/>
                <wp:lineTo x="0" y="12060"/>
                <wp:lineTo x="555" y="14580"/>
                <wp:lineTo x="2034" y="17460"/>
                <wp:lineTo x="5548" y="20340"/>
                <wp:lineTo x="5918" y="20520"/>
                <wp:lineTo x="9062" y="21420"/>
                <wp:lineTo x="9616" y="21420"/>
                <wp:lineTo x="11836" y="21420"/>
                <wp:lineTo x="12390" y="21420"/>
                <wp:lineTo x="15534" y="20520"/>
                <wp:lineTo x="15904" y="20340"/>
                <wp:lineTo x="19418" y="17460"/>
                <wp:lineTo x="20897" y="14580"/>
                <wp:lineTo x="21452" y="12060"/>
                <wp:lineTo x="21452" y="8820"/>
                <wp:lineTo x="20527" y="5940"/>
                <wp:lineTo x="18678" y="2700"/>
                <wp:lineTo x="14425" y="540"/>
                <wp:lineTo x="12760" y="0"/>
                <wp:lineTo x="8692"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8" cstate="print">
                      <a:extLst>
                        <a:ext uri="{28A0092B-C50C-407E-A947-70E740481C1C}">
                          <a14:useLocalDpi xmlns:a14="http://schemas.microsoft.com/office/drawing/2010/main" val="0"/>
                        </a:ext>
                      </a:extLst>
                    </a:blip>
                    <a:srcRect r="35111"/>
                    <a:stretch/>
                  </pic:blipFill>
                  <pic:spPr bwMode="auto">
                    <a:xfrm>
                      <a:off x="0" y="0"/>
                      <a:ext cx="2225040" cy="22860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EF1" w:rsidRPr="00BB5EF1">
        <w:rPr>
          <w:rFonts w:ascii="Arial" w:eastAsia="Times New Roman" w:hAnsi="Arial" w:cs="Arial"/>
          <w:bCs/>
          <w:i/>
          <w:iCs/>
          <w:sz w:val="32"/>
          <w:szCs w:val="32"/>
          <w:lang w:eastAsia="fr-FR"/>
        </w:rPr>
        <w:t>Die starken Frauen Madagaskars:</w:t>
      </w:r>
    </w:p>
    <w:p w14:paraId="1D6D2E68" w14:textId="639CF353" w:rsidR="00BB5EF1" w:rsidRPr="00BB5EF1" w:rsidRDefault="00BB5EF1" w:rsidP="00BB5EF1">
      <w:pPr>
        <w:spacing w:after="0" w:line="360" w:lineRule="auto"/>
        <w:outlineLvl w:val="0"/>
        <w:rPr>
          <w:rFonts w:ascii="Arial" w:eastAsia="Times New Roman" w:hAnsi="Arial" w:cs="Arial"/>
          <w:bCs/>
          <w:i/>
          <w:iCs/>
          <w:sz w:val="32"/>
          <w:szCs w:val="32"/>
          <w:lang w:eastAsia="fr-FR"/>
        </w:rPr>
      </w:pPr>
      <w:r w:rsidRPr="00BB5EF1">
        <w:rPr>
          <w:rFonts w:ascii="Arial" w:eastAsia="Times New Roman" w:hAnsi="Arial" w:cs="Arial"/>
          <w:bCs/>
          <w:i/>
          <w:iCs/>
          <w:sz w:val="32"/>
          <w:szCs w:val="32"/>
          <w:lang w:eastAsia="fr-FR"/>
        </w:rPr>
        <w:t xml:space="preserve">Tief verwurzelt und mit Hoffnung, die sie beflügelt </w:t>
      </w:r>
    </w:p>
    <w:p w14:paraId="009A0003" w14:textId="29732A88" w:rsidR="00BB5EF1" w:rsidRPr="00BB5EF1" w:rsidRDefault="00BB5EF1" w:rsidP="00BB5EF1">
      <w:pPr>
        <w:spacing w:before="100" w:beforeAutospacing="1" w:after="0" w:line="360" w:lineRule="auto"/>
        <w:outlineLvl w:val="0"/>
        <w:rPr>
          <w:rFonts w:ascii="Arial" w:eastAsia="Times New Roman" w:hAnsi="Arial" w:cs="Arial"/>
          <w:bCs/>
          <w:lang w:eastAsia="fr-FR"/>
        </w:rPr>
      </w:pPr>
      <w:r w:rsidRPr="00BB5EF1">
        <w:rPr>
          <w:rFonts w:ascii="Arial" w:eastAsia="Times New Roman" w:hAnsi="Arial" w:cs="Arial"/>
          <w:bCs/>
          <w:lang w:eastAsia="fr-FR"/>
        </w:rPr>
        <w:t>Sr. Anne Béatrice Faye CIC, Burkina Faso</w:t>
      </w:r>
    </w:p>
    <w:p w14:paraId="2EFF175B" w14:textId="55E98530" w:rsidR="00BB5EF1" w:rsidRPr="00BB5EF1" w:rsidRDefault="00BB5EF1" w:rsidP="00BB5EF1">
      <w:pPr>
        <w:spacing w:after="0" w:line="360" w:lineRule="auto"/>
        <w:outlineLvl w:val="0"/>
        <w:rPr>
          <w:rFonts w:ascii="Arial" w:eastAsia="Times New Roman" w:hAnsi="Arial" w:cs="Arial"/>
          <w:bCs/>
          <w:sz w:val="18"/>
          <w:szCs w:val="18"/>
          <w:lang w:eastAsia="fr-FR"/>
        </w:rPr>
      </w:pPr>
      <w:r w:rsidRPr="00BB5EF1">
        <w:rPr>
          <w:rFonts w:ascii="Arial" w:eastAsia="Times New Roman" w:hAnsi="Arial" w:cs="Arial"/>
          <w:bCs/>
          <w:sz w:val="18"/>
          <w:szCs w:val="18"/>
          <w:lang w:eastAsia="fr-FR"/>
        </w:rPr>
        <w:t>Übertragung: Andreas Paul, Misereor</w:t>
      </w:r>
    </w:p>
    <w:p w14:paraId="0B2FD49B" w14:textId="593F651A" w:rsidR="00BB5EF1" w:rsidRPr="00BB5EF1" w:rsidRDefault="00BB5EF1" w:rsidP="00BB5EF1">
      <w:pPr>
        <w:spacing w:after="0" w:line="240" w:lineRule="auto"/>
        <w:outlineLvl w:val="0"/>
        <w:rPr>
          <w:rFonts w:ascii="Arial" w:eastAsia="Times New Roman" w:hAnsi="Arial" w:cs="Arial"/>
          <w:b/>
          <w:i/>
          <w:iCs/>
          <w:lang w:eastAsia="fr-FR"/>
        </w:rPr>
      </w:pPr>
    </w:p>
    <w:p w14:paraId="44FBF56B" w14:textId="0579968E" w:rsidR="00BB5EF1" w:rsidRPr="00BB5EF1" w:rsidRDefault="00BB5EF1" w:rsidP="00BB5EF1">
      <w:pPr>
        <w:spacing w:after="0" w:line="240" w:lineRule="auto"/>
        <w:outlineLvl w:val="0"/>
        <w:rPr>
          <w:rFonts w:ascii="Arial" w:eastAsia="Times New Roman" w:hAnsi="Arial" w:cs="Arial"/>
          <w:i/>
          <w:iCs/>
          <w:sz w:val="20"/>
          <w:szCs w:val="20"/>
          <w:lang w:eastAsia="fr-FR"/>
        </w:rPr>
      </w:pPr>
      <w:r w:rsidRPr="00BB5EF1">
        <w:rPr>
          <w:rFonts w:ascii="Arial" w:eastAsia="Times New Roman" w:hAnsi="Arial" w:cs="Arial"/>
          <w:b/>
          <w:bCs/>
          <w:i/>
          <w:iCs/>
          <w:sz w:val="20"/>
          <w:szCs w:val="20"/>
          <w:lang w:eastAsia="fr-FR"/>
        </w:rPr>
        <w:t>Zur Autorin:</w:t>
      </w:r>
      <w:r w:rsidRPr="00BB5EF1">
        <w:rPr>
          <w:rFonts w:ascii="Arial" w:eastAsia="Times New Roman" w:hAnsi="Arial" w:cs="Arial"/>
          <w:i/>
          <w:iCs/>
          <w:sz w:val="20"/>
          <w:szCs w:val="20"/>
          <w:lang w:eastAsia="fr-FR"/>
        </w:rPr>
        <w:t xml:space="preserve"> Sr. Anne Béatrice Faye wurde 1963 im Senegal geboren und trat 1981 in die Kongregation der "Schwestern Unserer Lieben Frau von der Unbefleckten Empfängnis von Castres" ein. Sie studierte Philosophie an der Katholischen Fakultät in Kinshasa (DR Kongo) und promovierte 2005 an der Universität Cheik</w:t>
      </w:r>
      <w:r w:rsidR="00A650E6">
        <w:rPr>
          <w:rFonts w:ascii="Arial" w:eastAsia="Times New Roman" w:hAnsi="Arial" w:cs="Arial"/>
          <w:i/>
          <w:iCs/>
          <w:sz w:val="20"/>
          <w:szCs w:val="20"/>
          <w:lang w:eastAsia="fr-FR"/>
        </w:rPr>
        <w:t>h</w:t>
      </w:r>
      <w:r w:rsidRPr="00BB5EF1">
        <w:rPr>
          <w:rFonts w:ascii="Arial" w:eastAsia="Times New Roman" w:hAnsi="Arial" w:cs="Arial"/>
          <w:i/>
          <w:iCs/>
          <w:sz w:val="20"/>
          <w:szCs w:val="20"/>
          <w:lang w:eastAsia="fr-FR"/>
        </w:rPr>
        <w:t xml:space="preserve"> </w:t>
      </w:r>
      <w:proofErr w:type="spellStart"/>
      <w:r w:rsidRPr="00BB5EF1">
        <w:rPr>
          <w:rFonts w:ascii="Arial" w:eastAsia="Times New Roman" w:hAnsi="Arial" w:cs="Arial"/>
          <w:i/>
          <w:iCs/>
          <w:sz w:val="20"/>
          <w:szCs w:val="20"/>
          <w:lang w:eastAsia="fr-FR"/>
        </w:rPr>
        <w:t>Anta</w:t>
      </w:r>
      <w:proofErr w:type="spellEnd"/>
      <w:r w:rsidRPr="00BB5EF1">
        <w:rPr>
          <w:rFonts w:ascii="Arial" w:eastAsia="Times New Roman" w:hAnsi="Arial" w:cs="Arial"/>
          <w:i/>
          <w:iCs/>
          <w:sz w:val="20"/>
          <w:szCs w:val="20"/>
          <w:lang w:eastAsia="fr-FR"/>
        </w:rPr>
        <w:t xml:space="preserve"> Diop in Dakar, Senegal, mit einer Dissertation zum Thema "</w:t>
      </w:r>
      <w:proofErr w:type="spellStart"/>
      <w:r w:rsidRPr="00BB5EF1">
        <w:rPr>
          <w:rFonts w:ascii="Arial" w:eastAsia="Times New Roman" w:hAnsi="Arial" w:cs="Arial"/>
          <w:i/>
          <w:iCs/>
          <w:sz w:val="20"/>
          <w:szCs w:val="20"/>
          <w:lang w:eastAsia="fr-FR"/>
        </w:rPr>
        <w:t>L'énigme</w:t>
      </w:r>
      <w:proofErr w:type="spellEnd"/>
      <w:r w:rsidRPr="00BB5EF1">
        <w:rPr>
          <w:rFonts w:ascii="Arial" w:eastAsia="Times New Roman" w:hAnsi="Arial" w:cs="Arial"/>
          <w:i/>
          <w:iCs/>
          <w:sz w:val="20"/>
          <w:szCs w:val="20"/>
          <w:lang w:eastAsia="fr-FR"/>
        </w:rPr>
        <w:t xml:space="preserve"> de la </w:t>
      </w:r>
      <w:proofErr w:type="spellStart"/>
      <w:r w:rsidRPr="00BB5EF1">
        <w:rPr>
          <w:rFonts w:ascii="Arial" w:eastAsia="Times New Roman" w:hAnsi="Arial" w:cs="Arial"/>
          <w:i/>
          <w:iCs/>
          <w:sz w:val="20"/>
          <w:szCs w:val="20"/>
          <w:lang w:eastAsia="fr-FR"/>
        </w:rPr>
        <w:t>différence</w:t>
      </w:r>
      <w:proofErr w:type="spellEnd"/>
      <w:r w:rsidRPr="00BB5EF1">
        <w:rPr>
          <w:rFonts w:ascii="Arial" w:eastAsia="Times New Roman" w:hAnsi="Arial" w:cs="Arial"/>
          <w:i/>
          <w:iCs/>
          <w:sz w:val="20"/>
          <w:szCs w:val="20"/>
          <w:lang w:eastAsia="fr-FR"/>
        </w:rPr>
        <w:t xml:space="preserve"> des </w:t>
      </w:r>
      <w:proofErr w:type="spellStart"/>
      <w:r w:rsidRPr="00BB5EF1">
        <w:rPr>
          <w:rFonts w:ascii="Arial" w:eastAsia="Times New Roman" w:hAnsi="Arial" w:cs="Arial"/>
          <w:i/>
          <w:iCs/>
          <w:sz w:val="20"/>
          <w:szCs w:val="20"/>
          <w:lang w:eastAsia="fr-FR"/>
        </w:rPr>
        <w:t>sexes</w:t>
      </w:r>
      <w:proofErr w:type="spellEnd"/>
      <w:r w:rsidRPr="00BB5EF1">
        <w:rPr>
          <w:rFonts w:ascii="Arial" w:eastAsia="Times New Roman" w:hAnsi="Arial" w:cs="Arial"/>
          <w:i/>
          <w:iCs/>
          <w:sz w:val="20"/>
          <w:szCs w:val="20"/>
          <w:lang w:eastAsia="fr-FR"/>
        </w:rPr>
        <w:t xml:space="preserve">". Philosophischer Beitrag zur Genderperspektive. Sie engagiert sich für die Frage der Frauenförderung im afrikanischen Kontext. </w:t>
      </w:r>
      <w:r w:rsidR="00A650E6">
        <w:rPr>
          <w:rFonts w:ascii="Arial" w:eastAsia="Times New Roman" w:hAnsi="Arial" w:cs="Arial"/>
          <w:i/>
          <w:iCs/>
          <w:sz w:val="20"/>
          <w:szCs w:val="20"/>
          <w:lang w:eastAsia="fr-FR"/>
        </w:rPr>
        <w:t xml:space="preserve">Die </w:t>
      </w:r>
      <w:r w:rsidRPr="00BB5EF1">
        <w:rPr>
          <w:rFonts w:ascii="Arial" w:eastAsia="Times New Roman" w:hAnsi="Arial" w:cs="Arial"/>
          <w:i/>
          <w:iCs/>
          <w:sz w:val="20"/>
          <w:szCs w:val="20"/>
          <w:lang w:eastAsia="fr-FR"/>
        </w:rPr>
        <w:t xml:space="preserve">Professorin für Philosophie am Ökumenischen Institut Al </w:t>
      </w:r>
      <w:proofErr w:type="spellStart"/>
      <w:r w:rsidRPr="00BB5EF1">
        <w:rPr>
          <w:rFonts w:ascii="Arial" w:eastAsia="Times New Roman" w:hAnsi="Arial" w:cs="Arial"/>
          <w:i/>
          <w:iCs/>
          <w:sz w:val="20"/>
          <w:szCs w:val="20"/>
          <w:lang w:eastAsia="fr-FR"/>
        </w:rPr>
        <w:t>Mowafaqa</w:t>
      </w:r>
      <w:proofErr w:type="spellEnd"/>
      <w:r w:rsidRPr="00BB5EF1">
        <w:rPr>
          <w:rFonts w:ascii="Arial" w:eastAsia="Times New Roman" w:hAnsi="Arial" w:cs="Arial"/>
          <w:i/>
          <w:iCs/>
          <w:sz w:val="20"/>
          <w:szCs w:val="20"/>
          <w:lang w:eastAsia="fr-FR"/>
        </w:rPr>
        <w:t xml:space="preserve"> in Marokko - Rabat - koordiniert die "</w:t>
      </w:r>
      <w:r w:rsidR="0093136D" w:rsidRPr="0093136D">
        <w:rPr>
          <w:rFonts w:ascii="Arial" w:eastAsia="Times New Roman" w:hAnsi="Arial" w:cs="Arial"/>
          <w:i/>
          <w:iCs/>
          <w:sz w:val="20"/>
          <w:szCs w:val="20"/>
          <w:lang w:eastAsia="fr-FR"/>
        </w:rPr>
        <w:t>Afrikanische Gruppe für Forschung in interkultureller Philosophie</w:t>
      </w:r>
      <w:r w:rsidRPr="00BB5EF1">
        <w:rPr>
          <w:rFonts w:ascii="Arial" w:eastAsia="Times New Roman" w:hAnsi="Arial" w:cs="Arial"/>
          <w:i/>
          <w:iCs/>
          <w:sz w:val="20"/>
          <w:szCs w:val="20"/>
          <w:lang w:eastAsia="fr-FR"/>
        </w:rPr>
        <w:t xml:space="preserve">" (GARPI), Nach fünf Jahren als Mitglied des Generalstabs ihres Ordens in Rom ist </w:t>
      </w:r>
      <w:r w:rsidR="00224297">
        <w:rPr>
          <w:rFonts w:ascii="Arial" w:eastAsia="Times New Roman" w:hAnsi="Arial" w:cs="Arial"/>
          <w:i/>
          <w:iCs/>
          <w:sz w:val="20"/>
          <w:szCs w:val="20"/>
          <w:lang w:eastAsia="fr-FR"/>
        </w:rPr>
        <w:t xml:space="preserve">Faye </w:t>
      </w:r>
      <w:r w:rsidRPr="00BB5EF1">
        <w:rPr>
          <w:rFonts w:ascii="Arial" w:eastAsia="Times New Roman" w:hAnsi="Arial" w:cs="Arial"/>
          <w:i/>
          <w:iCs/>
          <w:sz w:val="20"/>
          <w:szCs w:val="20"/>
          <w:lang w:eastAsia="fr-FR"/>
        </w:rPr>
        <w:t>seit Oktober 2013 in Burkina Faso in der Ausbildung von Jugendlichen tätig. Als Mitglied der "</w:t>
      </w:r>
      <w:proofErr w:type="spellStart"/>
      <w:r w:rsidRPr="00BB5EF1">
        <w:rPr>
          <w:rFonts w:ascii="Arial" w:eastAsia="Times New Roman" w:hAnsi="Arial" w:cs="Arial"/>
          <w:i/>
          <w:iCs/>
          <w:sz w:val="20"/>
          <w:szCs w:val="20"/>
          <w:lang w:eastAsia="fr-FR"/>
        </w:rPr>
        <w:t>Association</w:t>
      </w:r>
      <w:proofErr w:type="spellEnd"/>
      <w:r w:rsidRPr="00BB5EF1">
        <w:rPr>
          <w:rFonts w:ascii="Arial" w:eastAsia="Times New Roman" w:hAnsi="Arial" w:cs="Arial"/>
          <w:i/>
          <w:iCs/>
          <w:sz w:val="20"/>
          <w:szCs w:val="20"/>
          <w:lang w:eastAsia="fr-FR"/>
        </w:rPr>
        <w:t xml:space="preserve"> des </w:t>
      </w:r>
      <w:proofErr w:type="spellStart"/>
      <w:r w:rsidRPr="00BB5EF1">
        <w:rPr>
          <w:rFonts w:ascii="Arial" w:eastAsia="Times New Roman" w:hAnsi="Arial" w:cs="Arial"/>
          <w:i/>
          <w:iCs/>
          <w:sz w:val="20"/>
          <w:szCs w:val="20"/>
          <w:lang w:eastAsia="fr-FR"/>
        </w:rPr>
        <w:t>Théologiens</w:t>
      </w:r>
      <w:proofErr w:type="spellEnd"/>
      <w:r w:rsidRPr="00BB5EF1">
        <w:rPr>
          <w:rFonts w:ascii="Arial" w:eastAsia="Times New Roman" w:hAnsi="Arial" w:cs="Arial"/>
          <w:i/>
          <w:iCs/>
          <w:sz w:val="20"/>
          <w:szCs w:val="20"/>
          <w:lang w:eastAsia="fr-FR"/>
        </w:rPr>
        <w:t xml:space="preserve"> </w:t>
      </w:r>
      <w:proofErr w:type="spellStart"/>
      <w:r w:rsidRPr="00BB5EF1">
        <w:rPr>
          <w:rFonts w:ascii="Arial" w:eastAsia="Times New Roman" w:hAnsi="Arial" w:cs="Arial"/>
          <w:i/>
          <w:iCs/>
          <w:sz w:val="20"/>
          <w:szCs w:val="20"/>
          <w:lang w:eastAsia="fr-FR"/>
        </w:rPr>
        <w:t>africains</w:t>
      </w:r>
      <w:proofErr w:type="spellEnd"/>
      <w:r w:rsidRPr="00BB5EF1">
        <w:rPr>
          <w:rFonts w:ascii="Arial" w:eastAsia="Times New Roman" w:hAnsi="Arial" w:cs="Arial"/>
          <w:i/>
          <w:iCs/>
          <w:sz w:val="20"/>
          <w:szCs w:val="20"/>
          <w:lang w:eastAsia="fr-FR"/>
        </w:rPr>
        <w:t xml:space="preserve"> (ATA)" ist sie auch Mitglied der "Académie </w:t>
      </w:r>
      <w:proofErr w:type="spellStart"/>
      <w:r w:rsidRPr="00BB5EF1">
        <w:rPr>
          <w:rFonts w:ascii="Arial" w:eastAsia="Times New Roman" w:hAnsi="Arial" w:cs="Arial"/>
          <w:i/>
          <w:iCs/>
          <w:sz w:val="20"/>
          <w:szCs w:val="20"/>
          <w:lang w:eastAsia="fr-FR"/>
        </w:rPr>
        <w:t>Africaine</w:t>
      </w:r>
      <w:proofErr w:type="spellEnd"/>
      <w:r w:rsidRPr="00BB5EF1">
        <w:rPr>
          <w:rFonts w:ascii="Arial" w:eastAsia="Times New Roman" w:hAnsi="Arial" w:cs="Arial"/>
          <w:i/>
          <w:iCs/>
          <w:sz w:val="20"/>
          <w:szCs w:val="20"/>
          <w:lang w:eastAsia="fr-FR"/>
        </w:rPr>
        <w:t xml:space="preserve"> des </w:t>
      </w:r>
      <w:proofErr w:type="spellStart"/>
      <w:r w:rsidRPr="00BB5EF1">
        <w:rPr>
          <w:rFonts w:ascii="Arial" w:eastAsia="Times New Roman" w:hAnsi="Arial" w:cs="Arial"/>
          <w:i/>
          <w:iCs/>
          <w:sz w:val="20"/>
          <w:szCs w:val="20"/>
          <w:lang w:eastAsia="fr-FR"/>
        </w:rPr>
        <w:t>sciences</w:t>
      </w:r>
      <w:proofErr w:type="spellEnd"/>
      <w:r w:rsidRPr="00BB5EF1">
        <w:rPr>
          <w:rFonts w:ascii="Arial" w:eastAsia="Times New Roman" w:hAnsi="Arial" w:cs="Arial"/>
          <w:i/>
          <w:iCs/>
          <w:sz w:val="20"/>
          <w:szCs w:val="20"/>
          <w:lang w:eastAsia="fr-FR"/>
        </w:rPr>
        <w:t xml:space="preserve"> </w:t>
      </w:r>
      <w:proofErr w:type="spellStart"/>
      <w:r w:rsidRPr="00BB5EF1">
        <w:rPr>
          <w:rFonts w:ascii="Arial" w:eastAsia="Times New Roman" w:hAnsi="Arial" w:cs="Arial"/>
          <w:i/>
          <w:iCs/>
          <w:sz w:val="20"/>
          <w:szCs w:val="20"/>
          <w:lang w:eastAsia="fr-FR"/>
        </w:rPr>
        <w:t>religieuses</w:t>
      </w:r>
      <w:proofErr w:type="spellEnd"/>
      <w:r w:rsidRPr="00BB5EF1">
        <w:rPr>
          <w:rFonts w:ascii="Arial" w:eastAsia="Times New Roman" w:hAnsi="Arial" w:cs="Arial"/>
          <w:i/>
          <w:iCs/>
          <w:sz w:val="20"/>
          <w:szCs w:val="20"/>
          <w:lang w:eastAsia="fr-FR"/>
        </w:rPr>
        <w:t xml:space="preserve">, </w:t>
      </w:r>
      <w:proofErr w:type="spellStart"/>
      <w:r w:rsidRPr="00BB5EF1">
        <w:rPr>
          <w:rFonts w:ascii="Arial" w:eastAsia="Times New Roman" w:hAnsi="Arial" w:cs="Arial"/>
          <w:i/>
          <w:iCs/>
          <w:sz w:val="20"/>
          <w:szCs w:val="20"/>
          <w:lang w:eastAsia="fr-FR"/>
        </w:rPr>
        <w:t>sociales</w:t>
      </w:r>
      <w:proofErr w:type="spellEnd"/>
      <w:r w:rsidRPr="00BB5EF1">
        <w:rPr>
          <w:rFonts w:ascii="Arial" w:eastAsia="Times New Roman" w:hAnsi="Arial" w:cs="Arial"/>
          <w:i/>
          <w:iCs/>
          <w:sz w:val="20"/>
          <w:szCs w:val="20"/>
          <w:lang w:eastAsia="fr-FR"/>
        </w:rPr>
        <w:t xml:space="preserve"> et </w:t>
      </w:r>
      <w:proofErr w:type="spellStart"/>
      <w:r w:rsidRPr="00BB5EF1">
        <w:rPr>
          <w:rFonts w:ascii="Arial" w:eastAsia="Times New Roman" w:hAnsi="Arial" w:cs="Arial"/>
          <w:i/>
          <w:iCs/>
          <w:sz w:val="20"/>
          <w:szCs w:val="20"/>
          <w:lang w:eastAsia="fr-FR"/>
        </w:rPr>
        <w:t>politiques</w:t>
      </w:r>
      <w:proofErr w:type="spellEnd"/>
      <w:r w:rsidRPr="00BB5EF1">
        <w:rPr>
          <w:rFonts w:ascii="Arial" w:eastAsia="Times New Roman" w:hAnsi="Arial" w:cs="Arial"/>
          <w:i/>
          <w:iCs/>
          <w:sz w:val="20"/>
          <w:szCs w:val="20"/>
          <w:lang w:eastAsia="fr-FR"/>
        </w:rPr>
        <w:t xml:space="preserve">" (Afrikanische Akademie für Religions-, Sozial- und Politikwissenschaften). Seit Juni 2021 ist sie Mitglied der Theologischen Kommission für die Weltsynode 2023. </w:t>
      </w:r>
    </w:p>
    <w:p w14:paraId="1102E76C" w14:textId="77777777" w:rsidR="00BB5EF1" w:rsidRPr="00BB5EF1" w:rsidRDefault="00BB5EF1" w:rsidP="00BB5EF1">
      <w:pPr>
        <w:spacing w:after="0" w:line="240" w:lineRule="auto"/>
        <w:outlineLvl w:val="0"/>
        <w:rPr>
          <w:rFonts w:ascii="Arial" w:eastAsia="Times New Roman" w:hAnsi="Arial" w:cs="Arial"/>
          <w:bCs/>
          <w:i/>
          <w:iCs/>
          <w:lang w:eastAsia="fr-FR"/>
        </w:rPr>
      </w:pPr>
    </w:p>
    <w:p w14:paraId="3774D86D" w14:textId="77777777" w:rsidR="00BB5EF1" w:rsidRPr="00BB5EF1" w:rsidRDefault="00BB5EF1" w:rsidP="00BB5EF1">
      <w:pPr>
        <w:spacing w:after="0" w:line="240" w:lineRule="auto"/>
        <w:outlineLvl w:val="0"/>
        <w:rPr>
          <w:rFonts w:ascii="Arial" w:eastAsia="Times New Roman" w:hAnsi="Arial" w:cs="Arial"/>
          <w:bCs/>
          <w:i/>
          <w:iCs/>
          <w:lang w:eastAsia="fr-FR"/>
        </w:rPr>
      </w:pPr>
    </w:p>
    <w:p w14:paraId="189F9E4C" w14:textId="77777777" w:rsidR="00BB5EF1" w:rsidRPr="00BB5EF1" w:rsidRDefault="00BB5EF1" w:rsidP="00BB5EF1">
      <w:pPr>
        <w:spacing w:after="0" w:line="240" w:lineRule="auto"/>
        <w:outlineLvl w:val="0"/>
        <w:rPr>
          <w:rFonts w:ascii="Arial" w:eastAsia="Times New Roman" w:hAnsi="Arial" w:cs="Arial"/>
          <w:i/>
          <w:iCs/>
          <w:lang w:eastAsia="fr-FR"/>
        </w:rPr>
      </w:pPr>
      <w:r w:rsidRPr="00BB5EF1">
        <w:rPr>
          <w:rFonts w:ascii="Arial" w:eastAsia="Times New Roman" w:hAnsi="Arial" w:cs="Arial"/>
          <w:i/>
          <w:iCs/>
          <w:lang w:eastAsia="fr-FR"/>
        </w:rPr>
        <w:t>Laden Sie am Ende des Kreuzweges zur Solidarität ein mit Menschen in Madagaskar und weltweit. Dies können Sie z. B. mit folgenden Worten tun:</w:t>
      </w:r>
    </w:p>
    <w:p w14:paraId="3E889523" w14:textId="77777777" w:rsidR="00BB5EF1" w:rsidRPr="00BB5EF1" w:rsidRDefault="00BB5EF1" w:rsidP="00BB5EF1">
      <w:pPr>
        <w:spacing w:after="0" w:line="240" w:lineRule="auto"/>
        <w:outlineLvl w:val="0"/>
        <w:rPr>
          <w:rFonts w:ascii="Arial" w:eastAsia="Times New Roman" w:hAnsi="Arial" w:cs="Arial"/>
          <w:bCs/>
          <w:lang w:eastAsia="fr-FR"/>
        </w:rPr>
      </w:pPr>
    </w:p>
    <w:p w14:paraId="18CE3D27" w14:textId="77777777" w:rsidR="00BB5EF1" w:rsidRPr="00BB5EF1" w:rsidRDefault="00BB5EF1" w:rsidP="00BB5EF1">
      <w:pPr>
        <w:spacing w:after="0" w:line="240" w:lineRule="auto"/>
        <w:ind w:left="708" w:hanging="708"/>
        <w:outlineLvl w:val="0"/>
        <w:rPr>
          <w:rFonts w:ascii="Arial" w:eastAsia="Times New Roman" w:hAnsi="Arial" w:cs="Arial"/>
          <w:bCs/>
          <w:lang w:eastAsia="fr-FR"/>
        </w:rPr>
      </w:pPr>
      <w:r w:rsidRPr="00BB5EF1">
        <w:rPr>
          <w:rFonts w:ascii="Arial" w:eastAsia="Times New Roman" w:hAnsi="Arial" w:cs="Arial"/>
          <w:b/>
          <w:lang w:eastAsia="fr-FR"/>
        </w:rPr>
        <w:t>S</w:t>
      </w:r>
      <w:r w:rsidRPr="00BB5EF1">
        <w:rPr>
          <w:rFonts w:ascii="Arial" w:eastAsia="Times New Roman" w:hAnsi="Arial" w:cs="Arial"/>
          <w:bCs/>
          <w:lang w:eastAsia="fr-FR"/>
        </w:rPr>
        <w:tab/>
        <w:t xml:space="preserve">„Wenn Frauen eigene Ideen entwickeln und selbst Entscheidungen treffen, dann können sie mit sehr wenig sehr viel erreichen“, sagt Sr. Modestine aus Madagaskar. Sie koordiniert die Projekte von </w:t>
      </w:r>
      <w:proofErr w:type="spellStart"/>
      <w:r w:rsidRPr="00BB5EF1">
        <w:rPr>
          <w:rFonts w:ascii="Arial" w:eastAsia="Times New Roman" w:hAnsi="Arial" w:cs="Arial"/>
          <w:bCs/>
          <w:lang w:eastAsia="fr-FR"/>
        </w:rPr>
        <w:t>Vahatra</w:t>
      </w:r>
      <w:proofErr w:type="spellEnd"/>
      <w:r w:rsidRPr="00BB5EF1">
        <w:rPr>
          <w:rFonts w:ascii="Arial" w:eastAsia="Times New Roman" w:hAnsi="Arial" w:cs="Arial"/>
          <w:bCs/>
          <w:lang w:eastAsia="fr-FR"/>
        </w:rPr>
        <w:t xml:space="preserve"> </w:t>
      </w:r>
      <w:r w:rsidRPr="00BB5EF1">
        <w:rPr>
          <w:rFonts w:ascii="Arial" w:eastAsia="Times New Roman" w:hAnsi="Arial" w:cs="Arial"/>
          <w:bCs/>
          <w:i/>
          <w:iCs/>
          <w:lang w:eastAsia="fr-FR"/>
        </w:rPr>
        <w:t xml:space="preserve">(sprich: </w:t>
      </w:r>
      <w:proofErr w:type="spellStart"/>
      <w:r w:rsidRPr="00BB5EF1">
        <w:rPr>
          <w:rFonts w:ascii="Arial" w:eastAsia="Times New Roman" w:hAnsi="Arial" w:cs="Arial"/>
          <w:bCs/>
          <w:i/>
          <w:iCs/>
          <w:lang w:eastAsia="fr-FR"/>
        </w:rPr>
        <w:t>Vahadsch</w:t>
      </w:r>
      <w:proofErr w:type="spellEnd"/>
      <w:r w:rsidRPr="00BB5EF1">
        <w:rPr>
          <w:rFonts w:ascii="Arial" w:eastAsia="Times New Roman" w:hAnsi="Arial" w:cs="Arial"/>
          <w:bCs/>
          <w:i/>
          <w:iCs/>
          <w:lang w:eastAsia="fr-FR"/>
        </w:rPr>
        <w:t>)</w:t>
      </w:r>
      <w:r w:rsidRPr="00BB5EF1">
        <w:rPr>
          <w:rFonts w:ascii="Arial" w:eastAsia="Times New Roman" w:hAnsi="Arial" w:cs="Arial"/>
          <w:bCs/>
          <w:lang w:eastAsia="fr-FR"/>
        </w:rPr>
        <w:t xml:space="preserve">. Ebenso engagiert sich der Misereor-Partner VOZAMA für die Rechte von Frauen in Madagaskar. </w:t>
      </w:r>
    </w:p>
    <w:p w14:paraId="3B0CC80D" w14:textId="3AFDA743" w:rsidR="00BB5EF1" w:rsidRPr="00BB5EF1" w:rsidRDefault="00BB5EF1" w:rsidP="00BB5EF1">
      <w:pPr>
        <w:spacing w:after="0" w:line="240" w:lineRule="auto"/>
        <w:ind w:left="708"/>
        <w:outlineLvl w:val="0"/>
        <w:rPr>
          <w:rFonts w:ascii="Arial" w:eastAsia="Times New Roman" w:hAnsi="Arial" w:cs="Arial"/>
          <w:lang w:eastAsia="fr-FR"/>
        </w:rPr>
      </w:pPr>
      <w:r w:rsidRPr="00BB5EF1">
        <w:rPr>
          <w:rFonts w:ascii="Arial" w:eastAsia="Times New Roman" w:hAnsi="Arial" w:cs="Arial"/>
          <w:lang w:eastAsia="fr-FR"/>
        </w:rPr>
        <w:t xml:space="preserve">Zwei Organisationen von </w:t>
      </w:r>
      <w:r w:rsidR="00E21855">
        <w:rPr>
          <w:rFonts w:ascii="Arial" w:eastAsia="Times New Roman" w:hAnsi="Arial" w:cs="Arial"/>
          <w:lang w:eastAsia="fr-FR"/>
        </w:rPr>
        <w:t>fast 1.800</w:t>
      </w:r>
      <w:r w:rsidRPr="00BB5EF1">
        <w:rPr>
          <w:rFonts w:ascii="Arial" w:eastAsia="Times New Roman" w:hAnsi="Arial" w:cs="Arial"/>
          <w:lang w:eastAsia="fr-FR"/>
        </w:rPr>
        <w:t xml:space="preserve">, mit denen sich Misereor weltweit für mehr Gerechtigkeit engagiert. </w:t>
      </w:r>
    </w:p>
    <w:p w14:paraId="74636E1D" w14:textId="77777777" w:rsidR="00BB5EF1" w:rsidRPr="00BB5EF1" w:rsidRDefault="00BB5EF1" w:rsidP="00BB5EF1">
      <w:pPr>
        <w:spacing w:after="0" w:line="240" w:lineRule="auto"/>
        <w:ind w:left="708"/>
        <w:outlineLvl w:val="0"/>
        <w:rPr>
          <w:rFonts w:ascii="Arial" w:eastAsia="Times New Roman" w:hAnsi="Arial" w:cs="Arial"/>
          <w:lang w:eastAsia="fr-FR"/>
        </w:rPr>
      </w:pPr>
      <w:r w:rsidRPr="00BB5EF1">
        <w:rPr>
          <w:rFonts w:ascii="Arial" w:eastAsia="Times New Roman" w:hAnsi="Arial" w:cs="Arial"/>
          <w:lang w:eastAsia="fr-FR"/>
        </w:rPr>
        <w:t>Setzen Sie heute ein Zeichen für Solidarität mit ihrer Spende. Sie unterstützen damit Misereor-Partner in fast 3.100 Entwicklungsprojekten in Afrika, Asien und Lateinamerika Menschen. Sie helfen, dass Menschen ihr Leben aus eigener Kraft nachhaltig positiv verändern können.</w:t>
      </w:r>
    </w:p>
    <w:p w14:paraId="7F4BB3ED" w14:textId="1642775F" w:rsidR="00057D21" w:rsidRDefault="00057D21" w:rsidP="00057D21">
      <w:pPr>
        <w:tabs>
          <w:tab w:val="left" w:pos="7164"/>
        </w:tabs>
        <w:spacing w:after="160" w:line="259" w:lineRule="auto"/>
        <w:rPr>
          <w:rFonts w:ascii="Arial" w:eastAsia="Calibri" w:hAnsi="Arial" w:cs="Arial"/>
          <w:b/>
        </w:rPr>
      </w:pPr>
      <w:r>
        <w:rPr>
          <w:rFonts w:ascii="Arial" w:eastAsia="Calibri" w:hAnsi="Arial" w:cs="Arial"/>
          <w:b/>
        </w:rPr>
        <w:tab/>
      </w:r>
    </w:p>
    <w:p w14:paraId="2584551C" w14:textId="44EAD073" w:rsidR="00BB5EF1" w:rsidRPr="00BB5EF1" w:rsidRDefault="00BB5EF1" w:rsidP="00057D21">
      <w:pPr>
        <w:tabs>
          <w:tab w:val="left" w:pos="7164"/>
        </w:tabs>
        <w:spacing w:after="160" w:line="259" w:lineRule="auto"/>
        <w:rPr>
          <w:rFonts w:ascii="Arial" w:eastAsia="Times New Roman" w:hAnsi="Arial" w:cs="Arial"/>
          <w:b/>
          <w:lang w:eastAsia="fr-FR"/>
        </w:rPr>
      </w:pPr>
      <w:r w:rsidRPr="00BB5EF1">
        <w:rPr>
          <w:rFonts w:ascii="Arial" w:eastAsia="Calibri" w:hAnsi="Arial" w:cs="Arial"/>
        </w:rPr>
        <w:br w:type="page"/>
      </w:r>
      <w:r w:rsidR="00057D21">
        <w:rPr>
          <w:rFonts w:ascii="Arial" w:eastAsia="Calibri" w:hAnsi="Arial" w:cs="Arial"/>
          <w:b/>
        </w:rPr>
        <w:lastRenderedPageBreak/>
        <w:tab/>
      </w:r>
    </w:p>
    <w:p w14:paraId="60C1CF56" w14:textId="77777777" w:rsidR="00BB5EF1" w:rsidRPr="00BB5EF1" w:rsidRDefault="00BB5EF1" w:rsidP="00BB5EF1">
      <w:pPr>
        <w:spacing w:after="0" w:line="360" w:lineRule="auto"/>
        <w:jc w:val="both"/>
        <w:rPr>
          <w:rFonts w:ascii="Arial" w:eastAsia="Times New Roman" w:hAnsi="Arial" w:cs="Arial"/>
          <w:b/>
          <w:lang w:eastAsia="fr-FR"/>
        </w:rPr>
      </w:pPr>
      <w:r w:rsidRPr="00BB5EF1">
        <w:rPr>
          <w:rFonts w:ascii="Arial" w:eastAsia="Times New Roman" w:hAnsi="Arial" w:cs="Arial"/>
          <w:b/>
          <w:lang w:eastAsia="fr-FR"/>
        </w:rPr>
        <w:t xml:space="preserve">Einführung </w:t>
      </w:r>
    </w:p>
    <w:p w14:paraId="063C10FB" w14:textId="77777777" w:rsidR="00BB5EF1" w:rsidRPr="00BB5EF1" w:rsidRDefault="00BB5EF1" w:rsidP="00BB5EF1">
      <w:pPr>
        <w:spacing w:after="100" w:afterAutospacing="1" w:line="360" w:lineRule="auto"/>
        <w:jc w:val="both"/>
        <w:outlineLvl w:val="0"/>
        <w:rPr>
          <w:rFonts w:ascii="Arial" w:eastAsia="Times New Roman" w:hAnsi="Arial" w:cs="Arial"/>
          <w:bCs/>
          <w:kern w:val="36"/>
          <w:lang w:eastAsia="fr-FR"/>
        </w:rPr>
      </w:pPr>
      <w:r w:rsidRPr="00BB5EF1">
        <w:rPr>
          <w:rFonts w:ascii="Arial" w:eastAsia="Times New Roman" w:hAnsi="Arial" w:cs="Arial"/>
          <w:bCs/>
          <w:kern w:val="36"/>
          <w:lang w:eastAsia="fr-FR"/>
        </w:rPr>
        <w:t xml:space="preserve">Dieser Kreuzweg lädt uns dazu ein, über die Passion Christi nachzudenken. Er verbindet uns mit dem täglichen Leben der Frauen und Kinder in Madagaskar. </w:t>
      </w:r>
    </w:p>
    <w:p w14:paraId="49640E87" w14:textId="3CF7426B" w:rsidR="00BB5EF1" w:rsidRPr="00BB5EF1" w:rsidRDefault="00BB5EF1" w:rsidP="00BB5EF1">
      <w:pPr>
        <w:spacing w:after="160" w:line="360" w:lineRule="auto"/>
        <w:jc w:val="both"/>
        <w:rPr>
          <w:rFonts w:ascii="Arial" w:eastAsia="MetaBookLF" w:hAnsi="Arial" w:cs="Arial"/>
        </w:rPr>
      </w:pPr>
      <w:r w:rsidRPr="00BB5EF1">
        <w:rPr>
          <w:rFonts w:ascii="Arial" w:eastAsia="MetaBookLF" w:hAnsi="Arial" w:cs="Arial"/>
        </w:rPr>
        <w:t>Madagaskar ist eines der ärmsten Länder der Welt. Drei Viertel der Bevölkerung leben in extremer Armut, vor allem in den ländlichen Gebieten. Das durchschnittliche Pro-Kopf-Einkommen beträgt nicht einmal 40 Euro im Monat. Fast die Hälfte der Bevölkerung leidet an Unterernährung.</w:t>
      </w:r>
    </w:p>
    <w:p w14:paraId="1E8E245E" w14:textId="77777777" w:rsidR="00BB5EF1" w:rsidRPr="00BB5EF1" w:rsidRDefault="00BB5EF1" w:rsidP="00BB5EF1">
      <w:pPr>
        <w:spacing w:after="160" w:line="360" w:lineRule="auto"/>
        <w:jc w:val="both"/>
        <w:rPr>
          <w:rFonts w:ascii="Arial" w:eastAsia="Calibri" w:hAnsi="Arial" w:cs="Arial"/>
        </w:rPr>
      </w:pPr>
      <w:r w:rsidRPr="00BB5EF1">
        <w:rPr>
          <w:rFonts w:ascii="Arial" w:eastAsia="Calibri" w:hAnsi="Arial" w:cs="Arial"/>
        </w:rPr>
        <w:t>Mit den Frauen Madagaskars begeben wir uns auf diesen Kreuzweg. Was sind die Wurzeln, die ihnen Halt geben? Was ist ihre Hoffnung, die sie beflügelt?</w:t>
      </w:r>
    </w:p>
    <w:p w14:paraId="4E15DD06" w14:textId="77777777" w:rsidR="00BB5EF1" w:rsidRPr="00BB5EF1" w:rsidRDefault="00BB5EF1" w:rsidP="00BB5EF1">
      <w:pPr>
        <w:spacing w:after="160" w:line="360" w:lineRule="auto"/>
        <w:jc w:val="both"/>
        <w:rPr>
          <w:rFonts w:ascii="Arial" w:eastAsia="Calibri" w:hAnsi="Arial" w:cs="Arial"/>
        </w:rPr>
      </w:pPr>
      <w:r w:rsidRPr="00BB5EF1">
        <w:rPr>
          <w:rFonts w:ascii="Arial" w:eastAsia="Calibri" w:hAnsi="Arial" w:cs="Arial"/>
        </w:rPr>
        <w:t xml:space="preserve">Wir treffen sie dort, wo sie leben. Wir lassen uns inspirieren von ihrem Mut, ihrem täglichen Kampf, aber vor allem von ihrer Entschlossenheit und ihrem Engagement, das Leben zu erhalten. </w:t>
      </w:r>
    </w:p>
    <w:p w14:paraId="37CD15D5" w14:textId="77777777" w:rsidR="00BB5EF1" w:rsidRPr="00BB5EF1" w:rsidRDefault="00BB5EF1" w:rsidP="00BB5EF1">
      <w:pPr>
        <w:spacing w:after="160" w:line="360" w:lineRule="auto"/>
        <w:jc w:val="both"/>
        <w:rPr>
          <w:rFonts w:ascii="Arial" w:eastAsia="Calibri" w:hAnsi="Arial" w:cs="Arial"/>
        </w:rPr>
      </w:pPr>
      <w:r w:rsidRPr="00BB5EF1">
        <w:rPr>
          <w:rFonts w:ascii="Arial" w:eastAsia="Calibri" w:hAnsi="Arial" w:cs="Arial"/>
        </w:rPr>
        <w:t xml:space="preserve">Die verschiedenen Schrifttexte, Zeugnisse, Reflexionen und Gebete können uns helfen, unseren Glauben zu vertiefen. Möge das Vorbild der Frauen und Kinder uns helfen, unsere Hände und Herzen zu öffnen, um mit allen Leidenden solidarisch zu sein. </w:t>
      </w:r>
    </w:p>
    <w:p w14:paraId="51CB605F" w14:textId="77777777" w:rsidR="00BB5EF1" w:rsidRPr="00BB5EF1" w:rsidRDefault="00BB5EF1" w:rsidP="00BB5EF1">
      <w:pPr>
        <w:spacing w:after="160" w:line="360" w:lineRule="auto"/>
        <w:jc w:val="both"/>
        <w:rPr>
          <w:rFonts w:ascii="Arial" w:eastAsia="Calibri" w:hAnsi="Arial" w:cs="Arial"/>
          <w:b/>
        </w:rPr>
      </w:pPr>
      <w:r w:rsidRPr="00BB5EF1">
        <w:rPr>
          <w:rFonts w:ascii="Arial" w:eastAsia="MetaBookLF" w:hAnsi="Arial" w:cs="Arial"/>
        </w:rPr>
        <w:t xml:space="preserve">"Mit kleinen Dingen kann man so viel bewirken, viel mehr als mit großen Gesten." </w:t>
      </w:r>
      <w:r w:rsidRPr="00BB5EF1">
        <w:rPr>
          <w:rFonts w:ascii="Arial" w:eastAsia="MetaBookLF" w:hAnsi="Arial" w:cs="Arial"/>
          <w:i/>
          <w:iCs/>
        </w:rPr>
        <w:t>(Sr. Modestine</w:t>
      </w:r>
      <w:r w:rsidRPr="00BB5EF1">
        <w:rPr>
          <w:rFonts w:ascii="Arial" w:eastAsia="Calibri" w:hAnsi="Arial" w:cs="Arial"/>
          <w:b/>
          <w:i/>
          <w:iCs/>
        </w:rPr>
        <w:t xml:space="preserve">) </w:t>
      </w:r>
    </w:p>
    <w:p w14:paraId="023D0E1B" w14:textId="7D4E5470" w:rsidR="00BB5EF1" w:rsidRPr="00BB5EF1" w:rsidRDefault="00BB5EF1" w:rsidP="00BB5EF1">
      <w:pPr>
        <w:spacing w:after="160" w:line="360" w:lineRule="auto"/>
        <w:jc w:val="both"/>
        <w:rPr>
          <w:rFonts w:ascii="Arial" w:eastAsia="Calibri" w:hAnsi="Arial" w:cs="Arial"/>
        </w:rPr>
      </w:pPr>
      <w:r w:rsidRPr="00BB5EF1">
        <w:rPr>
          <w:rFonts w:ascii="Arial" w:eastAsia="Calibri" w:hAnsi="Arial" w:cs="Arial"/>
        </w:rPr>
        <w:t>"Ich bin gekommen, damit sie das Leben haben und es in Fülle haben</w:t>
      </w:r>
      <w:r w:rsidR="005D1CDD">
        <w:rPr>
          <w:rFonts w:ascii="Arial" w:eastAsia="Calibri" w:hAnsi="Arial" w:cs="Arial"/>
        </w:rPr>
        <w:t>.</w:t>
      </w:r>
      <w:r w:rsidRPr="00BB5EF1">
        <w:rPr>
          <w:rFonts w:ascii="Arial" w:eastAsia="Calibri" w:hAnsi="Arial" w:cs="Arial"/>
        </w:rPr>
        <w:t xml:space="preserve">" </w:t>
      </w:r>
      <w:r w:rsidRPr="00BB5EF1">
        <w:rPr>
          <w:rFonts w:ascii="Arial" w:eastAsia="Calibri" w:hAnsi="Arial" w:cs="Arial"/>
          <w:i/>
          <w:iCs/>
        </w:rPr>
        <w:t>(</w:t>
      </w:r>
      <w:proofErr w:type="spellStart"/>
      <w:r w:rsidRPr="00BB5EF1">
        <w:rPr>
          <w:rFonts w:ascii="Arial" w:eastAsia="Calibri" w:hAnsi="Arial" w:cs="Arial"/>
          <w:i/>
          <w:iCs/>
        </w:rPr>
        <w:t>Joh</w:t>
      </w:r>
      <w:proofErr w:type="spellEnd"/>
      <w:r w:rsidRPr="00BB5EF1">
        <w:rPr>
          <w:rFonts w:ascii="Arial" w:eastAsia="Calibri" w:hAnsi="Arial" w:cs="Arial"/>
          <w:i/>
          <w:iCs/>
        </w:rPr>
        <w:t xml:space="preserve"> 10,10)</w:t>
      </w:r>
    </w:p>
    <w:p w14:paraId="7B52E35E" w14:textId="77777777" w:rsidR="00BB5EF1" w:rsidRPr="00BB5EF1" w:rsidRDefault="00BB5EF1" w:rsidP="00BB5EF1">
      <w:pPr>
        <w:spacing w:after="160" w:line="360" w:lineRule="auto"/>
        <w:rPr>
          <w:rFonts w:ascii="Arial" w:eastAsia="Times New Roman" w:hAnsi="Arial" w:cs="Arial"/>
          <w:b/>
          <w:lang w:eastAsia="fr-FR"/>
        </w:rPr>
      </w:pPr>
      <w:r w:rsidRPr="00BB5EF1">
        <w:rPr>
          <w:rFonts w:ascii="Arial" w:eastAsia="Calibri" w:hAnsi="Arial" w:cs="Arial"/>
          <w:bCs/>
        </w:rPr>
        <w:br w:type="page"/>
      </w:r>
    </w:p>
    <w:p w14:paraId="35E98AE2" w14:textId="136E4035" w:rsidR="00BB5EF1" w:rsidRPr="00BB5EF1" w:rsidRDefault="00BB5EF1" w:rsidP="00BB5EF1">
      <w:pPr>
        <w:numPr>
          <w:ilvl w:val="0"/>
          <w:numId w:val="1"/>
        </w:numPr>
        <w:spacing w:before="100" w:beforeAutospacing="1" w:after="100" w:afterAutospacing="1" w:line="360" w:lineRule="auto"/>
        <w:ind w:left="284" w:hanging="284"/>
        <w:jc w:val="both"/>
        <w:outlineLvl w:val="3"/>
        <w:rPr>
          <w:rFonts w:ascii="Arial" w:eastAsia="Times New Roman" w:hAnsi="Arial" w:cs="Arial"/>
          <w:b/>
          <w:bCs/>
          <w:lang w:val="fr-FR" w:eastAsia="fr-FR"/>
        </w:rPr>
      </w:pPr>
      <w:proofErr w:type="spellStart"/>
      <w:r w:rsidRPr="00BB5EF1">
        <w:rPr>
          <w:rFonts w:ascii="Arial" w:eastAsia="Times New Roman" w:hAnsi="Arial" w:cs="Arial"/>
          <w:b/>
          <w:lang w:val="fr-FR" w:eastAsia="fr-FR"/>
        </w:rPr>
        <w:lastRenderedPageBreak/>
        <w:t>Jesus</w:t>
      </w:r>
      <w:proofErr w:type="spellEnd"/>
      <w:r w:rsidRPr="00BB5EF1">
        <w:rPr>
          <w:rFonts w:ascii="Arial" w:eastAsia="Times New Roman" w:hAnsi="Arial" w:cs="Arial"/>
          <w:b/>
          <w:lang w:val="fr-FR" w:eastAsia="fr-FR"/>
        </w:rPr>
        <w:t xml:space="preserve"> </w:t>
      </w:r>
      <w:proofErr w:type="spellStart"/>
      <w:r w:rsidRPr="00BB5EF1">
        <w:rPr>
          <w:rFonts w:ascii="Arial" w:eastAsia="Times New Roman" w:hAnsi="Arial" w:cs="Arial"/>
          <w:b/>
          <w:lang w:val="fr-FR" w:eastAsia="fr-FR"/>
        </w:rPr>
        <w:t>wird</w:t>
      </w:r>
      <w:proofErr w:type="spellEnd"/>
      <w:r w:rsidRPr="00BB5EF1">
        <w:rPr>
          <w:rFonts w:ascii="Arial" w:eastAsia="Times New Roman" w:hAnsi="Arial" w:cs="Arial"/>
          <w:b/>
          <w:lang w:val="fr-FR" w:eastAsia="fr-FR"/>
        </w:rPr>
        <w:t xml:space="preserve"> </w:t>
      </w:r>
      <w:proofErr w:type="spellStart"/>
      <w:r w:rsidRPr="00BB5EF1">
        <w:rPr>
          <w:rFonts w:ascii="Arial" w:eastAsia="Times New Roman" w:hAnsi="Arial" w:cs="Arial"/>
          <w:b/>
          <w:lang w:val="fr-FR" w:eastAsia="fr-FR"/>
        </w:rPr>
        <w:t>zum</w:t>
      </w:r>
      <w:proofErr w:type="spellEnd"/>
      <w:r w:rsidRPr="00BB5EF1">
        <w:rPr>
          <w:rFonts w:ascii="Arial" w:eastAsia="Times New Roman" w:hAnsi="Arial" w:cs="Arial"/>
          <w:b/>
          <w:lang w:val="fr-FR" w:eastAsia="fr-FR"/>
        </w:rPr>
        <w:t xml:space="preserve"> </w:t>
      </w:r>
      <w:proofErr w:type="spellStart"/>
      <w:r w:rsidRPr="00BB5EF1">
        <w:rPr>
          <w:rFonts w:ascii="Arial" w:eastAsia="Times New Roman" w:hAnsi="Arial" w:cs="Arial"/>
          <w:b/>
          <w:lang w:val="fr-FR" w:eastAsia="fr-FR"/>
        </w:rPr>
        <w:t>Tode</w:t>
      </w:r>
      <w:proofErr w:type="spellEnd"/>
      <w:r w:rsidRPr="00BB5EF1">
        <w:rPr>
          <w:rFonts w:ascii="Arial" w:eastAsia="Times New Roman" w:hAnsi="Arial" w:cs="Arial"/>
          <w:b/>
          <w:lang w:val="fr-FR" w:eastAsia="fr-FR"/>
        </w:rPr>
        <w:t xml:space="preserve"> </w:t>
      </w:r>
      <w:proofErr w:type="spellStart"/>
      <w:r w:rsidRPr="00BB5EF1">
        <w:rPr>
          <w:rFonts w:ascii="Arial" w:eastAsia="Times New Roman" w:hAnsi="Arial" w:cs="Arial"/>
          <w:b/>
          <w:lang w:val="fr-FR" w:eastAsia="fr-FR"/>
        </w:rPr>
        <w:t>verurteilt</w:t>
      </w:r>
      <w:proofErr w:type="spellEnd"/>
    </w:p>
    <w:p w14:paraId="5B81C2B6" w14:textId="2C971C14" w:rsidR="00BB5EF1" w:rsidRPr="00BB5EF1" w:rsidRDefault="00BB5EF1" w:rsidP="00BB5EF1">
      <w:pPr>
        <w:spacing w:after="0" w:line="360" w:lineRule="auto"/>
        <w:jc w:val="both"/>
        <w:rPr>
          <w:rFonts w:ascii="Arial" w:eastAsia="Calibri" w:hAnsi="Arial" w:cs="Arial"/>
          <w:b/>
          <w:bCs/>
          <w:lang w:val="fr-FR"/>
        </w:rPr>
      </w:pPr>
      <w:proofErr w:type="spellStart"/>
      <w:r w:rsidRPr="00BB5EF1">
        <w:rPr>
          <w:rFonts w:ascii="Arial" w:eastAsia="Calibri" w:hAnsi="Arial" w:cs="Arial"/>
          <w:b/>
          <w:bCs/>
          <w:lang w:val="fr-FR"/>
        </w:rPr>
        <w:t>Gesang</w:t>
      </w:r>
      <w:proofErr w:type="spellEnd"/>
      <w:r w:rsidRPr="00BB5EF1">
        <w:rPr>
          <w:rFonts w:ascii="Calibri" w:eastAsia="Calibri" w:hAnsi="Calibri" w:cs="Times New Roman"/>
          <w:lang w:val="fr-FR"/>
        </w:rPr>
        <w:tab/>
      </w:r>
      <w:proofErr w:type="spellStart"/>
      <w:r w:rsidRPr="00BB5EF1">
        <w:rPr>
          <w:rFonts w:ascii="Arial" w:eastAsia="Calibri" w:hAnsi="Arial" w:cs="Arial"/>
          <w:b/>
          <w:bCs/>
          <w:lang w:val="fr-FR"/>
        </w:rPr>
        <w:t>Gl</w:t>
      </w:r>
      <w:proofErr w:type="spellEnd"/>
      <w:r w:rsidRPr="00BB5EF1">
        <w:rPr>
          <w:rFonts w:ascii="Arial" w:eastAsia="Calibri" w:hAnsi="Arial" w:cs="Arial"/>
          <w:b/>
          <w:bCs/>
          <w:lang w:val="fr-FR"/>
        </w:rPr>
        <w:t xml:space="preserve"> 290,</w:t>
      </w:r>
      <w:proofErr w:type="gramStart"/>
      <w:r w:rsidRPr="00BB5EF1">
        <w:rPr>
          <w:rFonts w:ascii="Arial" w:eastAsia="Calibri" w:hAnsi="Arial" w:cs="Arial"/>
          <w:b/>
          <w:bCs/>
          <w:lang w:val="fr-FR"/>
        </w:rPr>
        <w:t>1:</w:t>
      </w:r>
      <w:proofErr w:type="gramEnd"/>
      <w:r w:rsidRPr="00BB5EF1">
        <w:rPr>
          <w:rFonts w:ascii="Arial" w:eastAsia="Calibri" w:hAnsi="Arial" w:cs="Arial"/>
          <w:b/>
          <w:bCs/>
          <w:lang w:val="fr-FR"/>
        </w:rPr>
        <w:t xml:space="preserve"> </w:t>
      </w:r>
      <w:proofErr w:type="spellStart"/>
      <w:r w:rsidRPr="00BB5EF1">
        <w:rPr>
          <w:rFonts w:ascii="Arial" w:eastAsia="Calibri" w:hAnsi="Arial" w:cs="Arial"/>
          <w:b/>
          <w:bCs/>
          <w:lang w:val="fr-FR"/>
        </w:rPr>
        <w:t>Herzliebster</w:t>
      </w:r>
      <w:proofErr w:type="spellEnd"/>
      <w:r w:rsidRPr="00BB5EF1">
        <w:rPr>
          <w:rFonts w:ascii="Arial" w:eastAsia="Calibri" w:hAnsi="Arial" w:cs="Arial"/>
          <w:b/>
          <w:bCs/>
          <w:lang w:val="fr-FR"/>
        </w:rPr>
        <w:t xml:space="preserve"> </w:t>
      </w:r>
      <w:proofErr w:type="spellStart"/>
      <w:r w:rsidRPr="00BB5EF1">
        <w:rPr>
          <w:rFonts w:ascii="Arial" w:eastAsia="Calibri" w:hAnsi="Arial" w:cs="Arial"/>
          <w:b/>
          <w:bCs/>
          <w:lang w:val="fr-FR"/>
        </w:rPr>
        <w:t>Jesu</w:t>
      </w:r>
      <w:proofErr w:type="spellEnd"/>
    </w:p>
    <w:p w14:paraId="1C17AC51" w14:textId="09ACFE77" w:rsidR="00BB5EF1" w:rsidRPr="00BB5EF1" w:rsidRDefault="00BB5EF1" w:rsidP="00BB5EF1">
      <w:pPr>
        <w:spacing w:after="0" w:line="360" w:lineRule="auto"/>
        <w:jc w:val="both"/>
        <w:outlineLvl w:val="0"/>
        <w:rPr>
          <w:rFonts w:ascii="Arial" w:eastAsia="Times New Roman" w:hAnsi="Arial" w:cs="Arial"/>
          <w:b/>
          <w:bCs/>
          <w:kern w:val="36"/>
          <w:lang w:val="fr-FR" w:eastAsia="fr-FR"/>
        </w:rPr>
      </w:pPr>
    </w:p>
    <w:p w14:paraId="533A5DFD" w14:textId="3347ECF5" w:rsidR="00BB5EF1" w:rsidRPr="00BB5EF1" w:rsidRDefault="00BB5EF1" w:rsidP="00BB5EF1">
      <w:pPr>
        <w:spacing w:after="0" w:line="360" w:lineRule="auto"/>
        <w:jc w:val="both"/>
        <w:outlineLvl w:val="0"/>
        <w:rPr>
          <w:rFonts w:ascii="Arial" w:eastAsia="Times New Roman" w:hAnsi="Arial" w:cs="Arial"/>
          <w:b/>
          <w:bCs/>
          <w:kern w:val="36"/>
          <w:lang w:eastAsia="fr-FR"/>
        </w:rPr>
      </w:pPr>
      <w:r w:rsidRPr="00BB5EF1">
        <w:rPr>
          <w:rFonts w:ascii="Arial" w:eastAsia="Times New Roman" w:hAnsi="Arial" w:cs="Arial"/>
          <w:b/>
          <w:bCs/>
          <w:kern w:val="36"/>
          <w:lang w:eastAsia="fr-FR"/>
        </w:rPr>
        <w:t>L1:</w:t>
      </w:r>
      <w:r w:rsidRPr="00BB5EF1">
        <w:rPr>
          <w:rFonts w:ascii="Arial" w:eastAsia="Times New Roman" w:hAnsi="Arial" w:cs="Arial"/>
          <w:b/>
          <w:bCs/>
          <w:kern w:val="36"/>
          <w:lang w:eastAsia="fr-FR"/>
        </w:rPr>
        <w:tab/>
      </w:r>
      <w:r w:rsidRPr="00BB5EF1">
        <w:rPr>
          <w:rFonts w:ascii="Arial" w:eastAsia="Times New Roman" w:hAnsi="Arial" w:cs="Arial"/>
          <w:b/>
          <w:bCs/>
          <w:kern w:val="36"/>
          <w:lang w:eastAsia="fr-FR"/>
        </w:rPr>
        <w:tab/>
        <w:t xml:space="preserve">Wo stehen wir? </w:t>
      </w:r>
    </w:p>
    <w:p w14:paraId="0134A674" w14:textId="4AD69C61" w:rsidR="00BB5EF1" w:rsidRPr="00BB5EF1" w:rsidRDefault="00BB5EF1" w:rsidP="00BB5EF1">
      <w:pPr>
        <w:spacing w:after="0" w:line="360" w:lineRule="auto"/>
        <w:ind w:left="1416"/>
        <w:jc w:val="both"/>
        <w:outlineLvl w:val="0"/>
        <w:rPr>
          <w:rFonts w:ascii="Arial" w:eastAsia="Times New Roman" w:hAnsi="Arial" w:cs="Arial"/>
          <w:bCs/>
          <w:kern w:val="36"/>
          <w:lang w:eastAsia="fr-FR"/>
        </w:rPr>
      </w:pPr>
      <w:r w:rsidRPr="00BB5EF1">
        <w:rPr>
          <w:rFonts w:ascii="Arial" w:eastAsia="Times New Roman" w:hAnsi="Arial" w:cs="Arial"/>
          <w:bCs/>
          <w:kern w:val="36"/>
          <w:lang w:eastAsia="fr-FR"/>
        </w:rPr>
        <w:t xml:space="preserve">Pilatus sprach zu ihnen: "Was soll ich nun tun mit Jesus, der Christus genannt wird?" </w:t>
      </w:r>
    </w:p>
    <w:p w14:paraId="5BE26710" w14:textId="145D4080" w:rsidR="00BB5EF1" w:rsidRPr="00BB5EF1" w:rsidRDefault="00BB5EF1" w:rsidP="00BB5EF1">
      <w:pPr>
        <w:spacing w:after="0" w:line="360" w:lineRule="auto"/>
        <w:ind w:left="1134" w:firstLine="282"/>
        <w:jc w:val="both"/>
        <w:outlineLvl w:val="0"/>
        <w:rPr>
          <w:rFonts w:ascii="Arial" w:eastAsia="Times New Roman" w:hAnsi="Arial" w:cs="Arial"/>
          <w:bCs/>
          <w:kern w:val="36"/>
          <w:lang w:eastAsia="fr-FR"/>
        </w:rPr>
      </w:pPr>
      <w:r w:rsidRPr="00BB5EF1">
        <w:rPr>
          <w:rFonts w:ascii="Arial" w:eastAsia="Times New Roman" w:hAnsi="Arial" w:cs="Arial"/>
          <w:bCs/>
          <w:kern w:val="36"/>
          <w:lang w:eastAsia="fr-FR"/>
        </w:rPr>
        <w:t>Sie antworteten: "Er soll gekreuzigt werden!"</w:t>
      </w:r>
    </w:p>
    <w:p w14:paraId="1798B020" w14:textId="71961A18" w:rsidR="00BB5EF1" w:rsidRPr="00BB5EF1" w:rsidRDefault="00BB5EF1" w:rsidP="00BB5EF1">
      <w:pPr>
        <w:spacing w:after="0" w:line="360" w:lineRule="auto"/>
        <w:ind w:left="1134" w:firstLine="282"/>
        <w:jc w:val="both"/>
        <w:outlineLvl w:val="0"/>
        <w:rPr>
          <w:rFonts w:ascii="Arial" w:eastAsia="Times New Roman" w:hAnsi="Arial" w:cs="Arial"/>
          <w:bCs/>
          <w:kern w:val="36"/>
          <w:lang w:eastAsia="fr-FR"/>
        </w:rPr>
      </w:pPr>
      <w:r w:rsidRPr="00BB5EF1">
        <w:rPr>
          <w:rFonts w:ascii="Arial" w:eastAsia="Times New Roman" w:hAnsi="Arial" w:cs="Arial"/>
          <w:bCs/>
          <w:kern w:val="36"/>
          <w:lang w:eastAsia="fr-FR"/>
        </w:rPr>
        <w:t>Pilatus fragte: "Was hat er denn Böses getan?"</w:t>
      </w:r>
    </w:p>
    <w:p w14:paraId="57A97C5D" w14:textId="5D3FB9D2" w:rsidR="00BB5EF1" w:rsidRPr="00BB5EF1" w:rsidRDefault="00BB5EF1" w:rsidP="00BB5EF1">
      <w:pPr>
        <w:spacing w:after="0" w:line="360" w:lineRule="auto"/>
        <w:ind w:left="1134" w:firstLine="282"/>
        <w:jc w:val="both"/>
        <w:outlineLvl w:val="0"/>
        <w:rPr>
          <w:rFonts w:ascii="Arial" w:eastAsia="Times New Roman" w:hAnsi="Arial" w:cs="Arial"/>
          <w:bCs/>
          <w:kern w:val="36"/>
          <w:lang w:eastAsia="fr-FR"/>
        </w:rPr>
      </w:pPr>
      <w:r w:rsidRPr="00BB5EF1">
        <w:rPr>
          <w:rFonts w:ascii="Arial" w:eastAsia="Times New Roman" w:hAnsi="Arial" w:cs="Arial"/>
          <w:bCs/>
          <w:kern w:val="36"/>
          <w:lang w:eastAsia="fr-FR"/>
        </w:rPr>
        <w:t xml:space="preserve">Sie schrien noch lauter: "Er soll gekreuzigt werden." </w:t>
      </w:r>
    </w:p>
    <w:p w14:paraId="1C14D33B" w14:textId="4CA50227" w:rsidR="00BB5EF1" w:rsidRPr="00BB5EF1" w:rsidRDefault="00093229" w:rsidP="00BB5EF1">
      <w:pPr>
        <w:spacing w:after="0" w:line="360" w:lineRule="auto"/>
        <w:ind w:left="1134" w:firstLine="282"/>
        <w:jc w:val="both"/>
        <w:outlineLvl w:val="0"/>
        <w:rPr>
          <w:rFonts w:ascii="Arial" w:eastAsia="Times New Roman" w:hAnsi="Arial" w:cs="Arial"/>
          <w:bCs/>
          <w:kern w:val="36"/>
          <w:lang w:eastAsia="fr-FR"/>
        </w:rPr>
      </w:pPr>
      <w:r>
        <w:rPr>
          <w:rFonts w:ascii="Arial" w:eastAsia="MetaBookLF" w:hAnsi="Arial" w:cs="Arial"/>
          <w:i/>
          <w:iCs/>
          <w:noProof/>
          <w:color w:val="FF0000"/>
        </w:rPr>
        <w:drawing>
          <wp:anchor distT="0" distB="0" distL="114300" distR="114300" simplePos="0" relativeHeight="251660288" behindDoc="0" locked="0" layoutInCell="1" allowOverlap="1" wp14:anchorId="58F344C6" wp14:editId="422DF97C">
            <wp:simplePos x="0" y="0"/>
            <wp:positionH relativeFrom="column">
              <wp:posOffset>3108325</wp:posOffset>
            </wp:positionH>
            <wp:positionV relativeFrom="paragraph">
              <wp:posOffset>129540</wp:posOffset>
            </wp:positionV>
            <wp:extent cx="3017520" cy="2012950"/>
            <wp:effectExtent l="0" t="0" r="0" b="635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520" cy="2012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Times New Roman" w:hAnsi="Arial" w:cs="Arial"/>
          <w:bCs/>
          <w:i/>
          <w:iCs/>
          <w:kern w:val="36"/>
          <w:lang w:eastAsia="fr-FR"/>
        </w:rPr>
        <w:t>(</w:t>
      </w:r>
      <w:proofErr w:type="spellStart"/>
      <w:r w:rsidR="00BB5EF1" w:rsidRPr="00BB5EF1">
        <w:rPr>
          <w:rFonts w:ascii="Arial" w:eastAsia="Times New Roman" w:hAnsi="Arial" w:cs="Arial"/>
          <w:bCs/>
          <w:i/>
          <w:iCs/>
          <w:kern w:val="36"/>
          <w:lang w:eastAsia="fr-FR"/>
        </w:rPr>
        <w:t>Mt</w:t>
      </w:r>
      <w:proofErr w:type="spellEnd"/>
      <w:r w:rsidR="00BB5EF1" w:rsidRPr="00BB5EF1">
        <w:rPr>
          <w:rFonts w:ascii="Arial" w:eastAsia="Times New Roman" w:hAnsi="Arial" w:cs="Arial"/>
          <w:bCs/>
          <w:i/>
          <w:iCs/>
          <w:kern w:val="36"/>
          <w:lang w:eastAsia="fr-FR"/>
        </w:rPr>
        <w:t xml:space="preserve"> 27,22-23)</w:t>
      </w:r>
    </w:p>
    <w:p w14:paraId="65F830EF" w14:textId="77777777" w:rsidR="00BB5EF1" w:rsidRPr="00BB5EF1" w:rsidRDefault="00BB5EF1" w:rsidP="00BB5EF1">
      <w:pPr>
        <w:spacing w:after="0" w:line="360" w:lineRule="auto"/>
        <w:ind w:left="360"/>
        <w:jc w:val="both"/>
        <w:outlineLvl w:val="0"/>
        <w:rPr>
          <w:rFonts w:ascii="Arial" w:eastAsia="Times New Roman" w:hAnsi="Arial" w:cs="Arial"/>
          <w:bCs/>
          <w:kern w:val="36"/>
          <w:lang w:eastAsia="fr-FR"/>
        </w:rPr>
      </w:pPr>
    </w:p>
    <w:p w14:paraId="7D7A2AFF" w14:textId="2587C2BA" w:rsidR="00BB5EF1" w:rsidRPr="00BB5EF1" w:rsidRDefault="00BB5EF1" w:rsidP="00BB5EF1">
      <w:pPr>
        <w:spacing w:after="0" w:line="360" w:lineRule="auto"/>
        <w:ind w:left="1416" w:hanging="1416"/>
        <w:rPr>
          <w:rFonts w:ascii="Arial" w:eastAsia="Times New Roman" w:hAnsi="Arial" w:cs="Arial"/>
          <w:lang w:eastAsia="fr-FR"/>
        </w:rPr>
      </w:pPr>
      <w:r w:rsidRPr="00BB5EF1">
        <w:rPr>
          <w:rFonts w:ascii="Arial" w:eastAsia="Times New Roman" w:hAnsi="Arial" w:cs="Arial"/>
          <w:b/>
          <w:bCs/>
          <w:lang w:eastAsia="fr-FR"/>
        </w:rPr>
        <w:t>L2:</w:t>
      </w:r>
      <w:r w:rsidRPr="00BB5EF1">
        <w:rPr>
          <w:rFonts w:ascii="Arial" w:eastAsia="Times New Roman" w:hAnsi="Arial" w:cs="Arial"/>
          <w:lang w:eastAsia="fr-FR"/>
        </w:rPr>
        <w:t xml:space="preserve"> </w:t>
      </w:r>
      <w:r w:rsidRPr="00BB5EF1">
        <w:rPr>
          <w:rFonts w:ascii="Calibri" w:eastAsia="Calibri" w:hAnsi="Calibri" w:cs="Times New Roman"/>
          <w:rPrChange w:id="0" w:author="Paul, Andreas" w:date="2022-09-15T11:56:00Z">
            <w:rPr/>
          </w:rPrChange>
        </w:rPr>
        <w:tab/>
      </w:r>
      <w:r w:rsidRPr="00BB5EF1">
        <w:rPr>
          <w:rFonts w:ascii="Arial" w:eastAsia="MetaBookLF" w:hAnsi="Arial" w:cs="Arial"/>
        </w:rPr>
        <w:t>Sr. Modestine</w:t>
      </w:r>
      <w:r w:rsidRPr="00BB5EF1">
        <w:rPr>
          <w:rFonts w:ascii="Calibri" w:eastAsia="Calibri" w:hAnsi="Calibri" w:cs="Times New Roman"/>
        </w:rPr>
        <w:t xml:space="preserve"> </w:t>
      </w:r>
      <w:proofErr w:type="spellStart"/>
      <w:r w:rsidRPr="00BB5EF1">
        <w:rPr>
          <w:rFonts w:ascii="Arial" w:eastAsia="MetaBookLF" w:hAnsi="Arial" w:cs="Arial"/>
        </w:rPr>
        <w:t>Rasolofoarivola</w:t>
      </w:r>
      <w:proofErr w:type="spellEnd"/>
      <w:r w:rsidRPr="00BB5EF1">
        <w:rPr>
          <w:rFonts w:ascii="Arial" w:eastAsia="MetaBookLF" w:hAnsi="Arial" w:cs="Arial"/>
        </w:rPr>
        <w:t xml:space="preserve"> </w:t>
      </w:r>
      <w:r w:rsidRPr="00BB5EF1">
        <w:rPr>
          <w:rFonts w:ascii="Arial" w:eastAsia="Times New Roman" w:hAnsi="Arial" w:cs="Arial"/>
          <w:lang w:eastAsia="fr-FR"/>
        </w:rPr>
        <w:t xml:space="preserve">sagt: </w:t>
      </w:r>
      <w:r w:rsidR="00E07325">
        <w:rPr>
          <w:rFonts w:ascii="Arial" w:eastAsia="Times New Roman" w:hAnsi="Arial" w:cs="Arial"/>
          <w:lang w:eastAsia="fr-FR"/>
        </w:rPr>
        <w:t>„</w:t>
      </w:r>
      <w:r w:rsidRPr="00BB5EF1">
        <w:rPr>
          <w:rFonts w:ascii="Arial" w:eastAsia="MetaBookLF" w:hAnsi="Arial" w:cs="Arial"/>
        </w:rPr>
        <w:t xml:space="preserve">Das Leben als Frau auf dem Land ist hier extrem schwierig. In Madagaskar gibt es kaum </w:t>
      </w:r>
      <w:r w:rsidRPr="00BB5EF1">
        <w:rPr>
          <w:rFonts w:ascii="Arial" w:eastAsia="Times New Roman" w:hAnsi="Arial" w:cs="Arial"/>
          <w:lang w:eastAsia="fr-FR"/>
        </w:rPr>
        <w:t>öffentliche Investitionen in Infrastruktur, Bildung, Gesundheit und Landwirtschaft. Die Hälfte der madagassischen Kinder ist unter- oder mangelernährt – ein Teufelskreis aus Armut und fehlender Grundbildung.</w:t>
      </w:r>
      <w:r w:rsidR="00E07325">
        <w:rPr>
          <w:rFonts w:ascii="Arial" w:eastAsia="Times New Roman" w:hAnsi="Arial" w:cs="Arial"/>
          <w:lang w:eastAsia="fr-FR"/>
        </w:rPr>
        <w:t>“</w:t>
      </w:r>
    </w:p>
    <w:p w14:paraId="52D0613C" w14:textId="77777777" w:rsidR="00BB5EF1" w:rsidRPr="00BB5EF1" w:rsidRDefault="00BB5EF1" w:rsidP="00BB5EF1">
      <w:pPr>
        <w:spacing w:after="0" w:line="360" w:lineRule="auto"/>
        <w:ind w:left="708" w:firstLine="708"/>
        <w:jc w:val="both"/>
        <w:rPr>
          <w:rFonts w:ascii="Arial" w:eastAsia="Times New Roman" w:hAnsi="Arial" w:cs="Arial"/>
          <w:lang w:eastAsia="fr-FR"/>
        </w:rPr>
      </w:pPr>
      <w:r w:rsidRPr="00BB5EF1">
        <w:rPr>
          <w:rFonts w:ascii="Arial" w:eastAsia="Times New Roman" w:hAnsi="Arial" w:cs="Arial"/>
          <w:lang w:eastAsia="fr-FR"/>
        </w:rPr>
        <w:t>Die Menschen Madagaskars sind die Gekreuzigten unserer Tage.</w:t>
      </w:r>
    </w:p>
    <w:p w14:paraId="1F2F2A84" w14:textId="77777777" w:rsidR="00BB5EF1" w:rsidRPr="00BB5EF1" w:rsidRDefault="00BB5EF1" w:rsidP="00BB5EF1">
      <w:pPr>
        <w:spacing w:after="0" w:line="360" w:lineRule="auto"/>
        <w:jc w:val="both"/>
        <w:rPr>
          <w:rFonts w:ascii="Arial" w:eastAsia="Times New Roman" w:hAnsi="Arial" w:cs="Arial"/>
          <w:lang w:eastAsia="fr-FR"/>
        </w:rPr>
      </w:pPr>
    </w:p>
    <w:p w14:paraId="6F7EDD1F" w14:textId="77777777" w:rsidR="00BB5EF1" w:rsidRPr="00BB5EF1" w:rsidRDefault="00BB5EF1" w:rsidP="00BB5EF1">
      <w:pPr>
        <w:spacing w:after="0" w:line="360" w:lineRule="auto"/>
        <w:ind w:left="1416" w:hanging="1416"/>
        <w:jc w:val="both"/>
        <w:rPr>
          <w:rFonts w:ascii="Arial" w:eastAsia="Calibri" w:hAnsi="Arial" w:cs="Arial"/>
          <w:b/>
          <w:bCs/>
          <w:i/>
          <w:iCs/>
        </w:rPr>
      </w:pPr>
      <w:r w:rsidRPr="00BB5EF1">
        <w:rPr>
          <w:rFonts w:ascii="Arial" w:eastAsia="Times New Roman" w:hAnsi="Arial" w:cs="Arial"/>
          <w:b/>
          <w:bCs/>
          <w:lang w:eastAsia="fr-FR"/>
        </w:rPr>
        <w:t>L1:</w:t>
      </w:r>
      <w:r w:rsidRPr="00BB5EF1">
        <w:rPr>
          <w:rFonts w:ascii="Arial" w:eastAsia="Times New Roman" w:hAnsi="Arial" w:cs="Arial"/>
          <w:lang w:eastAsia="fr-FR"/>
        </w:rPr>
        <w:t xml:space="preserve"> </w:t>
      </w:r>
      <w:r w:rsidRPr="00BB5EF1">
        <w:rPr>
          <w:rFonts w:ascii="Arial" w:eastAsia="Times New Roman" w:hAnsi="Arial" w:cs="Arial"/>
          <w:lang w:eastAsia="fr-FR"/>
        </w:rPr>
        <w:tab/>
        <w:t xml:space="preserve">Die Frage an uns: </w:t>
      </w:r>
      <w:r w:rsidRPr="00BB5EF1">
        <w:rPr>
          <w:rFonts w:ascii="Arial" w:eastAsia="Calibri" w:hAnsi="Arial" w:cs="Arial"/>
        </w:rPr>
        <w:t>Sollen wir es wie Pilatus machen? Unsere Hände waschen und sagen:</w:t>
      </w:r>
      <w:r w:rsidRPr="00BB5EF1">
        <w:rPr>
          <w:rFonts w:ascii="Arial" w:eastAsia="Calibri" w:hAnsi="Arial" w:cs="Arial"/>
          <w:i/>
          <w:iCs/>
        </w:rPr>
        <w:t xml:space="preserve"> </w:t>
      </w:r>
      <w:r w:rsidRPr="00BB5EF1">
        <w:rPr>
          <w:rFonts w:ascii="Arial" w:eastAsia="Calibri" w:hAnsi="Arial" w:cs="Arial"/>
        </w:rPr>
        <w:t>"Ich bin unschuldig am Blut dieses Menschen. Das ist eure Sache!"</w:t>
      </w:r>
      <w:r w:rsidRPr="00BB5EF1">
        <w:rPr>
          <w:rFonts w:ascii="Arial" w:eastAsia="Calibri" w:hAnsi="Arial" w:cs="Arial"/>
          <w:i/>
          <w:iCs/>
        </w:rPr>
        <w:t xml:space="preserve"> </w:t>
      </w:r>
    </w:p>
    <w:p w14:paraId="70F5DFED" w14:textId="77777777" w:rsidR="00BB5EF1" w:rsidRPr="00BB5EF1" w:rsidRDefault="00BB5EF1" w:rsidP="00BB5EF1">
      <w:pPr>
        <w:spacing w:after="0" w:line="360" w:lineRule="auto"/>
        <w:ind w:left="1416"/>
        <w:jc w:val="both"/>
        <w:outlineLvl w:val="0"/>
        <w:rPr>
          <w:rFonts w:ascii="Arial" w:eastAsia="Calibri" w:hAnsi="Arial" w:cs="Arial"/>
          <w:i/>
          <w:iCs/>
        </w:rPr>
      </w:pPr>
      <w:r w:rsidRPr="00BB5EF1">
        <w:rPr>
          <w:rFonts w:ascii="Arial" w:eastAsia="Times New Roman" w:hAnsi="Arial" w:cs="Arial"/>
          <w:bCs/>
          <w:i/>
          <w:iCs/>
          <w:kern w:val="36"/>
          <w:lang w:eastAsia="fr-FR"/>
        </w:rPr>
        <w:t>(</w:t>
      </w:r>
      <w:proofErr w:type="spellStart"/>
      <w:r w:rsidRPr="00BB5EF1">
        <w:rPr>
          <w:rFonts w:ascii="Arial" w:eastAsia="Times New Roman" w:hAnsi="Arial" w:cs="Arial"/>
          <w:bCs/>
          <w:i/>
          <w:iCs/>
          <w:kern w:val="36"/>
          <w:lang w:eastAsia="fr-FR"/>
        </w:rPr>
        <w:t>Mt</w:t>
      </w:r>
      <w:proofErr w:type="spellEnd"/>
      <w:r w:rsidRPr="00BB5EF1">
        <w:rPr>
          <w:rFonts w:ascii="Arial" w:eastAsia="Times New Roman" w:hAnsi="Arial" w:cs="Arial"/>
          <w:bCs/>
          <w:i/>
          <w:iCs/>
          <w:kern w:val="36"/>
          <w:lang w:eastAsia="fr-FR"/>
        </w:rPr>
        <w:t xml:space="preserve"> 27,24)</w:t>
      </w:r>
    </w:p>
    <w:p w14:paraId="239C7612" w14:textId="77777777" w:rsidR="00BB5EF1" w:rsidRPr="00BB5EF1" w:rsidRDefault="00BB5EF1" w:rsidP="00BB5EF1">
      <w:pPr>
        <w:spacing w:after="0" w:line="360" w:lineRule="auto"/>
        <w:jc w:val="both"/>
        <w:rPr>
          <w:rFonts w:ascii="Arial" w:eastAsia="Times New Roman" w:hAnsi="Arial" w:cs="Arial"/>
          <w:b/>
          <w:bCs/>
          <w:lang w:eastAsia="fr-FR"/>
        </w:rPr>
      </w:pPr>
    </w:p>
    <w:p w14:paraId="446A4477" w14:textId="7C7A58E1" w:rsidR="00BB5EF1" w:rsidRPr="00BB5EF1" w:rsidRDefault="00BB5EF1" w:rsidP="00BB5EF1">
      <w:pPr>
        <w:spacing w:after="0" w:line="360" w:lineRule="auto"/>
        <w:jc w:val="both"/>
        <w:rPr>
          <w:rFonts w:ascii="Arial" w:eastAsia="Calibri" w:hAnsi="Arial" w:cs="Arial"/>
        </w:rPr>
      </w:pPr>
      <w:r w:rsidRPr="00BB5EF1">
        <w:rPr>
          <w:rFonts w:ascii="Arial" w:eastAsia="Times New Roman" w:hAnsi="Arial" w:cs="Arial"/>
          <w:b/>
          <w:bCs/>
          <w:lang w:eastAsia="fr-FR"/>
        </w:rPr>
        <w:t>L2:</w:t>
      </w:r>
      <w:r w:rsidRPr="00BB5EF1">
        <w:rPr>
          <w:rFonts w:ascii="Arial" w:eastAsia="Times New Roman" w:hAnsi="Arial" w:cs="Arial"/>
          <w:lang w:eastAsia="fr-FR"/>
        </w:rPr>
        <w:tab/>
      </w:r>
      <w:r w:rsidRPr="00BB5EF1">
        <w:rPr>
          <w:rFonts w:ascii="Arial" w:eastAsia="Times New Roman" w:hAnsi="Arial" w:cs="Arial"/>
          <w:lang w:eastAsia="fr-FR"/>
        </w:rPr>
        <w:tab/>
      </w:r>
      <w:r w:rsidRPr="00BB5EF1">
        <w:rPr>
          <w:rFonts w:ascii="Arial" w:eastAsia="Calibri" w:hAnsi="Arial" w:cs="Arial"/>
        </w:rPr>
        <w:t>Oder gehen wir wie Jesus den Weg bis zum Ende?</w:t>
      </w:r>
    </w:p>
    <w:p w14:paraId="3BD15E59" w14:textId="3749AE6C"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lastRenderedPageBreak/>
        <w:t>"Niemand entreißt mir mein Leben, sondern ich gebe es von mir aus hin. Ich habe Macht, es hinzugeben, und ich habe Macht, es wieder zu nehmen. Diesen Auftrag habe ich von meinem Vater empfangen."</w:t>
      </w:r>
    </w:p>
    <w:p w14:paraId="6A1D635B" w14:textId="77C44545" w:rsidR="00BB5EF1" w:rsidRPr="00BB5EF1" w:rsidRDefault="00BB5EF1" w:rsidP="00BB5EF1">
      <w:pPr>
        <w:spacing w:after="0" w:line="360" w:lineRule="auto"/>
        <w:ind w:left="1416"/>
        <w:jc w:val="both"/>
        <w:rPr>
          <w:rFonts w:ascii="Arial" w:eastAsia="Calibri" w:hAnsi="Arial" w:cs="Arial"/>
          <w:b/>
          <w:bCs/>
          <w:i/>
          <w:iCs/>
        </w:rPr>
      </w:pPr>
      <w:r w:rsidRPr="00BB5EF1">
        <w:rPr>
          <w:rFonts w:ascii="Arial" w:eastAsia="Calibri" w:hAnsi="Arial" w:cs="Arial"/>
          <w:i/>
          <w:iCs/>
        </w:rPr>
        <w:t>(</w:t>
      </w:r>
      <w:proofErr w:type="spellStart"/>
      <w:r w:rsidRPr="00BB5EF1">
        <w:rPr>
          <w:rFonts w:ascii="Arial" w:eastAsia="Calibri" w:hAnsi="Arial" w:cs="Arial"/>
          <w:i/>
          <w:iCs/>
        </w:rPr>
        <w:t>Joh</w:t>
      </w:r>
      <w:proofErr w:type="spellEnd"/>
      <w:r w:rsidRPr="00BB5EF1">
        <w:rPr>
          <w:rFonts w:ascii="Arial" w:eastAsia="Calibri" w:hAnsi="Arial" w:cs="Arial"/>
          <w:i/>
          <w:iCs/>
        </w:rPr>
        <w:t xml:space="preserve"> 10,18)</w:t>
      </w:r>
    </w:p>
    <w:p w14:paraId="625EDB5C" w14:textId="28B8DDA2" w:rsidR="00093229" w:rsidRDefault="00093229" w:rsidP="00BB5EF1">
      <w:pPr>
        <w:spacing w:after="0" w:line="360" w:lineRule="auto"/>
        <w:jc w:val="both"/>
        <w:rPr>
          <w:rFonts w:ascii="Arial" w:eastAsia="Calibri" w:hAnsi="Arial" w:cs="Arial"/>
          <w:b/>
        </w:rPr>
      </w:pPr>
    </w:p>
    <w:p w14:paraId="46B87E2D" w14:textId="3848F800"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Stille</w:t>
      </w:r>
    </w:p>
    <w:p w14:paraId="2ECD6E26" w14:textId="77777777" w:rsidR="00BB5EF1" w:rsidRPr="00BB5EF1" w:rsidRDefault="00BB5EF1" w:rsidP="00BB5EF1">
      <w:pPr>
        <w:spacing w:after="0" w:line="360" w:lineRule="auto"/>
        <w:ind w:left="1418" w:hanging="1418"/>
        <w:jc w:val="both"/>
        <w:rPr>
          <w:rFonts w:ascii="Arial" w:eastAsia="Calibri" w:hAnsi="Arial" w:cs="Arial"/>
          <w:b/>
          <w:bCs/>
        </w:rPr>
      </w:pPr>
    </w:p>
    <w:p w14:paraId="1A076D91" w14:textId="69290FD3" w:rsidR="00BB5EF1" w:rsidRPr="00BB5EF1" w:rsidRDefault="00BB5EF1" w:rsidP="00BB5EF1">
      <w:pPr>
        <w:spacing w:after="0" w:line="360" w:lineRule="auto"/>
        <w:ind w:left="1418" w:hanging="1418"/>
        <w:jc w:val="both"/>
        <w:rPr>
          <w:rFonts w:ascii="Arial" w:eastAsia="Calibri" w:hAnsi="Arial" w:cs="Arial"/>
        </w:rPr>
      </w:pPr>
      <w:r w:rsidRPr="00BB5EF1">
        <w:rPr>
          <w:rFonts w:ascii="Arial" w:eastAsia="Calibri" w:hAnsi="Arial" w:cs="Arial"/>
          <w:b/>
          <w:bCs/>
        </w:rPr>
        <w:t>L1:</w:t>
      </w:r>
      <w:r w:rsidRPr="00BB5EF1">
        <w:rPr>
          <w:rFonts w:ascii="Arial" w:eastAsia="Calibri" w:hAnsi="Arial" w:cs="Arial"/>
        </w:rPr>
        <w:tab/>
        <w:t>Mit der Beterin in Psalm 143 flehen wir:</w:t>
      </w:r>
    </w:p>
    <w:p w14:paraId="2A030B46" w14:textId="77777777" w:rsidR="00BB5EF1" w:rsidRPr="00BB5EF1" w:rsidRDefault="00BB5EF1" w:rsidP="00BB5EF1">
      <w:pPr>
        <w:spacing w:after="0" w:line="360" w:lineRule="auto"/>
        <w:jc w:val="both"/>
        <w:rPr>
          <w:rFonts w:ascii="Arial" w:eastAsia="Calibri" w:hAnsi="Arial" w:cs="Arial"/>
        </w:rPr>
      </w:pPr>
    </w:p>
    <w:p w14:paraId="51D44DBA" w14:textId="03F1C190" w:rsidR="00BB5EF1" w:rsidRPr="00BB5EF1" w:rsidRDefault="00BB5EF1" w:rsidP="00BB5EF1">
      <w:pPr>
        <w:spacing w:after="0" w:line="360" w:lineRule="auto"/>
        <w:jc w:val="both"/>
        <w:rPr>
          <w:rFonts w:ascii="Arial" w:eastAsia="Calibri" w:hAnsi="Arial" w:cs="Arial"/>
        </w:rPr>
      </w:pPr>
      <w:r w:rsidRPr="00BB5EF1">
        <w:rPr>
          <w:rFonts w:ascii="Arial" w:eastAsia="Calibri" w:hAnsi="Arial" w:cs="Arial"/>
          <w:b/>
          <w:bCs/>
        </w:rPr>
        <w:t>Alle:</w:t>
      </w:r>
      <w:r w:rsidRPr="00BB5EF1">
        <w:rPr>
          <w:rFonts w:ascii="Arial" w:eastAsia="Calibri" w:hAnsi="Arial" w:cs="Arial"/>
        </w:rPr>
        <w:tab/>
      </w:r>
      <w:r w:rsidRPr="00BB5EF1">
        <w:rPr>
          <w:rFonts w:ascii="Arial" w:eastAsia="Calibri" w:hAnsi="Arial" w:cs="Arial"/>
        </w:rPr>
        <w:tab/>
        <w:t xml:space="preserve">„Eile, HERR, gib mir Antwort, denn es erlischt mein Lebensgeist! </w:t>
      </w:r>
    </w:p>
    <w:p w14:paraId="58B6B57B" w14:textId="7B2A5E52"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 xml:space="preserve">Verbirg vor mir nicht dein Angesicht, sonst gleiche ich denen, die hinabfahren in die Grube.“ </w:t>
      </w:r>
    </w:p>
    <w:p w14:paraId="745D1283" w14:textId="66DD7B4F" w:rsidR="00BB5EF1" w:rsidRPr="00BB5EF1" w:rsidRDefault="00B30D31" w:rsidP="00BB5EF1">
      <w:pPr>
        <w:spacing w:after="0" w:line="360" w:lineRule="auto"/>
        <w:ind w:left="1416"/>
        <w:jc w:val="both"/>
        <w:rPr>
          <w:rFonts w:ascii="Arial" w:eastAsia="Calibri" w:hAnsi="Arial" w:cs="Arial"/>
          <w:i/>
          <w:iCs/>
        </w:rPr>
      </w:pPr>
      <w:r>
        <w:rPr>
          <w:rFonts w:ascii="Arial" w:eastAsia="Calibri" w:hAnsi="Arial" w:cs="Arial"/>
          <w:noProof/>
        </w:rPr>
        <w:drawing>
          <wp:anchor distT="0" distB="0" distL="114300" distR="114300" simplePos="0" relativeHeight="251665408" behindDoc="0" locked="0" layoutInCell="1" allowOverlap="1" wp14:anchorId="550A869F" wp14:editId="7B9A7232">
            <wp:simplePos x="0" y="0"/>
            <wp:positionH relativeFrom="column">
              <wp:posOffset>3154045</wp:posOffset>
            </wp:positionH>
            <wp:positionV relativeFrom="paragraph">
              <wp:posOffset>32385</wp:posOffset>
            </wp:positionV>
            <wp:extent cx="3016800" cy="2013195"/>
            <wp:effectExtent l="0" t="0" r="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6800" cy="2013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Calibri" w:hAnsi="Arial" w:cs="Arial"/>
          <w:i/>
          <w:iCs/>
        </w:rPr>
        <w:t>(Ps 143,7)</w:t>
      </w:r>
    </w:p>
    <w:p w14:paraId="319C1BD5" w14:textId="4F9BA6C7" w:rsidR="00BB5EF1" w:rsidRPr="00BB5EF1" w:rsidRDefault="00BB5EF1" w:rsidP="00BB5EF1">
      <w:pPr>
        <w:spacing w:after="0" w:line="360" w:lineRule="auto"/>
        <w:jc w:val="both"/>
        <w:rPr>
          <w:rFonts w:ascii="Arial" w:eastAsia="Calibri" w:hAnsi="Arial" w:cs="Arial"/>
          <w:b/>
        </w:rPr>
      </w:pPr>
    </w:p>
    <w:p w14:paraId="4CE4981D" w14:textId="2DA722CA"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78AC734A" w14:textId="7D0E91F1" w:rsidR="00BB5EF1" w:rsidRPr="00BB5EF1" w:rsidRDefault="00BB5EF1" w:rsidP="00BB5EF1">
      <w:pPr>
        <w:spacing w:after="0" w:line="360" w:lineRule="auto"/>
        <w:ind w:left="1416" w:hanging="1416"/>
        <w:jc w:val="both"/>
        <w:rPr>
          <w:rFonts w:ascii="Arial" w:eastAsia="Calibri" w:hAnsi="Arial" w:cs="Arial"/>
          <w:b/>
        </w:rPr>
      </w:pPr>
    </w:p>
    <w:p w14:paraId="0ACFC729" w14:textId="332466B3" w:rsidR="00BB5EF1" w:rsidRPr="00BB5EF1" w:rsidRDefault="00BB5EF1" w:rsidP="00BB5EF1">
      <w:pPr>
        <w:spacing w:after="0" w:line="360" w:lineRule="auto"/>
        <w:ind w:left="1416" w:hanging="1416"/>
        <w:jc w:val="both"/>
        <w:rPr>
          <w:rFonts w:ascii="Arial" w:eastAsia="Calibri" w:hAnsi="Arial" w:cs="Arial"/>
          <w:b/>
          <w:bCs/>
        </w:rPr>
      </w:pPr>
      <w:r w:rsidRPr="00BB5EF1">
        <w:rPr>
          <w:rFonts w:ascii="Arial" w:eastAsia="Calibri" w:hAnsi="Arial" w:cs="Arial"/>
          <w:b/>
          <w:bCs/>
        </w:rPr>
        <w:t>L1:</w:t>
      </w:r>
      <w:r w:rsidRPr="00BB5EF1">
        <w:rPr>
          <w:rFonts w:ascii="Calibri" w:eastAsia="Calibri" w:hAnsi="Calibri" w:cs="Times New Roman"/>
        </w:rPr>
        <w:tab/>
      </w:r>
      <w:r w:rsidRPr="00BB5EF1">
        <w:rPr>
          <w:rFonts w:ascii="Arial" w:eastAsia="Calibri" w:hAnsi="Arial" w:cs="Arial"/>
        </w:rPr>
        <w:t>Josephine</w:t>
      </w:r>
      <w:r w:rsidRPr="00BB5EF1">
        <w:rPr>
          <w:rFonts w:ascii="Calibri" w:eastAsia="Calibri" w:hAnsi="Calibri" w:cs="Times New Roman"/>
        </w:rPr>
        <w:t xml:space="preserve"> </w:t>
      </w:r>
      <w:proofErr w:type="spellStart"/>
      <w:r w:rsidRPr="00BB5EF1">
        <w:rPr>
          <w:rFonts w:ascii="Arial" w:eastAsia="Calibri" w:hAnsi="Arial" w:cs="Arial"/>
        </w:rPr>
        <w:t>Rasolonomenjanahary</w:t>
      </w:r>
      <w:proofErr w:type="spellEnd"/>
      <w:r w:rsidRPr="00BB5EF1">
        <w:rPr>
          <w:rFonts w:ascii="Arial" w:eastAsia="Calibri" w:hAnsi="Arial" w:cs="Arial"/>
        </w:rPr>
        <w:t xml:space="preserve">, Lehrerin an einer Vorschule von </w:t>
      </w:r>
      <w:r w:rsidR="00A52995">
        <w:rPr>
          <w:rFonts w:ascii="Arial" w:eastAsia="Calibri" w:hAnsi="Arial" w:cs="Arial"/>
        </w:rPr>
        <w:t xml:space="preserve">VOZAMA </w:t>
      </w:r>
      <w:r w:rsidRPr="00BB5EF1">
        <w:rPr>
          <w:rFonts w:ascii="Arial" w:eastAsia="Calibri" w:hAnsi="Arial" w:cs="Arial"/>
        </w:rPr>
        <w:t>sagt: "Viele hier auf dem Land können sich das Schulgeld nicht leisten. Vor allem Waisenkinder haben nicht einmal die drei Euro im Jahr, die sie für Schulbücher brauchen."</w:t>
      </w:r>
    </w:p>
    <w:p w14:paraId="60182B50" w14:textId="77777777" w:rsidR="00BB5EF1" w:rsidRPr="00BB5EF1" w:rsidRDefault="00BB5EF1" w:rsidP="00BB5EF1">
      <w:pPr>
        <w:spacing w:after="0" w:line="360" w:lineRule="auto"/>
        <w:jc w:val="both"/>
        <w:outlineLvl w:val="0"/>
        <w:rPr>
          <w:rFonts w:ascii="Arial" w:eastAsia="Times New Roman" w:hAnsi="Arial" w:cs="Arial"/>
          <w:b/>
          <w:kern w:val="36"/>
          <w:lang w:eastAsia="fr-FR"/>
        </w:rPr>
      </w:pPr>
    </w:p>
    <w:p w14:paraId="1A42777A" w14:textId="77777777" w:rsidR="00BB5EF1" w:rsidRPr="00BB5EF1" w:rsidRDefault="00BB5EF1" w:rsidP="00BB5EF1">
      <w:pPr>
        <w:spacing w:after="0" w:line="360" w:lineRule="auto"/>
        <w:jc w:val="both"/>
        <w:outlineLvl w:val="0"/>
        <w:rPr>
          <w:rFonts w:ascii="Arial" w:eastAsia="Times New Roman" w:hAnsi="Arial" w:cs="Arial"/>
          <w:bCs/>
          <w:kern w:val="36"/>
          <w:lang w:eastAsia="fr-FR"/>
        </w:rPr>
      </w:pPr>
      <w:r w:rsidRPr="00BB5EF1">
        <w:rPr>
          <w:rFonts w:ascii="Arial" w:eastAsia="Times New Roman" w:hAnsi="Arial" w:cs="Arial"/>
          <w:b/>
          <w:kern w:val="36"/>
          <w:lang w:eastAsia="fr-FR"/>
        </w:rPr>
        <w:t>L2:</w:t>
      </w:r>
      <w:r w:rsidRPr="00BB5EF1">
        <w:rPr>
          <w:rFonts w:ascii="Arial" w:eastAsia="Times New Roman" w:hAnsi="Arial" w:cs="Arial"/>
          <w:bCs/>
          <w:kern w:val="36"/>
          <w:lang w:eastAsia="fr-FR"/>
        </w:rPr>
        <w:t xml:space="preserve"> </w:t>
      </w:r>
      <w:r w:rsidRPr="00BB5EF1">
        <w:rPr>
          <w:rFonts w:ascii="Arial" w:eastAsia="Times New Roman" w:hAnsi="Arial" w:cs="Arial"/>
          <w:bCs/>
          <w:kern w:val="36"/>
          <w:lang w:eastAsia="fr-FR"/>
        </w:rPr>
        <w:tab/>
      </w:r>
      <w:r w:rsidRPr="00BB5EF1">
        <w:rPr>
          <w:rFonts w:ascii="Arial" w:eastAsia="Times New Roman" w:hAnsi="Arial" w:cs="Arial"/>
          <w:bCs/>
          <w:kern w:val="36"/>
          <w:lang w:eastAsia="fr-FR"/>
        </w:rPr>
        <w:tab/>
        <w:t xml:space="preserve">Aber was können wir tun? </w:t>
      </w:r>
    </w:p>
    <w:p w14:paraId="02EE4DE1" w14:textId="77777777" w:rsidR="00BB5EF1" w:rsidRPr="00BB5EF1" w:rsidRDefault="00BB5EF1" w:rsidP="00BB5EF1">
      <w:pPr>
        <w:spacing w:after="0" w:line="360" w:lineRule="auto"/>
        <w:ind w:left="1416" w:hanging="1416"/>
        <w:jc w:val="both"/>
        <w:outlineLvl w:val="0"/>
        <w:rPr>
          <w:rFonts w:ascii="Arial" w:eastAsia="Times New Roman" w:hAnsi="Arial" w:cs="Arial"/>
          <w:b/>
          <w:kern w:val="36"/>
          <w:lang w:eastAsia="fr-FR"/>
        </w:rPr>
      </w:pPr>
    </w:p>
    <w:p w14:paraId="0B2E59F4" w14:textId="77777777" w:rsidR="00BB5EF1" w:rsidRPr="00BB5EF1" w:rsidRDefault="00BB5EF1" w:rsidP="00BB5EF1">
      <w:pPr>
        <w:spacing w:after="0" w:line="360" w:lineRule="auto"/>
        <w:ind w:left="1416" w:hanging="1416"/>
        <w:jc w:val="both"/>
        <w:outlineLvl w:val="0"/>
        <w:rPr>
          <w:rFonts w:ascii="Arial" w:eastAsia="Times New Roman" w:hAnsi="Arial" w:cs="Arial"/>
          <w:kern w:val="36"/>
          <w:lang w:eastAsia="fr-FR"/>
        </w:rPr>
      </w:pPr>
      <w:r w:rsidRPr="00BB5EF1">
        <w:rPr>
          <w:rFonts w:ascii="Arial" w:eastAsia="Times New Roman" w:hAnsi="Arial" w:cs="Arial"/>
          <w:b/>
          <w:bCs/>
          <w:kern w:val="36"/>
          <w:lang w:eastAsia="fr-FR"/>
        </w:rPr>
        <w:t>L1:</w:t>
      </w:r>
      <w:r w:rsidRPr="00BB5EF1">
        <w:rPr>
          <w:rFonts w:ascii="Arial" w:eastAsia="Times New Roman" w:hAnsi="Arial" w:cs="Arial"/>
          <w:kern w:val="36"/>
          <w:lang w:eastAsia="fr-FR"/>
        </w:rPr>
        <w:t xml:space="preserve"> </w:t>
      </w:r>
      <w:r w:rsidRPr="00BB5EF1">
        <w:rPr>
          <w:rFonts w:ascii="Times New Roman" w:eastAsia="Times New Roman" w:hAnsi="Times New Roman" w:cs="Times New Roman"/>
          <w:b/>
          <w:bCs/>
          <w:kern w:val="36"/>
          <w:sz w:val="48"/>
          <w:szCs w:val="48"/>
          <w:lang w:eastAsia="fr-FR"/>
        </w:rPr>
        <w:tab/>
      </w:r>
      <w:r w:rsidRPr="00BB5EF1">
        <w:rPr>
          <w:rFonts w:ascii="Arial" w:eastAsia="Times New Roman" w:hAnsi="Arial" w:cs="Arial"/>
          <w:kern w:val="36"/>
          <w:lang w:eastAsia="fr-FR"/>
        </w:rPr>
        <w:t xml:space="preserve">Josephines </w:t>
      </w:r>
      <w:proofErr w:type="spellStart"/>
      <w:r w:rsidRPr="00BB5EF1">
        <w:rPr>
          <w:rFonts w:ascii="Arial" w:eastAsia="Times New Roman" w:hAnsi="Arial" w:cs="Arial"/>
          <w:kern w:val="36"/>
          <w:lang w:eastAsia="fr-FR"/>
        </w:rPr>
        <w:t>Rasolonomenjanaharys</w:t>
      </w:r>
      <w:proofErr w:type="spellEnd"/>
      <w:r w:rsidRPr="00BB5EF1">
        <w:rPr>
          <w:rFonts w:ascii="Arial" w:eastAsia="Times New Roman" w:hAnsi="Arial" w:cs="Arial"/>
          <w:kern w:val="36"/>
          <w:lang w:eastAsia="fr-FR"/>
        </w:rPr>
        <w:t xml:space="preserve"> Antwort lautet: Ich unterrichte sie umsonst und schenke ihnen das Material, weil ich es mir heute leisten kann. Aber das </w:t>
      </w:r>
      <w:r w:rsidRPr="00BB5EF1">
        <w:rPr>
          <w:rFonts w:ascii="Arial" w:eastAsia="Times New Roman" w:hAnsi="Arial" w:cs="Arial"/>
          <w:kern w:val="36"/>
          <w:lang w:eastAsia="fr-FR"/>
        </w:rPr>
        <w:lastRenderedPageBreak/>
        <w:t>sollte so natürlich nicht sein. Was wir hier dringend brauchen: Geld. Ein gutes Einkommen. Sonst wird sich nichts ändern.</w:t>
      </w:r>
    </w:p>
    <w:p w14:paraId="0C3D9560" w14:textId="77777777" w:rsidR="00BB5EF1" w:rsidRPr="00BB5EF1" w:rsidRDefault="00BB5EF1" w:rsidP="00BB5EF1">
      <w:pPr>
        <w:spacing w:after="0" w:line="360" w:lineRule="auto"/>
        <w:ind w:left="1416" w:hanging="1416"/>
        <w:jc w:val="both"/>
        <w:outlineLvl w:val="3"/>
        <w:rPr>
          <w:rFonts w:ascii="Arial" w:eastAsia="Times New Roman" w:hAnsi="Arial" w:cs="Arial"/>
          <w:b/>
          <w:lang w:eastAsia="fr-FR"/>
        </w:rPr>
      </w:pPr>
    </w:p>
    <w:p w14:paraId="31984308" w14:textId="77777777" w:rsidR="00BB5EF1" w:rsidRPr="00BB5EF1" w:rsidRDefault="00BB5EF1" w:rsidP="00BB5EF1">
      <w:pPr>
        <w:spacing w:after="0" w:line="360" w:lineRule="auto"/>
        <w:ind w:left="1416" w:hanging="1416"/>
        <w:jc w:val="both"/>
        <w:outlineLvl w:val="3"/>
        <w:rPr>
          <w:rFonts w:ascii="Arial" w:eastAsia="Times New Roman" w:hAnsi="Arial" w:cs="Arial"/>
          <w:lang w:eastAsia="fr-FR"/>
        </w:rPr>
      </w:pPr>
      <w:r w:rsidRPr="00BB5EF1">
        <w:rPr>
          <w:rFonts w:ascii="Arial" w:eastAsia="Times New Roman" w:hAnsi="Arial" w:cs="Arial"/>
          <w:b/>
          <w:lang w:eastAsia="fr-FR"/>
        </w:rPr>
        <w:t xml:space="preserve">Alle: </w:t>
      </w:r>
      <w:r w:rsidRPr="00BB5EF1">
        <w:rPr>
          <w:rFonts w:ascii="Arial" w:eastAsia="Times New Roman" w:hAnsi="Arial" w:cs="Arial"/>
          <w:b/>
          <w:lang w:eastAsia="fr-FR"/>
        </w:rPr>
        <w:tab/>
      </w:r>
      <w:r w:rsidRPr="00BB5EF1">
        <w:rPr>
          <w:rFonts w:ascii="Arial" w:eastAsia="Times New Roman" w:hAnsi="Arial" w:cs="Arial"/>
          <w:lang w:eastAsia="fr-FR"/>
        </w:rPr>
        <w:t xml:space="preserve">Wenn ich alles gegeben habe, dann kann ich mit Jesus Christus sagen: Meine Arbeit ist getan. </w:t>
      </w:r>
    </w:p>
    <w:p w14:paraId="39505936" w14:textId="77777777" w:rsidR="00BB5EF1" w:rsidRPr="00BB5EF1" w:rsidRDefault="00BB5EF1" w:rsidP="00BB5EF1">
      <w:pPr>
        <w:spacing w:after="0" w:line="360" w:lineRule="auto"/>
        <w:ind w:left="1416"/>
        <w:jc w:val="both"/>
        <w:outlineLvl w:val="3"/>
        <w:rPr>
          <w:rFonts w:ascii="Arial" w:eastAsia="Times New Roman" w:hAnsi="Arial" w:cs="Arial"/>
          <w:bCs/>
          <w:lang w:eastAsia="fr-FR"/>
        </w:rPr>
      </w:pPr>
      <w:r w:rsidRPr="00BB5EF1">
        <w:rPr>
          <w:rFonts w:ascii="Arial" w:eastAsia="Times New Roman" w:hAnsi="Arial" w:cs="Arial"/>
          <w:lang w:eastAsia="fr-FR"/>
        </w:rPr>
        <w:t xml:space="preserve">Möge er uns den Mut geben, nie aufzugeben. </w:t>
      </w:r>
    </w:p>
    <w:p w14:paraId="2BCB2D57" w14:textId="77777777" w:rsidR="00B30D31" w:rsidRDefault="00B30D31">
      <w:pPr>
        <w:spacing w:after="200" w:line="276" w:lineRule="auto"/>
        <w:rPr>
          <w:rFonts w:ascii="Arial" w:eastAsia="Calibri" w:hAnsi="Arial" w:cs="Arial"/>
          <w:b/>
        </w:rPr>
      </w:pPr>
      <w:r>
        <w:rPr>
          <w:rFonts w:ascii="Arial" w:eastAsia="Calibri" w:hAnsi="Arial" w:cs="Arial"/>
          <w:b/>
        </w:rPr>
        <w:br w:type="page"/>
      </w:r>
    </w:p>
    <w:p w14:paraId="1B16A50E" w14:textId="59D06BFA" w:rsidR="00BB5EF1" w:rsidRPr="00BB5EF1" w:rsidRDefault="00BB5EF1" w:rsidP="00BB5EF1">
      <w:pPr>
        <w:spacing w:after="160" w:line="360" w:lineRule="auto"/>
        <w:jc w:val="both"/>
        <w:rPr>
          <w:rFonts w:ascii="Arial" w:eastAsia="Calibri" w:hAnsi="Arial" w:cs="Arial"/>
          <w:b/>
        </w:rPr>
      </w:pPr>
      <w:r w:rsidRPr="00BB5EF1">
        <w:rPr>
          <w:rFonts w:ascii="Arial" w:eastAsia="Calibri" w:hAnsi="Arial" w:cs="Arial"/>
          <w:b/>
        </w:rPr>
        <w:lastRenderedPageBreak/>
        <w:t>II. Jesus nimmt das Kreuz auf seine Schultern</w:t>
      </w:r>
    </w:p>
    <w:p w14:paraId="4EC6D264" w14:textId="3C1CEAF5" w:rsidR="00BB5EF1" w:rsidRPr="00BB5EF1" w:rsidRDefault="00BB5EF1" w:rsidP="00BB5EF1">
      <w:pPr>
        <w:spacing w:after="16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291,1: Holz auf Jesu Schulter</w:t>
      </w:r>
    </w:p>
    <w:p w14:paraId="3C822B08"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r>
      <w:r w:rsidRPr="00BB5EF1">
        <w:rPr>
          <w:rFonts w:ascii="Arial" w:eastAsia="Times New Roman" w:hAnsi="Arial" w:cs="Arial"/>
          <w:b/>
          <w:bCs/>
          <w:kern w:val="36"/>
          <w:lang w:eastAsia="fr-FR"/>
        </w:rPr>
        <w:tab/>
      </w:r>
      <w:r w:rsidRPr="00BB5EF1">
        <w:rPr>
          <w:rFonts w:ascii="Arial" w:eastAsia="Times New Roman" w:hAnsi="Arial" w:cs="Arial"/>
          <w:b/>
          <w:bCs/>
          <w:lang w:eastAsia="fr-FR"/>
        </w:rPr>
        <w:t>Die Bürde der Traditionen</w:t>
      </w:r>
    </w:p>
    <w:p w14:paraId="68B9B08A" w14:textId="2D5445BA" w:rsidR="00BB5EF1" w:rsidRPr="00BB5EF1" w:rsidRDefault="00BB5EF1" w:rsidP="00BB5EF1">
      <w:pPr>
        <w:spacing w:after="0" w:line="360" w:lineRule="auto"/>
        <w:ind w:left="1416"/>
        <w:jc w:val="both"/>
        <w:outlineLvl w:val="0"/>
        <w:rPr>
          <w:rFonts w:ascii="Arial" w:eastAsia="Times New Roman" w:hAnsi="Arial" w:cs="Arial"/>
          <w:lang w:eastAsia="fr-FR"/>
        </w:rPr>
      </w:pPr>
      <w:r w:rsidRPr="00BB5EF1">
        <w:rPr>
          <w:rFonts w:ascii="Arial" w:eastAsia="Times New Roman" w:hAnsi="Arial" w:cs="Arial"/>
          <w:bCs/>
          <w:iCs/>
          <w:lang w:eastAsia="fr-FR"/>
        </w:rPr>
        <w:t>„</w:t>
      </w:r>
      <w:r w:rsidRPr="00BB5EF1">
        <w:rPr>
          <w:rFonts w:ascii="Arial" w:eastAsia="Times New Roman" w:hAnsi="Arial" w:cs="Arial"/>
          <w:lang w:eastAsia="fr-FR"/>
        </w:rPr>
        <w:t>Er hat unsere Leiden auf sich genommen und unsere Krankheiten getragen.</w:t>
      </w:r>
      <w:r w:rsidR="00B177B9">
        <w:rPr>
          <w:rFonts w:ascii="Arial" w:eastAsia="Times New Roman" w:hAnsi="Arial" w:cs="Arial"/>
          <w:lang w:eastAsia="fr-FR"/>
        </w:rPr>
        <w:t>“</w:t>
      </w:r>
    </w:p>
    <w:p w14:paraId="36B687C8" w14:textId="37EA17DA" w:rsidR="00BB5EF1" w:rsidRPr="00BB5EF1" w:rsidRDefault="00BB5EF1" w:rsidP="00BB5EF1">
      <w:pPr>
        <w:spacing w:after="0" w:line="360" w:lineRule="auto"/>
        <w:ind w:left="1416"/>
        <w:jc w:val="both"/>
        <w:outlineLvl w:val="0"/>
        <w:rPr>
          <w:rFonts w:ascii="Arial" w:eastAsia="Times New Roman" w:hAnsi="Arial" w:cs="Arial"/>
          <w:bCs/>
          <w:i/>
          <w:lang w:eastAsia="fr-FR"/>
        </w:rPr>
      </w:pPr>
      <w:r w:rsidRPr="00BB5EF1">
        <w:rPr>
          <w:rFonts w:ascii="Arial" w:eastAsia="Times New Roman" w:hAnsi="Arial" w:cs="Arial"/>
          <w:bCs/>
          <w:i/>
          <w:lang w:eastAsia="fr-FR"/>
        </w:rPr>
        <w:t>(</w:t>
      </w:r>
      <w:proofErr w:type="spellStart"/>
      <w:r w:rsidRPr="00BB5EF1">
        <w:rPr>
          <w:rFonts w:ascii="Arial" w:eastAsia="Times New Roman" w:hAnsi="Arial" w:cs="Arial"/>
          <w:bCs/>
          <w:i/>
          <w:lang w:eastAsia="fr-FR"/>
        </w:rPr>
        <w:t>Mt</w:t>
      </w:r>
      <w:proofErr w:type="spellEnd"/>
      <w:r w:rsidRPr="00BB5EF1">
        <w:rPr>
          <w:rFonts w:ascii="Arial" w:eastAsia="Times New Roman" w:hAnsi="Arial" w:cs="Arial"/>
          <w:bCs/>
          <w:i/>
          <w:lang w:eastAsia="fr-FR"/>
        </w:rPr>
        <w:t xml:space="preserve"> 8,17)</w:t>
      </w:r>
    </w:p>
    <w:p w14:paraId="1383E1D8" w14:textId="77777777" w:rsidR="00BB5EF1" w:rsidRPr="00BB5EF1" w:rsidRDefault="00BB5EF1" w:rsidP="00BB5EF1">
      <w:pPr>
        <w:spacing w:after="0" w:line="360" w:lineRule="auto"/>
        <w:jc w:val="both"/>
        <w:outlineLvl w:val="0"/>
        <w:rPr>
          <w:rFonts w:ascii="Arial" w:eastAsia="Times New Roman" w:hAnsi="Arial" w:cs="Arial"/>
          <w:lang w:eastAsia="fr-FR"/>
        </w:rPr>
      </w:pPr>
    </w:p>
    <w:p w14:paraId="457BDB4F" w14:textId="53B253D6" w:rsidR="00BB5EF1" w:rsidRPr="00BB5EF1" w:rsidRDefault="00BB5EF1" w:rsidP="00BB5EF1">
      <w:pPr>
        <w:spacing w:after="0" w:line="360" w:lineRule="auto"/>
        <w:ind w:left="1416" w:hanging="1416"/>
        <w:jc w:val="both"/>
        <w:outlineLvl w:val="0"/>
        <w:rPr>
          <w:rFonts w:ascii="Arial" w:eastAsia="Times New Roman" w:hAnsi="Arial" w:cs="Arial"/>
          <w:lang w:eastAsia="fr-FR"/>
        </w:rPr>
      </w:pPr>
      <w:r w:rsidRPr="00BB5EF1">
        <w:rPr>
          <w:rFonts w:ascii="Arial" w:eastAsia="Times New Roman" w:hAnsi="Arial" w:cs="Arial"/>
          <w:b/>
          <w:bCs/>
          <w:lang w:eastAsia="fr-FR"/>
        </w:rPr>
        <w:t>L2:</w:t>
      </w:r>
      <w:r w:rsidRPr="00BB5EF1">
        <w:rPr>
          <w:rFonts w:ascii="Arial" w:eastAsia="Times New Roman" w:hAnsi="Arial" w:cs="Arial"/>
          <w:lang w:eastAsia="fr-FR"/>
        </w:rPr>
        <w:tab/>
        <w:t xml:space="preserve">Traditionen wiegen schwer. Sie sind ein großes Hindernis für die Verbesserung der Lebensbedingungen von Frauen. Männer können Frauen leicht ihre Rechte verwehren. </w:t>
      </w:r>
    </w:p>
    <w:p w14:paraId="3B99363F" w14:textId="77777777" w:rsidR="00BB5EF1" w:rsidRPr="00BB5EF1" w:rsidRDefault="00BB5EF1" w:rsidP="00BB5EF1">
      <w:pPr>
        <w:spacing w:after="0" w:line="360" w:lineRule="auto"/>
        <w:jc w:val="both"/>
        <w:outlineLvl w:val="0"/>
        <w:rPr>
          <w:rFonts w:ascii="Arial" w:eastAsia="Times New Roman" w:hAnsi="Arial" w:cs="Arial"/>
          <w:b/>
          <w:iCs/>
          <w:lang w:eastAsia="fr-FR"/>
        </w:rPr>
      </w:pPr>
    </w:p>
    <w:p w14:paraId="7FC2F2D6"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iCs/>
          <w:lang w:eastAsia="fr-FR"/>
        </w:rPr>
        <w:t xml:space="preserve">Stille </w:t>
      </w:r>
    </w:p>
    <w:p w14:paraId="74EB07C8" w14:textId="3E212A4D" w:rsidR="00BB5EF1" w:rsidRPr="00BB5EF1" w:rsidRDefault="00BB5EF1" w:rsidP="00BB5EF1">
      <w:pPr>
        <w:spacing w:after="0" w:line="360" w:lineRule="auto"/>
        <w:jc w:val="both"/>
        <w:outlineLvl w:val="0"/>
        <w:rPr>
          <w:rFonts w:ascii="Arial" w:eastAsia="Times New Roman" w:hAnsi="Arial" w:cs="Arial"/>
          <w:lang w:eastAsia="fr-FR"/>
        </w:rPr>
      </w:pPr>
    </w:p>
    <w:p w14:paraId="77967039" w14:textId="1FF142DF" w:rsidR="00BB5EF1" w:rsidRPr="00BB5EF1" w:rsidRDefault="00BB5EF1" w:rsidP="00BB5EF1">
      <w:pPr>
        <w:spacing w:after="0" w:line="360" w:lineRule="auto"/>
        <w:ind w:left="1416" w:hanging="1416"/>
        <w:jc w:val="both"/>
        <w:outlineLvl w:val="0"/>
        <w:rPr>
          <w:rFonts w:ascii="Arial" w:eastAsia="Times New Roman" w:hAnsi="Arial" w:cs="Arial"/>
          <w:lang w:eastAsia="fr-FR"/>
        </w:rPr>
      </w:pPr>
      <w:r w:rsidRPr="00BB5EF1">
        <w:rPr>
          <w:rFonts w:ascii="Arial" w:eastAsia="Times New Roman" w:hAnsi="Arial" w:cs="Arial"/>
          <w:b/>
          <w:bCs/>
          <w:lang w:eastAsia="fr-FR"/>
        </w:rPr>
        <w:t>Alle:</w:t>
      </w:r>
      <w:r w:rsidRPr="00BB5EF1">
        <w:rPr>
          <w:rFonts w:ascii="Arial" w:eastAsia="Times New Roman" w:hAnsi="Arial" w:cs="Arial"/>
          <w:lang w:eastAsia="fr-FR"/>
        </w:rPr>
        <w:tab/>
        <w:t xml:space="preserve">Aber er hat unsere Krankheit getragen und unsere Schmerzen auf sich geladen. Zu unserem Heil lag die Züchtigung auf ihm, durch seine Wunden sind wir geheilt. </w:t>
      </w:r>
    </w:p>
    <w:p w14:paraId="615C428D" w14:textId="4CFDF734" w:rsidR="00BB5EF1" w:rsidRPr="00BB5EF1" w:rsidRDefault="00BB5EF1" w:rsidP="00BB5EF1">
      <w:pPr>
        <w:spacing w:after="0" w:line="360" w:lineRule="auto"/>
        <w:ind w:left="1416"/>
        <w:jc w:val="both"/>
        <w:outlineLvl w:val="0"/>
        <w:rPr>
          <w:rFonts w:ascii="Arial" w:eastAsia="Times New Roman" w:hAnsi="Arial" w:cs="Arial"/>
          <w:i/>
          <w:iCs/>
          <w:lang w:eastAsia="fr-FR"/>
        </w:rPr>
      </w:pPr>
      <w:r w:rsidRPr="00BB5EF1">
        <w:rPr>
          <w:rFonts w:ascii="Arial" w:eastAsia="Times New Roman" w:hAnsi="Arial" w:cs="Arial"/>
          <w:i/>
          <w:iCs/>
          <w:lang w:eastAsia="fr-FR"/>
        </w:rPr>
        <w:t>(</w:t>
      </w:r>
      <w:proofErr w:type="spellStart"/>
      <w:r w:rsidRPr="00BB5EF1">
        <w:rPr>
          <w:rFonts w:ascii="Arial" w:eastAsia="Times New Roman" w:hAnsi="Arial" w:cs="Arial"/>
          <w:i/>
          <w:iCs/>
          <w:lang w:eastAsia="fr-FR"/>
        </w:rPr>
        <w:t>Jes</w:t>
      </w:r>
      <w:proofErr w:type="spellEnd"/>
      <w:r w:rsidRPr="00BB5EF1">
        <w:rPr>
          <w:rFonts w:ascii="Arial" w:eastAsia="Times New Roman" w:hAnsi="Arial" w:cs="Arial"/>
          <w:i/>
          <w:iCs/>
          <w:lang w:eastAsia="fr-FR"/>
        </w:rPr>
        <w:t xml:space="preserve"> 53,4-5)</w:t>
      </w:r>
    </w:p>
    <w:p w14:paraId="2B720134" w14:textId="24D04E3D" w:rsidR="00BB5EF1" w:rsidRPr="00BB5EF1" w:rsidRDefault="00BB5EF1" w:rsidP="00BB5EF1">
      <w:pPr>
        <w:spacing w:after="0" w:line="360" w:lineRule="auto"/>
        <w:jc w:val="both"/>
        <w:rPr>
          <w:rFonts w:ascii="Arial" w:eastAsia="Calibri" w:hAnsi="Arial" w:cs="Arial"/>
          <w:b/>
        </w:rPr>
      </w:pPr>
    </w:p>
    <w:p w14:paraId="4FA4E388" w14:textId="4682D101"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03B9C8BA" w14:textId="665633EE" w:rsidR="00BB5EF1" w:rsidRPr="00BB5EF1" w:rsidRDefault="003F7E5D" w:rsidP="00BB5EF1">
      <w:pPr>
        <w:spacing w:after="160" w:line="360" w:lineRule="auto"/>
        <w:jc w:val="both"/>
        <w:rPr>
          <w:rFonts w:ascii="Arial" w:eastAsia="Calibri" w:hAnsi="Arial" w:cs="Arial"/>
          <w:b/>
        </w:rPr>
      </w:pPr>
      <w:r>
        <w:rPr>
          <w:rFonts w:ascii="Arial" w:eastAsia="MetaBookLF" w:hAnsi="Arial" w:cs="Arial"/>
          <w:noProof/>
        </w:rPr>
        <w:drawing>
          <wp:anchor distT="0" distB="0" distL="114300" distR="114300" simplePos="0" relativeHeight="251661312" behindDoc="0" locked="0" layoutInCell="1" allowOverlap="1" wp14:anchorId="12B03915" wp14:editId="5AD30671">
            <wp:simplePos x="0" y="0"/>
            <wp:positionH relativeFrom="column">
              <wp:posOffset>3418205</wp:posOffset>
            </wp:positionH>
            <wp:positionV relativeFrom="paragraph">
              <wp:posOffset>90805</wp:posOffset>
            </wp:positionV>
            <wp:extent cx="3016800" cy="214232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800" cy="21423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5645C4" w14:textId="14130D07" w:rsidR="00BB5EF1" w:rsidRPr="00BB5EF1" w:rsidRDefault="00BB5EF1" w:rsidP="003F7E5D">
      <w:pPr>
        <w:spacing w:after="160" w:line="360" w:lineRule="auto"/>
        <w:ind w:left="1416" w:hanging="1416"/>
        <w:jc w:val="both"/>
        <w:rPr>
          <w:rFonts w:ascii="Arial" w:eastAsia="Calibri" w:hAnsi="Arial" w:cs="Arial"/>
          <w:bCs/>
          <w:iCs/>
        </w:rPr>
      </w:pPr>
      <w:r w:rsidRPr="00BB5EF1">
        <w:rPr>
          <w:rFonts w:ascii="Arial" w:eastAsia="Calibri" w:hAnsi="Arial" w:cs="Arial"/>
          <w:b/>
        </w:rPr>
        <w:t xml:space="preserve">L1: </w:t>
      </w:r>
      <w:r w:rsidRPr="00BB5EF1">
        <w:rPr>
          <w:rFonts w:ascii="Arial" w:eastAsia="Calibri" w:hAnsi="Arial" w:cs="Arial"/>
          <w:b/>
        </w:rPr>
        <w:tab/>
      </w:r>
      <w:r w:rsidRPr="00BB5EF1">
        <w:rPr>
          <w:rFonts w:ascii="Arial" w:eastAsia="Calibri" w:hAnsi="Arial" w:cs="Arial"/>
          <w:bCs/>
          <w:iCs/>
        </w:rPr>
        <w:t xml:space="preserve">Wer kann </w:t>
      </w:r>
      <w:r w:rsidRPr="00BB5EF1">
        <w:rPr>
          <w:rFonts w:ascii="Arial" w:eastAsia="Calibri" w:hAnsi="Arial" w:cs="Arial"/>
          <w:bCs/>
        </w:rPr>
        <w:t>die Armut einer Familie akzeptieren, die in einem Lehmhaus lebt</w:t>
      </w:r>
      <w:r w:rsidRPr="00BB5EF1">
        <w:rPr>
          <w:rFonts w:ascii="Arial" w:eastAsia="Calibri" w:hAnsi="Arial" w:cs="Arial"/>
          <w:bCs/>
          <w:iCs/>
        </w:rPr>
        <w:t>?</w:t>
      </w:r>
    </w:p>
    <w:p w14:paraId="4DBF1A89" w14:textId="2EB3E22F" w:rsidR="00BB5EF1" w:rsidRPr="00BB5EF1" w:rsidRDefault="00BB5EF1" w:rsidP="00BB5EF1">
      <w:pPr>
        <w:spacing w:after="160" w:line="360" w:lineRule="auto"/>
        <w:ind w:left="1416" w:hanging="1416"/>
        <w:jc w:val="both"/>
        <w:rPr>
          <w:rFonts w:ascii="Arial" w:eastAsia="Calibri" w:hAnsi="Arial" w:cs="Arial"/>
        </w:rPr>
      </w:pPr>
      <w:r w:rsidRPr="00BB5EF1">
        <w:rPr>
          <w:rFonts w:ascii="Arial" w:eastAsia="MetaBookLF" w:hAnsi="Arial" w:cs="Arial"/>
          <w:b/>
          <w:bCs/>
        </w:rPr>
        <w:t>L2:</w:t>
      </w:r>
      <w:r w:rsidRPr="00BB5EF1">
        <w:rPr>
          <w:rFonts w:ascii="Calibri" w:eastAsia="Calibri" w:hAnsi="Calibri" w:cs="Times New Roman"/>
        </w:rPr>
        <w:tab/>
      </w:r>
      <w:r w:rsidRPr="00BB5EF1">
        <w:rPr>
          <w:rFonts w:ascii="Arial" w:eastAsia="MetaBookLF" w:hAnsi="Arial" w:cs="Arial"/>
        </w:rPr>
        <w:t>Ursule</w:t>
      </w:r>
      <w:r w:rsidRPr="00BB5EF1">
        <w:rPr>
          <w:rFonts w:ascii="Calibri" w:eastAsia="Calibri" w:hAnsi="Calibri" w:cs="Times New Roman"/>
        </w:rPr>
        <w:t xml:space="preserve"> </w:t>
      </w:r>
      <w:proofErr w:type="spellStart"/>
      <w:r w:rsidRPr="00BB5EF1">
        <w:rPr>
          <w:rFonts w:ascii="Arial" w:eastAsia="MetaBookLF" w:hAnsi="Arial" w:cs="Arial"/>
        </w:rPr>
        <w:t>Rasolomanana</w:t>
      </w:r>
      <w:proofErr w:type="spellEnd"/>
      <w:r w:rsidRPr="00BB5EF1">
        <w:rPr>
          <w:rFonts w:ascii="Arial" w:eastAsia="MetaBookLF" w:hAnsi="Arial" w:cs="Arial"/>
        </w:rPr>
        <w:t xml:space="preserve"> hatte lange Zeit mit ihren drei Kindern und ihrem Mann bei ihren Schwiegereltern gelebt, alle fünf zusammen in einem Zimmer im Erdgeschoss des Hauses. Das </w:t>
      </w:r>
      <w:r w:rsidRPr="00BB5EF1">
        <w:rPr>
          <w:rFonts w:ascii="Arial" w:eastAsia="MetaBookLF" w:hAnsi="Arial" w:cs="Arial"/>
        </w:rPr>
        <w:lastRenderedPageBreak/>
        <w:t>bedeutete, dass die 28-Jährige kaum Entscheidungen für sich selbst oder ihre Familie treffen konnte.</w:t>
      </w:r>
    </w:p>
    <w:p w14:paraId="3769EBA9" w14:textId="77777777" w:rsidR="00BB5EF1" w:rsidRPr="00BB5EF1" w:rsidRDefault="00BB5EF1" w:rsidP="00BB5EF1">
      <w:pPr>
        <w:spacing w:after="160" w:line="360" w:lineRule="auto"/>
        <w:ind w:left="1416" w:hanging="1416"/>
        <w:jc w:val="both"/>
        <w:rPr>
          <w:rFonts w:ascii="Arial" w:eastAsia="Calibri" w:hAnsi="Arial" w:cs="Arial"/>
          <w:b/>
          <w:bCs/>
        </w:rPr>
      </w:pPr>
      <w:r w:rsidRPr="00BB5EF1">
        <w:rPr>
          <w:rFonts w:ascii="Arial" w:eastAsia="Calibri" w:hAnsi="Arial" w:cs="Arial"/>
          <w:b/>
        </w:rPr>
        <w:t xml:space="preserve">Alle: </w:t>
      </w:r>
      <w:r w:rsidRPr="00BB5EF1">
        <w:rPr>
          <w:rFonts w:ascii="Arial" w:eastAsia="Calibri" w:hAnsi="Arial" w:cs="Arial"/>
          <w:b/>
        </w:rPr>
        <w:tab/>
      </w:r>
      <w:r w:rsidRPr="00BB5EF1">
        <w:rPr>
          <w:rFonts w:ascii="Arial" w:eastAsia="Calibri" w:hAnsi="Arial" w:cs="Arial"/>
          <w:iCs/>
        </w:rPr>
        <w:t xml:space="preserve">Jesus </w:t>
      </w:r>
      <w:r w:rsidRPr="00BB5EF1">
        <w:rPr>
          <w:rFonts w:ascii="Arial" w:eastAsia="Calibri" w:hAnsi="Arial" w:cs="Arial"/>
        </w:rPr>
        <w:t>wurde wegen unserer Sünden durchbohrt, wegen unserer Verbrechen zermalmt.</w:t>
      </w:r>
      <w:r w:rsidRPr="00BB5EF1">
        <w:rPr>
          <w:rFonts w:ascii="Arial" w:eastAsia="Calibri" w:hAnsi="Arial" w:cs="Arial"/>
          <w:b/>
          <w:bCs/>
        </w:rPr>
        <w:t xml:space="preserve"> </w:t>
      </w:r>
    </w:p>
    <w:p w14:paraId="75828FD4" w14:textId="77777777" w:rsidR="00BB5EF1" w:rsidRPr="00BB5EF1" w:rsidRDefault="00BB5EF1" w:rsidP="00BB5EF1">
      <w:pPr>
        <w:spacing w:after="160" w:line="360" w:lineRule="auto"/>
        <w:ind w:left="1416" w:hanging="1416"/>
        <w:jc w:val="both"/>
        <w:rPr>
          <w:rFonts w:ascii="Arial" w:eastAsia="Calibri" w:hAnsi="Arial" w:cs="Arial"/>
          <w:bCs/>
        </w:rPr>
      </w:pPr>
      <w:r w:rsidRPr="00BB5EF1">
        <w:rPr>
          <w:rFonts w:ascii="Arial" w:eastAsia="Calibri" w:hAnsi="Arial" w:cs="Arial"/>
          <w:b/>
        </w:rPr>
        <w:t xml:space="preserve">L1: </w:t>
      </w:r>
      <w:r w:rsidRPr="00BB5EF1">
        <w:rPr>
          <w:rFonts w:ascii="Arial" w:eastAsia="Calibri" w:hAnsi="Arial" w:cs="Arial"/>
          <w:b/>
        </w:rPr>
        <w:tab/>
      </w:r>
      <w:r w:rsidRPr="00BB5EF1">
        <w:rPr>
          <w:rFonts w:ascii="Arial" w:eastAsia="Calibri" w:hAnsi="Arial" w:cs="Arial"/>
        </w:rPr>
        <w:t xml:space="preserve">In der madagassischen Gesellschaft verfügen Frauen sehr häufig weder über Landrechte noch über die Möglichkeit, selbst wirtschaftliche Entscheidungen zu treffen, obwohl sie den Großteil der Haus- und Feldarbeit leisten. </w:t>
      </w:r>
    </w:p>
    <w:p w14:paraId="2CD4A543" w14:textId="77777777" w:rsidR="00BB5EF1" w:rsidRPr="00BB5EF1" w:rsidRDefault="00BB5EF1" w:rsidP="00BB5EF1">
      <w:pPr>
        <w:spacing w:after="0" w:line="360" w:lineRule="auto"/>
        <w:ind w:left="1416"/>
        <w:jc w:val="both"/>
        <w:rPr>
          <w:rFonts w:ascii="Arial" w:eastAsia="MetaBookLF" w:hAnsi="Arial" w:cs="Arial"/>
        </w:rPr>
      </w:pPr>
      <w:r w:rsidRPr="00BB5EF1">
        <w:rPr>
          <w:rFonts w:ascii="Arial" w:eastAsia="Calibri" w:hAnsi="Arial" w:cs="Arial"/>
        </w:rPr>
        <w:t xml:space="preserve">Dank der Arbeit des Teams von </w:t>
      </w:r>
      <w:proofErr w:type="spellStart"/>
      <w:r w:rsidRPr="00BB5EF1">
        <w:rPr>
          <w:rFonts w:ascii="Arial" w:eastAsia="Calibri" w:hAnsi="Arial" w:cs="Arial"/>
        </w:rPr>
        <w:t>Vahatra</w:t>
      </w:r>
      <w:proofErr w:type="spellEnd"/>
      <w:r w:rsidRPr="00BB5EF1">
        <w:rPr>
          <w:rFonts w:ascii="Arial" w:eastAsia="Calibri" w:hAnsi="Arial" w:cs="Arial"/>
        </w:rPr>
        <w:t xml:space="preserve"> </w:t>
      </w:r>
      <w:r w:rsidRPr="00BB5EF1">
        <w:rPr>
          <w:rFonts w:ascii="Arial" w:eastAsia="Calibri" w:hAnsi="Arial" w:cs="Arial"/>
          <w:i/>
        </w:rPr>
        <w:t xml:space="preserve">(sprich: </w:t>
      </w:r>
      <w:proofErr w:type="spellStart"/>
      <w:r w:rsidRPr="00BB5EF1">
        <w:rPr>
          <w:rFonts w:ascii="Arial" w:eastAsia="Calibri" w:hAnsi="Arial" w:cs="Arial"/>
          <w:i/>
        </w:rPr>
        <w:t>Vahadsch</w:t>
      </w:r>
      <w:proofErr w:type="spellEnd"/>
      <w:r w:rsidRPr="00BB5EF1">
        <w:rPr>
          <w:rFonts w:ascii="Arial" w:eastAsia="Calibri" w:hAnsi="Arial" w:cs="Arial"/>
          <w:i/>
        </w:rPr>
        <w:t xml:space="preserve">) </w:t>
      </w:r>
      <w:r w:rsidRPr="00BB5EF1">
        <w:rPr>
          <w:rFonts w:ascii="Arial" w:eastAsia="Calibri" w:hAnsi="Arial" w:cs="Arial"/>
        </w:rPr>
        <w:t xml:space="preserve">erhalten Frauen Landzertifikate und die Möglichkeit, selbst über ihr Land und ihre Haushaltsausgaben zu entscheiden. Sie leben auf ermutigende Weise Solidarität. </w:t>
      </w:r>
    </w:p>
    <w:p w14:paraId="74D4CEE2" w14:textId="77777777" w:rsidR="00BB5EF1" w:rsidRPr="00BB5EF1" w:rsidRDefault="00BB5EF1" w:rsidP="00BB5EF1">
      <w:pPr>
        <w:spacing w:before="240" w:after="160" w:line="360" w:lineRule="auto"/>
        <w:ind w:left="1416" w:hanging="1416"/>
        <w:jc w:val="both"/>
        <w:rPr>
          <w:rFonts w:ascii="Arial" w:eastAsia="Calibri" w:hAnsi="Arial" w:cs="Arial"/>
          <w:bCs/>
          <w:iCs/>
        </w:rPr>
      </w:pPr>
      <w:r w:rsidRPr="00BB5EF1">
        <w:rPr>
          <w:rFonts w:ascii="Arial" w:eastAsia="Calibri" w:hAnsi="Arial" w:cs="Arial"/>
          <w:b/>
          <w:bCs/>
          <w:iCs/>
        </w:rPr>
        <w:t>Alle:</w:t>
      </w:r>
      <w:r w:rsidRPr="00BB5EF1">
        <w:rPr>
          <w:rFonts w:ascii="Arial" w:eastAsia="Calibri" w:hAnsi="Arial" w:cs="Arial"/>
          <w:b/>
          <w:bCs/>
          <w:iCs/>
        </w:rPr>
        <w:tab/>
      </w:r>
      <w:r w:rsidRPr="00BB5EF1">
        <w:rPr>
          <w:rFonts w:ascii="Arial" w:eastAsia="Calibri" w:hAnsi="Arial" w:cs="Arial"/>
        </w:rPr>
        <w:t xml:space="preserve">Wir kämpfen an ihrer Seite, indem wir das Projekt </w:t>
      </w:r>
      <w:proofErr w:type="spellStart"/>
      <w:r w:rsidRPr="00BB5EF1">
        <w:rPr>
          <w:rFonts w:ascii="Arial" w:eastAsia="Calibri" w:hAnsi="Arial" w:cs="Arial"/>
          <w:bCs/>
        </w:rPr>
        <w:t>Vahatra</w:t>
      </w:r>
      <w:proofErr w:type="spellEnd"/>
      <w:r w:rsidRPr="00BB5EF1">
        <w:rPr>
          <w:rFonts w:ascii="Arial" w:eastAsia="Calibri" w:hAnsi="Arial" w:cs="Arial"/>
          <w:b/>
          <w:bCs/>
        </w:rPr>
        <w:t xml:space="preserve"> </w:t>
      </w:r>
      <w:r w:rsidRPr="00BB5EF1">
        <w:rPr>
          <w:rFonts w:ascii="Arial" w:eastAsia="Calibri" w:hAnsi="Arial" w:cs="Arial"/>
          <w:bCs/>
          <w:iCs/>
        </w:rPr>
        <w:t>unterstützen</w:t>
      </w:r>
      <w:r w:rsidRPr="00BB5EF1">
        <w:rPr>
          <w:rFonts w:ascii="Arial" w:eastAsia="Calibri" w:hAnsi="Arial" w:cs="Arial"/>
        </w:rPr>
        <w:t>, das bäuerlichen Familienbetrieben hilft, die im zentralen Hochland von Madagaskar leben. Sie sind besonders gefährdet. Helfen wir ihnen, ihre Landrechte zu sichern und ihre Ernährungssituation zu verbessern.</w:t>
      </w:r>
    </w:p>
    <w:p w14:paraId="2311A240" w14:textId="77777777" w:rsidR="00BB5EF1" w:rsidRPr="00BB5EF1" w:rsidRDefault="00BB5EF1" w:rsidP="00BB5EF1">
      <w:pPr>
        <w:spacing w:after="160" w:line="360" w:lineRule="auto"/>
        <w:rPr>
          <w:rFonts w:ascii="Arial" w:eastAsia="Times New Roman" w:hAnsi="Arial" w:cs="Arial"/>
          <w:b/>
          <w:lang w:eastAsia="fr-FR"/>
        </w:rPr>
      </w:pPr>
      <w:r w:rsidRPr="00BB5EF1">
        <w:rPr>
          <w:rFonts w:ascii="Arial" w:eastAsia="Calibri" w:hAnsi="Arial" w:cs="Arial"/>
          <w:bCs/>
        </w:rPr>
        <w:br w:type="page"/>
      </w:r>
    </w:p>
    <w:p w14:paraId="768A2552" w14:textId="77777777" w:rsidR="00BB5EF1" w:rsidRPr="00BB5EF1" w:rsidRDefault="00BB5EF1" w:rsidP="00BB5EF1">
      <w:pPr>
        <w:spacing w:before="100" w:beforeAutospacing="1" w:after="100" w:afterAutospacing="1" w:line="360" w:lineRule="auto"/>
        <w:jc w:val="both"/>
        <w:outlineLvl w:val="3"/>
        <w:rPr>
          <w:rFonts w:ascii="Arial" w:eastAsia="Times New Roman" w:hAnsi="Arial" w:cs="Arial"/>
          <w:bCs/>
          <w:lang w:eastAsia="fr-FR"/>
        </w:rPr>
      </w:pPr>
      <w:r w:rsidRPr="00BB5EF1">
        <w:rPr>
          <w:rFonts w:ascii="Arial" w:eastAsia="Times New Roman" w:hAnsi="Arial" w:cs="Arial"/>
          <w:b/>
          <w:lang w:eastAsia="fr-FR"/>
        </w:rPr>
        <w:lastRenderedPageBreak/>
        <w:t>III. Jesus fällt zum ersten Mal unter dem Kreuz</w:t>
      </w:r>
    </w:p>
    <w:p w14:paraId="2CC6C436" w14:textId="011192D1"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289,1: O Haupt voll Blut und Wunden</w:t>
      </w:r>
    </w:p>
    <w:p w14:paraId="60620430" w14:textId="0FC2EB23"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2B478499"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r w:rsidRPr="00BB5EF1">
        <w:rPr>
          <w:rFonts w:ascii="Arial" w:eastAsia="Times New Roman" w:hAnsi="Arial" w:cs="Arial"/>
          <w:b/>
          <w:bCs/>
          <w:kern w:val="36"/>
          <w:lang w:eastAsia="fr-FR"/>
        </w:rPr>
        <w:t>L1:</w:t>
      </w:r>
      <w:r w:rsidRPr="00BB5EF1">
        <w:rPr>
          <w:rFonts w:ascii="Arial" w:eastAsia="Times New Roman" w:hAnsi="Arial" w:cs="Arial"/>
          <w:b/>
          <w:bCs/>
          <w:kern w:val="36"/>
          <w:lang w:eastAsia="fr-FR"/>
        </w:rPr>
        <w:tab/>
      </w:r>
      <w:r w:rsidRPr="00BB5EF1">
        <w:rPr>
          <w:rFonts w:ascii="Arial" w:eastAsia="Times New Roman" w:hAnsi="Arial" w:cs="Arial"/>
          <w:b/>
          <w:bCs/>
          <w:kern w:val="36"/>
          <w:lang w:eastAsia="fr-FR"/>
        </w:rPr>
        <w:tab/>
        <w:t>Ein langer Weg mit vielen Hindernissen</w:t>
      </w:r>
    </w:p>
    <w:p w14:paraId="71B6AF48" w14:textId="232C0D21"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 xml:space="preserve">Wir sehen, wie ein anderer Mensch fällt. Fällt unter einer schweren Last, einem schweren Kreuz. Ein Mensch braucht unsere Hilfe, unsere Solidarität. </w:t>
      </w:r>
    </w:p>
    <w:p w14:paraId="086F44DC" w14:textId="77777777" w:rsidR="00BB5EF1" w:rsidRPr="00BB5EF1" w:rsidRDefault="00BB5EF1" w:rsidP="00BB5EF1">
      <w:pPr>
        <w:spacing w:after="0" w:line="360" w:lineRule="auto"/>
        <w:jc w:val="both"/>
        <w:rPr>
          <w:rFonts w:ascii="Arial" w:eastAsia="MetaBookLF" w:hAnsi="Arial" w:cs="Arial"/>
          <w:b/>
          <w:bCs/>
        </w:rPr>
      </w:pPr>
    </w:p>
    <w:p w14:paraId="2FB16E62" w14:textId="77777777" w:rsidR="00BB5EF1" w:rsidRPr="00BB5EF1" w:rsidRDefault="00BB5EF1" w:rsidP="00BB5EF1">
      <w:pPr>
        <w:spacing w:after="0" w:line="360" w:lineRule="auto"/>
        <w:jc w:val="both"/>
        <w:rPr>
          <w:rFonts w:ascii="Arial" w:eastAsia="MetaBookLF" w:hAnsi="Arial" w:cs="Arial"/>
        </w:rPr>
      </w:pPr>
      <w:r w:rsidRPr="00BB5EF1">
        <w:rPr>
          <w:rFonts w:ascii="Arial" w:eastAsia="MetaBookLF" w:hAnsi="Arial" w:cs="Arial"/>
          <w:b/>
          <w:bCs/>
        </w:rPr>
        <w:t>L2:</w:t>
      </w:r>
      <w:r w:rsidRPr="00BB5EF1">
        <w:rPr>
          <w:rFonts w:ascii="Arial" w:eastAsia="MetaBookLF" w:hAnsi="Arial" w:cs="Arial"/>
        </w:rPr>
        <w:tab/>
      </w:r>
      <w:r w:rsidRPr="00BB5EF1">
        <w:rPr>
          <w:rFonts w:ascii="Arial" w:eastAsia="MetaBookLF" w:hAnsi="Arial" w:cs="Arial"/>
        </w:rPr>
        <w:tab/>
        <w:t>Auch die Menschen in Madagaskar spüren die Last des Kreuzes:</w:t>
      </w:r>
    </w:p>
    <w:p w14:paraId="44E483DD" w14:textId="77777777" w:rsidR="00BB5EF1" w:rsidRPr="00BB5EF1" w:rsidRDefault="00BB5EF1" w:rsidP="00BB5EF1">
      <w:pPr>
        <w:spacing w:after="0" w:line="360" w:lineRule="auto"/>
        <w:ind w:left="720" w:firstLine="696"/>
        <w:contextualSpacing/>
        <w:jc w:val="both"/>
        <w:rPr>
          <w:rFonts w:ascii="Arial" w:eastAsia="MetaBookLF" w:hAnsi="Arial" w:cs="Arial"/>
        </w:rPr>
      </w:pPr>
      <w:r w:rsidRPr="00BB5EF1">
        <w:rPr>
          <w:rFonts w:ascii="Arial" w:eastAsia="MetaBookLF" w:hAnsi="Arial" w:cs="Arial"/>
        </w:rPr>
        <w:t xml:space="preserve">Der Weg zur nächstgelegenen Schule ist lang. </w:t>
      </w:r>
    </w:p>
    <w:p w14:paraId="0DA37C19" w14:textId="77777777" w:rsidR="00BB5EF1" w:rsidRPr="00BB5EF1" w:rsidRDefault="00BB5EF1" w:rsidP="00BB5EF1">
      <w:pPr>
        <w:spacing w:after="0" w:line="360" w:lineRule="auto"/>
        <w:ind w:left="720" w:firstLine="696"/>
        <w:contextualSpacing/>
        <w:jc w:val="both"/>
        <w:rPr>
          <w:rFonts w:ascii="Arial" w:eastAsia="MetaBookLF" w:hAnsi="Arial" w:cs="Arial"/>
        </w:rPr>
      </w:pPr>
      <w:r w:rsidRPr="00BB5EF1">
        <w:rPr>
          <w:rFonts w:ascii="Arial" w:eastAsia="MetaBookLF" w:hAnsi="Arial" w:cs="Arial"/>
        </w:rPr>
        <w:t>Ein Drittel der Kinder schließt nicht einmal die Grundschule ab</w:t>
      </w:r>
    </w:p>
    <w:p w14:paraId="53DC7125" w14:textId="642E9B81" w:rsidR="00BB5EF1" w:rsidRPr="00BB5EF1" w:rsidRDefault="00BB5EF1" w:rsidP="00BB5EF1">
      <w:pPr>
        <w:spacing w:after="0" w:line="360" w:lineRule="auto"/>
        <w:ind w:left="1416"/>
        <w:contextualSpacing/>
        <w:jc w:val="both"/>
        <w:rPr>
          <w:rFonts w:ascii="Arial" w:eastAsia="MetaBookLF" w:hAnsi="Arial" w:cs="Arial"/>
        </w:rPr>
      </w:pPr>
      <w:r w:rsidRPr="00BB5EF1">
        <w:rPr>
          <w:rFonts w:ascii="Arial" w:eastAsia="MetaBookLF" w:hAnsi="Arial" w:cs="Arial"/>
        </w:rPr>
        <w:t>Viele Kinder helfen schon sehr früh sowohl im Haushalt als auch bei der Feldarbeit.</w:t>
      </w:r>
      <w:r w:rsidRPr="00BB5EF1" w:rsidDel="000265C2">
        <w:rPr>
          <w:rFonts w:ascii="Arial" w:eastAsia="MetaBookLF" w:hAnsi="Arial" w:cs="Arial"/>
        </w:rPr>
        <w:t xml:space="preserve"> </w:t>
      </w:r>
      <w:r w:rsidRPr="00BB5EF1">
        <w:rPr>
          <w:rFonts w:ascii="Arial" w:eastAsia="MetaBookLF" w:hAnsi="Arial" w:cs="Arial"/>
        </w:rPr>
        <w:t xml:space="preserve">Wenn es bei einer Geburt zu Komplikationen kommt oder ein Kind verletzt wird, ist das Krankenhaus viel zu weit entfernt. </w:t>
      </w:r>
    </w:p>
    <w:p w14:paraId="4AED7CC5" w14:textId="77777777" w:rsidR="00BB5EF1" w:rsidRPr="00BB5EF1" w:rsidRDefault="00BB5EF1" w:rsidP="00BB5EF1">
      <w:pPr>
        <w:spacing w:after="0" w:line="360" w:lineRule="auto"/>
        <w:jc w:val="both"/>
        <w:outlineLvl w:val="0"/>
        <w:rPr>
          <w:rFonts w:ascii="Arial" w:eastAsia="Times New Roman" w:hAnsi="Arial" w:cs="Arial"/>
          <w:b/>
          <w:iCs/>
          <w:lang w:eastAsia="fr-FR"/>
        </w:rPr>
      </w:pPr>
    </w:p>
    <w:p w14:paraId="13D873BA" w14:textId="5AF4A52E"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iCs/>
          <w:lang w:eastAsia="fr-FR"/>
        </w:rPr>
        <w:t xml:space="preserve">Stille </w:t>
      </w:r>
    </w:p>
    <w:p w14:paraId="71DC5818" w14:textId="7416C5AB" w:rsidR="00BB5EF1" w:rsidRPr="00BB5EF1" w:rsidRDefault="00BB5EF1" w:rsidP="00BB5EF1">
      <w:pPr>
        <w:spacing w:after="0" w:line="360" w:lineRule="auto"/>
        <w:jc w:val="both"/>
        <w:rPr>
          <w:rFonts w:ascii="Arial" w:eastAsia="Calibri" w:hAnsi="Arial" w:cs="Arial"/>
          <w:bCs/>
          <w:i/>
          <w:iCs/>
        </w:rPr>
      </w:pPr>
    </w:p>
    <w:p w14:paraId="2D2C9365" w14:textId="3FF8B80A" w:rsidR="00BB5EF1" w:rsidRPr="00BB5EF1" w:rsidRDefault="00BB5EF1" w:rsidP="00BB5EF1">
      <w:pPr>
        <w:spacing w:after="0" w:line="360" w:lineRule="auto"/>
        <w:ind w:left="1416" w:hanging="1416"/>
        <w:jc w:val="both"/>
        <w:rPr>
          <w:rFonts w:ascii="Arial" w:eastAsia="Calibri" w:hAnsi="Arial" w:cs="Arial"/>
          <w:bCs/>
        </w:rPr>
      </w:pPr>
      <w:r w:rsidRPr="00BB5EF1">
        <w:rPr>
          <w:rFonts w:ascii="Arial" w:eastAsia="Calibri" w:hAnsi="Arial" w:cs="Arial"/>
          <w:b/>
        </w:rPr>
        <w:t>Alle:</w:t>
      </w:r>
      <w:r w:rsidRPr="00BB5EF1">
        <w:rPr>
          <w:rFonts w:ascii="Arial" w:eastAsia="Calibri" w:hAnsi="Arial" w:cs="Arial"/>
          <w:b/>
        </w:rPr>
        <w:tab/>
        <w:t>„</w:t>
      </w:r>
      <w:r w:rsidRPr="00BB5EF1">
        <w:rPr>
          <w:rFonts w:ascii="Arial" w:eastAsia="Calibri" w:hAnsi="Arial" w:cs="Arial"/>
          <w:bCs/>
        </w:rPr>
        <w:t xml:space="preserve">Schwer ist das Joch. Sie stiegen mir über den Hals; da brach meine Kraft. Preisgegeben hat mich der Herr in die Hand derer, denen ich nicht standhalten konnte.“ </w:t>
      </w:r>
    </w:p>
    <w:p w14:paraId="221F5B24" w14:textId="2D4A7D14" w:rsidR="00BB5EF1" w:rsidRPr="00BB5EF1" w:rsidRDefault="005068C6" w:rsidP="00BB5EF1">
      <w:pPr>
        <w:spacing w:after="0" w:line="360" w:lineRule="auto"/>
        <w:ind w:left="1416"/>
        <w:jc w:val="both"/>
        <w:rPr>
          <w:rFonts w:ascii="Arial" w:eastAsia="Calibri" w:hAnsi="Arial" w:cs="Arial"/>
          <w:bCs/>
          <w:i/>
          <w:iCs/>
        </w:rPr>
      </w:pPr>
      <w:r>
        <w:rPr>
          <w:rFonts w:ascii="Arial" w:eastAsia="Times New Roman" w:hAnsi="Arial" w:cs="Arial"/>
          <w:noProof/>
          <w:lang w:eastAsia="fr-FR"/>
        </w:rPr>
        <w:drawing>
          <wp:anchor distT="0" distB="0" distL="114300" distR="114300" simplePos="0" relativeHeight="251662336" behindDoc="0" locked="0" layoutInCell="1" allowOverlap="1" wp14:anchorId="50FC459A" wp14:editId="234CC78B">
            <wp:simplePos x="0" y="0"/>
            <wp:positionH relativeFrom="column">
              <wp:posOffset>3451225</wp:posOffset>
            </wp:positionH>
            <wp:positionV relativeFrom="paragraph">
              <wp:posOffset>141605</wp:posOffset>
            </wp:positionV>
            <wp:extent cx="3016250" cy="2012950"/>
            <wp:effectExtent l="0" t="0" r="0" b="635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6250" cy="2012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Calibri" w:hAnsi="Arial" w:cs="Arial"/>
          <w:bCs/>
          <w:i/>
          <w:iCs/>
        </w:rPr>
        <w:t>(</w:t>
      </w:r>
      <w:proofErr w:type="spellStart"/>
      <w:r w:rsidR="00BB5EF1" w:rsidRPr="00BB5EF1">
        <w:rPr>
          <w:rFonts w:ascii="Arial" w:eastAsia="Calibri" w:hAnsi="Arial" w:cs="Arial"/>
          <w:bCs/>
          <w:i/>
          <w:iCs/>
        </w:rPr>
        <w:t>K</w:t>
      </w:r>
      <w:r w:rsidR="00205B27">
        <w:rPr>
          <w:rFonts w:ascii="Arial" w:eastAsia="Calibri" w:hAnsi="Arial" w:cs="Arial"/>
          <w:bCs/>
          <w:i/>
          <w:iCs/>
        </w:rPr>
        <w:t>l</w:t>
      </w:r>
      <w:r w:rsidR="00B42765">
        <w:rPr>
          <w:rFonts w:ascii="Arial" w:eastAsia="Calibri" w:hAnsi="Arial" w:cs="Arial"/>
          <w:bCs/>
          <w:i/>
          <w:iCs/>
        </w:rPr>
        <w:t>g</w:t>
      </w:r>
      <w:r w:rsidR="00BB5EF1" w:rsidRPr="00BB5EF1">
        <w:rPr>
          <w:rFonts w:ascii="Arial" w:eastAsia="Calibri" w:hAnsi="Arial" w:cs="Arial"/>
          <w:bCs/>
          <w:i/>
          <w:iCs/>
        </w:rPr>
        <w:t>l</w:t>
      </w:r>
      <w:proofErr w:type="spellEnd"/>
      <w:r w:rsidR="00BB5EF1" w:rsidRPr="00BB5EF1">
        <w:rPr>
          <w:rFonts w:ascii="Arial" w:eastAsia="Calibri" w:hAnsi="Arial" w:cs="Arial"/>
          <w:bCs/>
          <w:i/>
          <w:iCs/>
        </w:rPr>
        <w:t xml:space="preserve"> 1,14).</w:t>
      </w:r>
    </w:p>
    <w:p w14:paraId="27F83890" w14:textId="77777777" w:rsidR="00BB5EF1" w:rsidRPr="00BB5EF1" w:rsidRDefault="00BB5EF1" w:rsidP="00BB5EF1">
      <w:pPr>
        <w:spacing w:after="0" w:line="360" w:lineRule="auto"/>
        <w:jc w:val="both"/>
        <w:rPr>
          <w:rFonts w:ascii="Arial" w:eastAsia="Calibri" w:hAnsi="Arial" w:cs="Arial"/>
          <w:b/>
        </w:rPr>
      </w:pPr>
    </w:p>
    <w:p w14:paraId="789EC6E6"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7E41568B" w14:textId="77777777" w:rsidR="00BB5EF1" w:rsidRPr="00BB5EF1" w:rsidRDefault="00BB5EF1" w:rsidP="00BB5EF1">
      <w:pPr>
        <w:spacing w:after="0" w:line="360" w:lineRule="auto"/>
        <w:jc w:val="both"/>
        <w:rPr>
          <w:rFonts w:ascii="Arial" w:eastAsia="Calibri" w:hAnsi="Arial" w:cs="Arial"/>
          <w:b/>
        </w:rPr>
      </w:pPr>
    </w:p>
    <w:p w14:paraId="2BA20F67" w14:textId="02740562" w:rsidR="00BB5EF1" w:rsidRPr="00BB5EF1" w:rsidRDefault="00BB5EF1" w:rsidP="005068C6">
      <w:pPr>
        <w:spacing w:after="0" w:line="360" w:lineRule="auto"/>
        <w:ind w:left="1416" w:hanging="1416"/>
        <w:jc w:val="both"/>
        <w:rPr>
          <w:rFonts w:ascii="Arial" w:eastAsia="Times New Roman" w:hAnsi="Arial" w:cs="Arial"/>
          <w:lang w:eastAsia="fr-FR"/>
        </w:rPr>
      </w:pPr>
      <w:r w:rsidRPr="00BB5EF1">
        <w:rPr>
          <w:rFonts w:ascii="Arial" w:eastAsia="Calibri" w:hAnsi="Arial" w:cs="Arial"/>
          <w:b/>
        </w:rPr>
        <w:t xml:space="preserve">L1: </w:t>
      </w:r>
      <w:r w:rsidRPr="00BB5EF1">
        <w:rPr>
          <w:rFonts w:ascii="Arial" w:eastAsia="Calibri" w:hAnsi="Arial" w:cs="Arial"/>
          <w:b/>
        </w:rPr>
        <w:tab/>
      </w:r>
      <w:r w:rsidRPr="00BB5EF1">
        <w:rPr>
          <w:rFonts w:ascii="Arial" w:eastAsia="Times New Roman" w:hAnsi="Arial" w:cs="Arial"/>
          <w:lang w:eastAsia="fr-FR"/>
        </w:rPr>
        <w:t xml:space="preserve">"Ich bin ein Kind, ich habe das Recht, meine Kindheit zu leben". </w:t>
      </w:r>
    </w:p>
    <w:p w14:paraId="0335B478" w14:textId="77777777" w:rsidR="00BB5EF1" w:rsidRPr="00BB5EF1" w:rsidRDefault="00BB5EF1" w:rsidP="00BB5EF1">
      <w:pPr>
        <w:spacing w:after="0" w:line="360" w:lineRule="auto"/>
        <w:jc w:val="both"/>
        <w:rPr>
          <w:rFonts w:ascii="Arial" w:eastAsia="Times New Roman" w:hAnsi="Arial" w:cs="Arial"/>
          <w:lang w:eastAsia="fr-FR"/>
        </w:rPr>
      </w:pPr>
    </w:p>
    <w:p w14:paraId="3E590F19" w14:textId="0C897181"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Times New Roman" w:hAnsi="Arial" w:cs="Arial"/>
          <w:b/>
          <w:bCs/>
          <w:lang w:eastAsia="fr-FR"/>
        </w:rPr>
        <w:t>L2:</w:t>
      </w:r>
      <w:r w:rsidRPr="00BB5EF1">
        <w:rPr>
          <w:rFonts w:ascii="Arial" w:eastAsia="Times New Roman" w:hAnsi="Arial" w:cs="Arial"/>
          <w:lang w:eastAsia="fr-FR"/>
        </w:rPr>
        <w:tab/>
        <w:t>Die Kinder sagen: Wir haben das Recht auf eine Geburtsurkunde</w:t>
      </w:r>
      <w:r w:rsidR="003B0616">
        <w:rPr>
          <w:rFonts w:ascii="Arial" w:eastAsia="Times New Roman" w:hAnsi="Arial" w:cs="Arial"/>
          <w:lang w:eastAsia="fr-FR"/>
        </w:rPr>
        <w:t>,</w:t>
      </w:r>
      <w:r w:rsidRPr="00BB5EF1">
        <w:rPr>
          <w:rFonts w:ascii="Arial" w:eastAsia="Times New Roman" w:hAnsi="Arial" w:cs="Arial"/>
          <w:lang w:eastAsia="fr-FR"/>
        </w:rPr>
        <w:t xml:space="preserve"> Nahrung</w:t>
      </w:r>
      <w:r w:rsidR="003B0616">
        <w:rPr>
          <w:rFonts w:ascii="Arial" w:eastAsia="Times New Roman" w:hAnsi="Arial" w:cs="Arial"/>
          <w:lang w:eastAsia="fr-FR"/>
        </w:rPr>
        <w:t>,</w:t>
      </w:r>
      <w:r w:rsidRPr="00BB5EF1">
        <w:rPr>
          <w:rFonts w:ascii="Arial" w:eastAsia="Times New Roman" w:hAnsi="Arial" w:cs="Arial"/>
          <w:lang w:eastAsia="fr-FR"/>
        </w:rPr>
        <w:t xml:space="preserve"> </w:t>
      </w:r>
      <w:r w:rsidRPr="00BB5EF1">
        <w:rPr>
          <w:rFonts w:ascii="Arial" w:eastAsia="Times New Roman" w:hAnsi="Arial" w:cs="Arial"/>
          <w:lang w:eastAsia="fr-FR"/>
        </w:rPr>
        <w:lastRenderedPageBreak/>
        <w:t>Bildung</w:t>
      </w:r>
      <w:r w:rsidR="003B0616">
        <w:rPr>
          <w:rFonts w:ascii="Arial" w:eastAsia="Times New Roman" w:hAnsi="Arial" w:cs="Arial"/>
          <w:lang w:eastAsia="fr-FR"/>
        </w:rPr>
        <w:t>,</w:t>
      </w:r>
      <w:r w:rsidRPr="00BB5EF1">
        <w:rPr>
          <w:rFonts w:ascii="Arial" w:eastAsia="Times New Roman" w:hAnsi="Arial" w:cs="Arial"/>
          <w:lang w:eastAsia="fr-FR"/>
        </w:rPr>
        <w:t xml:space="preserve"> Liebe</w:t>
      </w:r>
      <w:r w:rsidR="003B0616">
        <w:rPr>
          <w:rFonts w:ascii="Arial" w:eastAsia="Times New Roman" w:hAnsi="Arial" w:cs="Arial"/>
          <w:lang w:eastAsia="fr-FR"/>
        </w:rPr>
        <w:t>,</w:t>
      </w:r>
      <w:r w:rsidRPr="00BB5EF1">
        <w:rPr>
          <w:rFonts w:ascii="Arial" w:eastAsia="Times New Roman" w:hAnsi="Arial" w:cs="Arial"/>
          <w:lang w:eastAsia="fr-FR"/>
        </w:rPr>
        <w:t xml:space="preserve"> zum Spielen</w:t>
      </w:r>
      <w:r w:rsidR="003B0616">
        <w:rPr>
          <w:rFonts w:ascii="Arial" w:eastAsia="Times New Roman" w:hAnsi="Arial" w:cs="Arial"/>
          <w:lang w:eastAsia="fr-FR"/>
        </w:rPr>
        <w:t>,</w:t>
      </w:r>
      <w:r w:rsidRPr="00BB5EF1">
        <w:rPr>
          <w:rFonts w:ascii="Arial" w:eastAsia="Times New Roman" w:hAnsi="Arial" w:cs="Arial"/>
          <w:lang w:eastAsia="fr-FR"/>
        </w:rPr>
        <w:t xml:space="preserve"> auf Schutz vor (sexueller) Gewalt!</w:t>
      </w:r>
      <w:r w:rsidRPr="00BB5EF1">
        <w:rPr>
          <w:rFonts w:ascii="Arial" w:eastAsia="Times New Roman" w:hAnsi="Arial" w:cs="Arial"/>
          <w:lang w:eastAsia="fr-FR"/>
        </w:rPr>
        <w:br/>
      </w:r>
    </w:p>
    <w:p w14:paraId="79A51210" w14:textId="77777777" w:rsidR="00BB5EF1" w:rsidRPr="00BB5EF1" w:rsidRDefault="00BB5EF1" w:rsidP="00BB5EF1">
      <w:pPr>
        <w:spacing w:after="0" w:line="360" w:lineRule="auto"/>
        <w:ind w:left="1416" w:hanging="1416"/>
        <w:jc w:val="both"/>
        <w:rPr>
          <w:rFonts w:ascii="Arial" w:eastAsia="MetaBookLF" w:hAnsi="Arial" w:cs="Arial"/>
        </w:rPr>
      </w:pPr>
      <w:r w:rsidRPr="00BB5EF1">
        <w:rPr>
          <w:rFonts w:ascii="Arial" w:eastAsia="Calibri" w:hAnsi="Arial" w:cs="Arial"/>
          <w:b/>
          <w:bCs/>
        </w:rPr>
        <w:t>L1:</w:t>
      </w:r>
      <w:r w:rsidRPr="00BB5EF1">
        <w:rPr>
          <w:rFonts w:ascii="Calibri" w:eastAsia="Calibri" w:hAnsi="Calibri" w:cs="Times New Roman"/>
          <w:rPrChange w:id="1" w:author="Paul, Andreas" w:date="2022-09-15T11:56:00Z">
            <w:rPr/>
          </w:rPrChange>
        </w:rPr>
        <w:tab/>
      </w:r>
      <w:r w:rsidRPr="00BB5EF1">
        <w:rPr>
          <w:rFonts w:ascii="Arial" w:eastAsia="MetaBookLF" w:hAnsi="Arial" w:cs="Arial"/>
        </w:rPr>
        <w:t>In den Dörfern gibt es nur selten sauberes Wasser, keinen Strom, keine Gesundheitsversorgung, die Straßen zur nächsten größeren Stadt sind schlecht, tiefe Schlaglöcher machen es schwer, sich fortzubewegen.</w:t>
      </w:r>
    </w:p>
    <w:p w14:paraId="4CB2FACE" w14:textId="77777777" w:rsidR="00BB5EF1" w:rsidRPr="00BB5EF1" w:rsidRDefault="00BB5EF1" w:rsidP="00BB5EF1">
      <w:pPr>
        <w:spacing w:after="0" w:line="360" w:lineRule="auto"/>
        <w:jc w:val="both"/>
        <w:rPr>
          <w:rFonts w:ascii="Arial" w:eastAsia="Calibri" w:hAnsi="Arial" w:cs="Arial"/>
          <w:b/>
        </w:rPr>
      </w:pPr>
    </w:p>
    <w:p w14:paraId="094C8895" w14:textId="7819919A" w:rsidR="00BB5EF1" w:rsidRPr="00BB5EF1" w:rsidRDefault="00BB5EF1" w:rsidP="00BB5EF1">
      <w:pPr>
        <w:spacing w:after="0" w:line="360" w:lineRule="auto"/>
        <w:ind w:left="1416" w:hanging="1416"/>
        <w:jc w:val="both"/>
        <w:rPr>
          <w:rFonts w:ascii="Arial" w:eastAsia="MetaBookLF" w:hAnsi="Arial" w:cs="Arial"/>
        </w:rPr>
      </w:pPr>
      <w:r w:rsidRPr="00BB5EF1">
        <w:rPr>
          <w:rFonts w:ascii="Arial" w:eastAsia="Calibri" w:hAnsi="Arial" w:cs="Arial"/>
          <w:b/>
        </w:rPr>
        <w:t>Alle:</w:t>
      </w:r>
      <w:r w:rsidRPr="00BB5EF1">
        <w:rPr>
          <w:rFonts w:ascii="Arial" w:eastAsia="Calibri" w:hAnsi="Arial" w:cs="Arial"/>
          <w:b/>
        </w:rPr>
        <w:tab/>
      </w:r>
      <w:r w:rsidRPr="00BB5EF1">
        <w:rPr>
          <w:rFonts w:ascii="Arial" w:eastAsia="MetaBookLF" w:hAnsi="Arial" w:cs="Arial"/>
        </w:rPr>
        <w:t>"Kommt her, die ihr von meinem Vater gesegnet seid, empfangt das Reich als Erbe, das seit der Erschaffung der Welt für euch bestimmt ist! Denn ich war nackt und ihr habt mir Kleidung gegeben; ich war krank und ihr habt mich besucht</w:t>
      </w:r>
      <w:r w:rsidR="00E35325">
        <w:rPr>
          <w:rFonts w:ascii="Arial" w:eastAsia="MetaBookLF" w:hAnsi="Arial" w:cs="Arial"/>
        </w:rPr>
        <w:t xml:space="preserve"> </w:t>
      </w:r>
      <w:r w:rsidRPr="00BB5EF1">
        <w:rPr>
          <w:rFonts w:ascii="Arial" w:eastAsia="MetaBookLF" w:hAnsi="Arial" w:cs="Arial"/>
        </w:rPr>
        <w:t xml:space="preserve">…" </w:t>
      </w:r>
    </w:p>
    <w:p w14:paraId="58206424" w14:textId="77777777" w:rsidR="00BB5EF1" w:rsidRPr="00BB5EF1" w:rsidRDefault="00BB5EF1" w:rsidP="00BB5EF1">
      <w:pPr>
        <w:spacing w:after="0" w:line="360" w:lineRule="auto"/>
        <w:ind w:left="1416"/>
        <w:jc w:val="both"/>
        <w:rPr>
          <w:rFonts w:ascii="Arial" w:eastAsia="MetaBookLF" w:hAnsi="Arial" w:cs="Arial"/>
          <w:i/>
          <w:iCs/>
        </w:rPr>
      </w:pPr>
      <w:r w:rsidRPr="00BB5EF1">
        <w:rPr>
          <w:rFonts w:ascii="Arial" w:eastAsia="MetaBookLF" w:hAnsi="Arial" w:cs="Arial"/>
          <w:i/>
          <w:iCs/>
        </w:rPr>
        <w:t>(</w:t>
      </w:r>
      <w:proofErr w:type="spellStart"/>
      <w:r w:rsidRPr="00BB5EF1">
        <w:rPr>
          <w:rFonts w:ascii="Arial" w:eastAsia="MetaBookLF" w:hAnsi="Arial" w:cs="Arial"/>
          <w:i/>
          <w:iCs/>
        </w:rPr>
        <w:t>Mt</w:t>
      </w:r>
      <w:proofErr w:type="spellEnd"/>
      <w:r w:rsidRPr="00BB5EF1">
        <w:rPr>
          <w:rFonts w:ascii="Arial" w:eastAsia="MetaBookLF" w:hAnsi="Arial" w:cs="Arial"/>
          <w:i/>
          <w:iCs/>
        </w:rPr>
        <w:t xml:space="preserve"> 25,34-36)</w:t>
      </w:r>
    </w:p>
    <w:p w14:paraId="6DAE92C4" w14:textId="77777777" w:rsidR="00BB5EF1" w:rsidRPr="00BB5EF1" w:rsidRDefault="00BB5EF1" w:rsidP="00BB5EF1">
      <w:pPr>
        <w:spacing w:after="0" w:line="360" w:lineRule="auto"/>
        <w:jc w:val="both"/>
        <w:rPr>
          <w:rFonts w:ascii="Arial" w:eastAsia="Calibri" w:hAnsi="Arial" w:cs="Arial"/>
          <w:b/>
          <w:bCs/>
          <w:iCs/>
        </w:rPr>
      </w:pPr>
    </w:p>
    <w:p w14:paraId="5D41534D"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Calibri" w:hAnsi="Arial" w:cs="Arial"/>
          <w:b/>
          <w:bCs/>
          <w:iCs/>
        </w:rPr>
        <w:t xml:space="preserve">L2: </w:t>
      </w:r>
      <w:r w:rsidRPr="00BB5EF1">
        <w:rPr>
          <w:rFonts w:ascii="Arial" w:eastAsia="Calibri" w:hAnsi="Arial" w:cs="Arial"/>
          <w:b/>
          <w:bCs/>
          <w:iCs/>
        </w:rPr>
        <w:tab/>
      </w:r>
      <w:r w:rsidRPr="00BB5EF1">
        <w:rPr>
          <w:rFonts w:ascii="Arial" w:eastAsia="Times New Roman" w:hAnsi="Arial" w:cs="Arial"/>
          <w:lang w:eastAsia="fr-FR"/>
        </w:rPr>
        <w:t>Wo stehe ich? Welche Formen von Gewalt gibt es? Was kann ich tun, um Gewalt zu verhindern, und wie kann ich reagieren, wenn ich Gewalt beobachte?</w:t>
      </w:r>
    </w:p>
    <w:p w14:paraId="2E25929B" w14:textId="77777777" w:rsidR="00BB5EF1" w:rsidRPr="00BB5EF1" w:rsidRDefault="00BB5EF1" w:rsidP="00BB5EF1">
      <w:pPr>
        <w:spacing w:after="0" w:line="360" w:lineRule="auto"/>
        <w:jc w:val="both"/>
        <w:rPr>
          <w:rFonts w:ascii="Arial" w:eastAsia="Calibri" w:hAnsi="Arial" w:cs="Arial"/>
        </w:rPr>
      </w:pPr>
      <w:r w:rsidRPr="00BB5EF1">
        <w:rPr>
          <w:rFonts w:ascii="Arial" w:eastAsia="Calibri" w:hAnsi="Arial" w:cs="Arial"/>
        </w:rPr>
        <w:t xml:space="preserve"> </w:t>
      </w:r>
    </w:p>
    <w:p w14:paraId="727611C8" w14:textId="77777777" w:rsidR="00BB5EF1" w:rsidRPr="00BB5EF1" w:rsidRDefault="00BB5EF1" w:rsidP="00BB5EF1">
      <w:pPr>
        <w:spacing w:after="160" w:line="360" w:lineRule="auto"/>
        <w:rPr>
          <w:rFonts w:ascii="Arial" w:eastAsia="Calibri" w:hAnsi="Arial" w:cs="Arial"/>
          <w:b/>
          <w:bCs/>
        </w:rPr>
      </w:pPr>
      <w:r w:rsidRPr="00BB5EF1">
        <w:rPr>
          <w:rFonts w:ascii="Arial" w:eastAsia="Calibri" w:hAnsi="Arial" w:cs="Arial"/>
          <w:b/>
          <w:bCs/>
        </w:rPr>
        <w:br w:type="page"/>
      </w:r>
    </w:p>
    <w:p w14:paraId="36951ED1" w14:textId="77777777" w:rsidR="00BB5EF1" w:rsidRPr="00BB5EF1" w:rsidRDefault="00BB5EF1" w:rsidP="00BB5EF1">
      <w:pPr>
        <w:spacing w:after="0" w:line="360" w:lineRule="auto"/>
        <w:jc w:val="both"/>
        <w:rPr>
          <w:rFonts w:ascii="Arial" w:eastAsia="Calibri" w:hAnsi="Arial" w:cs="Arial"/>
        </w:rPr>
      </w:pPr>
      <w:r w:rsidRPr="00BB5EF1">
        <w:rPr>
          <w:rFonts w:ascii="Arial" w:eastAsia="Calibri" w:hAnsi="Arial" w:cs="Arial"/>
          <w:b/>
          <w:bCs/>
        </w:rPr>
        <w:lastRenderedPageBreak/>
        <w:t>IV. Jesus begegnet seiner Mutter</w:t>
      </w:r>
    </w:p>
    <w:p w14:paraId="11CC06D4" w14:textId="77777777" w:rsidR="00BB5EF1" w:rsidRPr="00BB5EF1" w:rsidRDefault="00BB5EF1" w:rsidP="00BB5EF1">
      <w:pPr>
        <w:spacing w:after="0" w:line="360" w:lineRule="auto"/>
        <w:jc w:val="both"/>
        <w:rPr>
          <w:rFonts w:ascii="Arial" w:eastAsia="Calibri" w:hAnsi="Arial" w:cs="Arial"/>
          <w:b/>
        </w:rPr>
      </w:pPr>
    </w:p>
    <w:p w14:paraId="5B2EB0C1" w14:textId="0521E9C3"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532,1: Christi Mutter stand mit Schmerzen</w:t>
      </w:r>
    </w:p>
    <w:p w14:paraId="293FCFBB"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1010F6D4" w14:textId="77777777" w:rsidR="00BB5EF1" w:rsidRPr="00BB5EF1" w:rsidRDefault="00BB5EF1" w:rsidP="00BB5EF1">
      <w:pPr>
        <w:spacing w:after="0" w:line="360" w:lineRule="auto"/>
        <w:ind w:left="1416" w:hanging="1416"/>
        <w:jc w:val="both"/>
        <w:outlineLvl w:val="0"/>
        <w:rPr>
          <w:rFonts w:ascii="Arial" w:eastAsia="Times New Roman" w:hAnsi="Arial" w:cs="Arial"/>
          <w:b/>
          <w:bCs/>
          <w:kern w:val="36"/>
          <w:lang w:eastAsia="fr-FR"/>
        </w:rPr>
      </w:pPr>
      <w:r w:rsidRPr="00BB5EF1">
        <w:rPr>
          <w:rFonts w:ascii="Arial" w:eastAsia="Times New Roman" w:hAnsi="Arial" w:cs="Arial"/>
          <w:b/>
          <w:bCs/>
          <w:kern w:val="36"/>
          <w:lang w:eastAsia="fr-FR"/>
        </w:rPr>
        <w:t>L1:</w:t>
      </w:r>
      <w:r w:rsidRPr="00BB5EF1">
        <w:rPr>
          <w:rFonts w:ascii="Arial" w:eastAsia="Times New Roman" w:hAnsi="Arial" w:cs="Arial"/>
          <w:b/>
          <w:bCs/>
          <w:kern w:val="36"/>
          <w:lang w:eastAsia="fr-FR"/>
        </w:rPr>
        <w:tab/>
        <w:t>Maria: Sensibel, geduldig, mitfühlend.</w:t>
      </w:r>
    </w:p>
    <w:p w14:paraId="75D9D7D6" w14:textId="29B8ED47" w:rsidR="00BB5EF1" w:rsidRPr="00BB5EF1" w:rsidRDefault="00BB5EF1" w:rsidP="00BB5EF1">
      <w:pPr>
        <w:spacing w:after="0" w:line="360" w:lineRule="auto"/>
        <w:ind w:left="1416"/>
        <w:jc w:val="both"/>
        <w:outlineLvl w:val="0"/>
        <w:rPr>
          <w:rFonts w:ascii="Arial" w:eastAsia="Times New Roman" w:hAnsi="Arial" w:cs="Arial"/>
          <w:kern w:val="36"/>
          <w:lang w:eastAsia="fr-FR"/>
        </w:rPr>
      </w:pPr>
      <w:r w:rsidRPr="00BB5EF1">
        <w:rPr>
          <w:rFonts w:ascii="Arial" w:eastAsia="Times New Roman" w:hAnsi="Arial" w:cs="Arial"/>
          <w:kern w:val="36"/>
          <w:lang w:eastAsia="fr-FR"/>
        </w:rPr>
        <w:t>"Und Simeon segnete sie und sagte zu Maria, der Mutter Jesu: Siehe, das Kind wird ein Zeichen sein, dem widersprochen wird.</w:t>
      </w:r>
      <w:r w:rsidR="00AB475E">
        <w:rPr>
          <w:rFonts w:ascii="Arial" w:eastAsia="Times New Roman" w:hAnsi="Arial" w:cs="Arial"/>
          <w:kern w:val="36"/>
          <w:lang w:eastAsia="fr-FR"/>
        </w:rPr>
        <w:t>“</w:t>
      </w:r>
    </w:p>
    <w:p w14:paraId="413A2F1E" w14:textId="77777777" w:rsidR="00BB5EF1" w:rsidRPr="00BB5EF1" w:rsidRDefault="00BB5EF1" w:rsidP="00BB5EF1">
      <w:pPr>
        <w:spacing w:after="0" w:line="360" w:lineRule="auto"/>
        <w:ind w:left="1416"/>
        <w:jc w:val="both"/>
        <w:outlineLvl w:val="0"/>
        <w:rPr>
          <w:rFonts w:ascii="Arial" w:eastAsia="Times New Roman" w:hAnsi="Arial" w:cs="Arial"/>
          <w:i/>
          <w:iCs/>
          <w:kern w:val="36"/>
          <w:lang w:eastAsia="fr-FR"/>
        </w:rPr>
      </w:pPr>
      <w:r w:rsidRPr="00BB5EF1">
        <w:rPr>
          <w:rFonts w:ascii="Arial" w:eastAsia="Times New Roman" w:hAnsi="Arial" w:cs="Arial"/>
          <w:kern w:val="36"/>
          <w:lang w:eastAsia="fr-FR"/>
        </w:rPr>
        <w:t>(</w:t>
      </w:r>
      <w:proofErr w:type="spellStart"/>
      <w:r w:rsidRPr="00BB5EF1">
        <w:rPr>
          <w:rFonts w:ascii="Arial" w:eastAsia="Times New Roman" w:hAnsi="Arial" w:cs="Arial"/>
          <w:i/>
          <w:iCs/>
          <w:kern w:val="36"/>
          <w:lang w:eastAsia="fr-FR"/>
        </w:rPr>
        <w:t>Lk</w:t>
      </w:r>
      <w:proofErr w:type="spellEnd"/>
      <w:r w:rsidRPr="00BB5EF1">
        <w:rPr>
          <w:rFonts w:ascii="Arial" w:eastAsia="Times New Roman" w:hAnsi="Arial" w:cs="Arial"/>
          <w:i/>
          <w:iCs/>
          <w:kern w:val="36"/>
          <w:lang w:eastAsia="fr-FR"/>
        </w:rPr>
        <w:t xml:space="preserve"> 2,34-35).</w:t>
      </w:r>
    </w:p>
    <w:p w14:paraId="702E6DD5" w14:textId="77777777" w:rsidR="00BB5EF1" w:rsidRPr="00BB5EF1" w:rsidRDefault="00BB5EF1" w:rsidP="00BB5EF1">
      <w:pPr>
        <w:spacing w:after="0" w:line="360" w:lineRule="auto"/>
        <w:jc w:val="both"/>
        <w:rPr>
          <w:rFonts w:ascii="Arial" w:eastAsia="Calibri" w:hAnsi="Arial" w:cs="Arial"/>
        </w:rPr>
      </w:pPr>
    </w:p>
    <w:p w14:paraId="40387FB6"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L2:</w:t>
      </w:r>
      <w:r w:rsidRPr="00BB5EF1">
        <w:rPr>
          <w:rFonts w:ascii="Arial" w:eastAsia="Calibri" w:hAnsi="Arial" w:cs="Arial"/>
        </w:rPr>
        <w:tab/>
        <w:t>Auch heute begegnen sich Menschen, so wie Jesus seiner Mutter, dort auf dem Weg nach Golgatha.</w:t>
      </w:r>
    </w:p>
    <w:p w14:paraId="5288425B"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Schau dir Marias Sensibilität, ihr Einfühlungsvermögen, ihre Geduld und ihr Mitgefühl an. Wo befinden wir uns?</w:t>
      </w:r>
    </w:p>
    <w:p w14:paraId="506683B6" w14:textId="77777777" w:rsidR="00BB5EF1" w:rsidRPr="00BB5EF1" w:rsidRDefault="00BB5EF1" w:rsidP="00BB5EF1">
      <w:pPr>
        <w:spacing w:after="0" w:line="360" w:lineRule="auto"/>
        <w:ind w:left="1416" w:hanging="1416"/>
        <w:jc w:val="both"/>
        <w:rPr>
          <w:rFonts w:ascii="Arial" w:eastAsia="Calibri" w:hAnsi="Arial" w:cs="Arial"/>
        </w:rPr>
      </w:pPr>
    </w:p>
    <w:p w14:paraId="07D7B11E"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lang w:eastAsia="fr-FR"/>
        </w:rPr>
        <w:t xml:space="preserve">Stille </w:t>
      </w:r>
    </w:p>
    <w:p w14:paraId="78B270C3" w14:textId="77777777" w:rsidR="00BB5EF1" w:rsidRPr="00BB5EF1" w:rsidRDefault="00BB5EF1" w:rsidP="00BB5EF1">
      <w:pPr>
        <w:spacing w:after="0" w:line="360" w:lineRule="auto"/>
        <w:jc w:val="both"/>
        <w:outlineLvl w:val="0"/>
        <w:rPr>
          <w:rFonts w:ascii="Arial" w:eastAsia="Calibri" w:hAnsi="Arial" w:cs="Arial"/>
        </w:rPr>
      </w:pPr>
    </w:p>
    <w:p w14:paraId="709CD0C3" w14:textId="77777777" w:rsidR="00BB5EF1" w:rsidRPr="00BB5EF1" w:rsidRDefault="00BB5EF1" w:rsidP="00BB5EF1">
      <w:pPr>
        <w:spacing w:after="0" w:line="360" w:lineRule="auto"/>
        <w:ind w:left="1416" w:hanging="1416"/>
        <w:jc w:val="both"/>
        <w:outlineLvl w:val="0"/>
        <w:rPr>
          <w:rFonts w:ascii="Arial" w:eastAsia="Calibri" w:hAnsi="Arial" w:cs="Arial"/>
        </w:rPr>
      </w:pPr>
      <w:r w:rsidRPr="00BB5EF1">
        <w:rPr>
          <w:rFonts w:ascii="Arial" w:eastAsia="Calibri" w:hAnsi="Arial" w:cs="Arial"/>
          <w:b/>
        </w:rPr>
        <w:t>Alle:</w:t>
      </w:r>
      <w:r w:rsidRPr="00BB5EF1">
        <w:rPr>
          <w:rFonts w:ascii="Arial" w:eastAsia="Calibri" w:hAnsi="Arial" w:cs="Arial"/>
        </w:rPr>
        <w:tab/>
        <w:t xml:space="preserve">"Amen, ich sage euch: Was ihr für einen der Geringsten getan habt, das habt ihr mir getan." </w:t>
      </w:r>
    </w:p>
    <w:p w14:paraId="4B01C6A5" w14:textId="77777777" w:rsidR="00BB5EF1" w:rsidRPr="00BB5EF1" w:rsidRDefault="00BB5EF1" w:rsidP="00BB5EF1">
      <w:pPr>
        <w:spacing w:after="0" w:line="360" w:lineRule="auto"/>
        <w:ind w:left="1416"/>
        <w:jc w:val="both"/>
        <w:outlineLvl w:val="0"/>
        <w:rPr>
          <w:rFonts w:ascii="Arial" w:eastAsia="Times New Roman" w:hAnsi="Arial" w:cs="Arial"/>
          <w:b/>
          <w:iCs/>
          <w:lang w:eastAsia="fr-FR"/>
        </w:rPr>
      </w:pPr>
      <w:r w:rsidRPr="00BB5EF1">
        <w:rPr>
          <w:rFonts w:ascii="Arial" w:eastAsia="Calibri" w:hAnsi="Arial" w:cs="Arial"/>
          <w:i/>
          <w:iCs/>
        </w:rPr>
        <w:t>(</w:t>
      </w:r>
      <w:proofErr w:type="spellStart"/>
      <w:r w:rsidRPr="00BB5EF1">
        <w:rPr>
          <w:rFonts w:ascii="Arial" w:eastAsia="Calibri" w:hAnsi="Arial" w:cs="Arial"/>
          <w:i/>
          <w:iCs/>
        </w:rPr>
        <w:t>Mt</w:t>
      </w:r>
      <w:proofErr w:type="spellEnd"/>
      <w:r w:rsidRPr="00BB5EF1">
        <w:rPr>
          <w:rFonts w:ascii="Arial" w:eastAsia="Calibri" w:hAnsi="Arial" w:cs="Arial"/>
          <w:i/>
          <w:iCs/>
        </w:rPr>
        <w:t xml:space="preserve"> 25,40)</w:t>
      </w:r>
    </w:p>
    <w:p w14:paraId="1E2E80E2" w14:textId="77777777" w:rsidR="00BB5EF1" w:rsidRPr="00BB5EF1" w:rsidRDefault="00BB5EF1" w:rsidP="00BB5EF1">
      <w:pPr>
        <w:spacing w:after="0" w:line="360" w:lineRule="auto"/>
        <w:jc w:val="both"/>
        <w:rPr>
          <w:rFonts w:ascii="Arial" w:eastAsia="Calibri" w:hAnsi="Arial" w:cs="Arial"/>
          <w:b/>
        </w:rPr>
      </w:pPr>
    </w:p>
    <w:p w14:paraId="791328E0"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6F142437" w14:textId="77777777" w:rsidR="00BB5EF1" w:rsidRPr="00BB5EF1" w:rsidRDefault="00BB5EF1" w:rsidP="00BB5EF1">
      <w:pPr>
        <w:spacing w:after="0" w:line="360" w:lineRule="auto"/>
        <w:jc w:val="both"/>
        <w:rPr>
          <w:rFonts w:ascii="Arial" w:eastAsia="Calibri" w:hAnsi="Arial" w:cs="Arial"/>
          <w:b/>
        </w:rPr>
      </w:pPr>
    </w:p>
    <w:p w14:paraId="72BE4225" w14:textId="774628FB"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rPr>
        <w:t xml:space="preserve">L1: </w:t>
      </w:r>
      <w:r w:rsidRPr="00BB5EF1">
        <w:rPr>
          <w:rFonts w:ascii="Arial" w:eastAsia="Calibri" w:hAnsi="Arial" w:cs="Arial"/>
          <w:b/>
        </w:rPr>
        <w:tab/>
      </w:r>
      <w:r w:rsidRPr="00BB5EF1">
        <w:rPr>
          <w:rFonts w:ascii="Arial" w:eastAsia="Calibri" w:hAnsi="Arial" w:cs="Arial"/>
          <w:bCs/>
        </w:rPr>
        <w:t xml:space="preserve">Kinder </w:t>
      </w:r>
      <w:r w:rsidR="005B506B">
        <w:rPr>
          <w:rFonts w:ascii="Arial" w:eastAsia="Calibri" w:hAnsi="Arial" w:cs="Arial"/>
        </w:rPr>
        <w:t xml:space="preserve">gehen </w:t>
      </w:r>
      <w:r w:rsidRPr="00BB5EF1">
        <w:rPr>
          <w:rFonts w:ascii="Arial" w:eastAsia="Calibri" w:hAnsi="Arial" w:cs="Arial"/>
        </w:rPr>
        <w:t xml:space="preserve">in Madagaskar oft </w:t>
      </w:r>
      <w:r w:rsidR="005B506B">
        <w:rPr>
          <w:rFonts w:ascii="Arial" w:eastAsia="Calibri" w:hAnsi="Arial" w:cs="Arial"/>
        </w:rPr>
        <w:t xml:space="preserve">deshalb </w:t>
      </w:r>
      <w:r w:rsidRPr="00BB5EF1">
        <w:rPr>
          <w:rFonts w:ascii="Arial" w:eastAsia="Calibri" w:hAnsi="Arial" w:cs="Arial"/>
        </w:rPr>
        <w:t xml:space="preserve">nicht zur Schule, </w:t>
      </w:r>
      <w:r w:rsidR="005B506B">
        <w:rPr>
          <w:rFonts w:ascii="Arial" w:eastAsia="Calibri" w:hAnsi="Arial" w:cs="Arial"/>
        </w:rPr>
        <w:t xml:space="preserve">weil </w:t>
      </w:r>
      <w:r w:rsidRPr="00BB5EF1">
        <w:rPr>
          <w:rFonts w:ascii="Arial" w:eastAsia="Calibri" w:hAnsi="Arial" w:cs="Arial"/>
        </w:rPr>
        <w:t xml:space="preserve">sie den Weg nicht alleine zu Fuß zurücklegen können. Lange Schulwege sind für kleine Kinder zu gefährlich. </w:t>
      </w:r>
    </w:p>
    <w:p w14:paraId="07FC8280" w14:textId="77777777" w:rsidR="00BB5EF1" w:rsidRPr="00BB5EF1" w:rsidRDefault="00BB5EF1" w:rsidP="00BB5EF1">
      <w:pPr>
        <w:spacing w:after="0" w:line="360" w:lineRule="auto"/>
        <w:ind w:left="708" w:firstLine="708"/>
        <w:jc w:val="both"/>
        <w:rPr>
          <w:rFonts w:ascii="Arial" w:eastAsia="Calibri" w:hAnsi="Arial" w:cs="Arial"/>
          <w:b/>
          <w:bCs/>
          <w:iCs/>
        </w:rPr>
      </w:pPr>
      <w:r w:rsidRPr="00BB5EF1">
        <w:rPr>
          <w:rFonts w:ascii="Arial" w:eastAsia="Calibri" w:hAnsi="Arial" w:cs="Arial"/>
        </w:rPr>
        <w:t xml:space="preserve">Kennen Sie Kinder, denen es so ergeht? </w:t>
      </w:r>
    </w:p>
    <w:p w14:paraId="7D27221E" w14:textId="77777777" w:rsidR="00BB5EF1" w:rsidRPr="00BB5EF1" w:rsidRDefault="00BB5EF1" w:rsidP="00BB5EF1">
      <w:pPr>
        <w:spacing w:after="0" w:line="360" w:lineRule="auto"/>
        <w:jc w:val="both"/>
        <w:rPr>
          <w:rFonts w:ascii="Arial" w:eastAsia="Calibri" w:hAnsi="Arial" w:cs="Arial"/>
          <w:b/>
        </w:rPr>
      </w:pPr>
    </w:p>
    <w:p w14:paraId="6154CCE3" w14:textId="1718E5C7" w:rsidR="00BB5EF1" w:rsidRPr="00BB5EF1" w:rsidRDefault="00AC1D1E" w:rsidP="00BB5EF1">
      <w:pPr>
        <w:spacing w:after="0" w:line="360" w:lineRule="auto"/>
        <w:ind w:left="1416" w:hanging="1416"/>
        <w:jc w:val="both"/>
        <w:rPr>
          <w:rFonts w:ascii="Arial" w:eastAsia="Calibri" w:hAnsi="Arial" w:cs="Arial"/>
        </w:rPr>
      </w:pPr>
      <w:r>
        <w:rPr>
          <w:rFonts w:ascii="Arial" w:eastAsia="Calibri" w:hAnsi="Arial" w:cs="Arial"/>
          <w:noProof/>
        </w:rPr>
        <w:lastRenderedPageBreak/>
        <w:drawing>
          <wp:anchor distT="0" distB="0" distL="114300" distR="114300" simplePos="0" relativeHeight="251663360" behindDoc="0" locked="0" layoutInCell="1" allowOverlap="1" wp14:anchorId="200ABAA0" wp14:editId="033AB3C4">
            <wp:simplePos x="0" y="0"/>
            <wp:positionH relativeFrom="column">
              <wp:posOffset>3336925</wp:posOffset>
            </wp:positionH>
            <wp:positionV relativeFrom="paragraph">
              <wp:posOffset>0</wp:posOffset>
            </wp:positionV>
            <wp:extent cx="3016800" cy="2013195"/>
            <wp:effectExtent l="0" t="0" r="0" b="635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800" cy="2013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Calibri" w:hAnsi="Arial" w:cs="Arial"/>
          <w:b/>
        </w:rPr>
        <w:t xml:space="preserve">L2: </w:t>
      </w:r>
      <w:r w:rsidR="00BB5EF1" w:rsidRPr="00BB5EF1">
        <w:rPr>
          <w:rFonts w:ascii="Arial" w:eastAsia="Calibri" w:hAnsi="Arial" w:cs="Arial"/>
          <w:b/>
        </w:rPr>
        <w:tab/>
      </w:r>
      <w:r w:rsidR="00BB5EF1" w:rsidRPr="00BB5EF1">
        <w:rPr>
          <w:rFonts w:ascii="Arial" w:eastAsia="Calibri" w:hAnsi="Arial" w:cs="Arial"/>
        </w:rPr>
        <w:t xml:space="preserve">Josephine </w:t>
      </w:r>
      <w:proofErr w:type="spellStart"/>
      <w:r w:rsidR="00BB5EF1" w:rsidRPr="00BB5EF1">
        <w:rPr>
          <w:rFonts w:ascii="Arial" w:eastAsia="Calibri" w:hAnsi="Arial" w:cs="Arial"/>
        </w:rPr>
        <w:t>Rasolonomenjanaharys</w:t>
      </w:r>
      <w:proofErr w:type="spellEnd"/>
      <w:r w:rsidR="00BB5EF1" w:rsidRPr="00BB5EF1">
        <w:rPr>
          <w:rFonts w:ascii="Arial" w:eastAsia="Calibri" w:hAnsi="Arial" w:cs="Arial"/>
        </w:rPr>
        <w:t xml:space="preserve"> Kinder haben diese Erfahrung gemacht: Espérance, ihre 12-jährige Tochter, geht jeden Tag zwei Stunden zur Schule und wieder nach Hause, und ihr 7-jähriger Bruder Athanase geht eine Stunde.</w:t>
      </w:r>
    </w:p>
    <w:p w14:paraId="0D450133"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2B4BC81D" w14:textId="77777777" w:rsidR="00BB5EF1" w:rsidRPr="00BB5EF1" w:rsidRDefault="00BB5EF1" w:rsidP="00BB5EF1">
      <w:pPr>
        <w:spacing w:after="0" w:line="360" w:lineRule="auto"/>
        <w:ind w:left="1416" w:hanging="1416"/>
        <w:jc w:val="both"/>
        <w:outlineLvl w:val="0"/>
        <w:rPr>
          <w:rFonts w:ascii="Arial" w:eastAsia="Times New Roman" w:hAnsi="Arial" w:cs="Arial"/>
          <w:b/>
          <w:bCs/>
          <w:kern w:val="36"/>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r>
      <w:r w:rsidRPr="00BB5EF1">
        <w:rPr>
          <w:rFonts w:ascii="Arial" w:eastAsia="Times New Roman" w:hAnsi="Arial" w:cs="Arial"/>
          <w:kern w:val="36"/>
          <w:lang w:eastAsia="fr-FR"/>
        </w:rPr>
        <w:t xml:space="preserve">Dagegen will VOZAMA vorgehen. Die Dorfgemeinschaften werden unterstützt, Vorschulen zu gründen, in denen die Kinder den Unterrichtsstoff des ersten Grundschuljahres lernen. </w:t>
      </w:r>
      <w:r w:rsidRPr="00BB5EF1">
        <w:rPr>
          <w:rFonts w:ascii="Arial" w:eastAsia="Times New Roman" w:hAnsi="Arial" w:cs="Arial"/>
        </w:rPr>
        <w:t xml:space="preserve">Hätten die Kinder von Josephine </w:t>
      </w:r>
      <w:proofErr w:type="spellStart"/>
      <w:r w:rsidRPr="00BB5EF1">
        <w:rPr>
          <w:rFonts w:ascii="Arial" w:eastAsia="Times New Roman" w:hAnsi="Arial" w:cs="Arial"/>
        </w:rPr>
        <w:t>Rasolonomenjanahary</w:t>
      </w:r>
      <w:proofErr w:type="spellEnd"/>
      <w:r w:rsidRPr="00BB5EF1">
        <w:rPr>
          <w:rFonts w:ascii="Arial" w:eastAsia="Times New Roman" w:hAnsi="Arial" w:cs="Arial"/>
        </w:rPr>
        <w:t xml:space="preserve"> nicht die Möglichkeit gehabt, in diese </w:t>
      </w:r>
      <w:r w:rsidRPr="00BB5EF1">
        <w:rPr>
          <w:rFonts w:ascii="Arial" w:eastAsia="Times New Roman" w:hAnsi="Arial" w:cs="Arial"/>
          <w:kern w:val="36"/>
          <w:lang w:eastAsia="fr-FR"/>
        </w:rPr>
        <w:t xml:space="preserve">VOZAMA-Vorschule zu </w:t>
      </w:r>
      <w:r w:rsidRPr="00BB5EF1">
        <w:rPr>
          <w:rFonts w:ascii="Arial" w:eastAsia="Times New Roman" w:hAnsi="Arial" w:cs="Arial"/>
        </w:rPr>
        <w:t xml:space="preserve">gehen, wären sie heute noch lange nicht dort, wo sie jetzt sind. </w:t>
      </w:r>
    </w:p>
    <w:p w14:paraId="1548B80F" w14:textId="77777777" w:rsidR="00BB5EF1" w:rsidRPr="00BB5EF1" w:rsidRDefault="00BB5EF1" w:rsidP="00BB5EF1">
      <w:pPr>
        <w:spacing w:after="0" w:line="360" w:lineRule="auto"/>
        <w:jc w:val="both"/>
        <w:rPr>
          <w:rFonts w:ascii="Arial" w:eastAsia="Calibri" w:hAnsi="Arial" w:cs="Arial"/>
          <w:b/>
          <w:bCs/>
        </w:rPr>
      </w:pPr>
    </w:p>
    <w:p w14:paraId="21C9E1C8" w14:textId="77777777" w:rsidR="00BB5EF1" w:rsidRPr="00BB5EF1" w:rsidRDefault="00BB5EF1" w:rsidP="00BB5EF1">
      <w:pPr>
        <w:spacing w:after="0" w:line="360" w:lineRule="auto"/>
        <w:ind w:left="1416" w:hanging="1416"/>
        <w:jc w:val="both"/>
        <w:rPr>
          <w:rFonts w:ascii="Arial" w:eastAsia="Calibri" w:hAnsi="Arial" w:cs="Arial"/>
          <w:bCs/>
        </w:rPr>
      </w:pPr>
      <w:r w:rsidRPr="00BB5EF1">
        <w:rPr>
          <w:rFonts w:ascii="Arial" w:eastAsia="Calibri" w:hAnsi="Arial" w:cs="Arial"/>
          <w:b/>
          <w:bCs/>
        </w:rPr>
        <w:t>Alle:</w:t>
      </w:r>
      <w:r w:rsidRPr="00BB5EF1">
        <w:rPr>
          <w:rFonts w:ascii="Arial" w:eastAsia="Calibri" w:hAnsi="Arial" w:cs="Arial"/>
          <w:b/>
          <w:bCs/>
        </w:rPr>
        <w:tab/>
      </w:r>
      <w:r w:rsidRPr="00BB5EF1">
        <w:rPr>
          <w:rFonts w:ascii="Arial" w:eastAsia="Times New Roman" w:hAnsi="Arial" w:cs="Arial"/>
          <w:lang w:eastAsia="fr-FR"/>
        </w:rPr>
        <w:t xml:space="preserve">Setzen wir uns </w:t>
      </w:r>
      <w:r w:rsidRPr="00BB5EF1">
        <w:rPr>
          <w:rFonts w:ascii="Arial" w:eastAsia="Calibri" w:hAnsi="Arial" w:cs="Arial"/>
          <w:bCs/>
          <w:iCs/>
        </w:rPr>
        <w:t xml:space="preserve">mit den Kindern von </w:t>
      </w:r>
      <w:r w:rsidRPr="00BB5EF1">
        <w:rPr>
          <w:rFonts w:ascii="Arial" w:eastAsia="Times New Roman" w:hAnsi="Arial" w:cs="Arial"/>
          <w:lang w:eastAsia="fr-FR"/>
        </w:rPr>
        <w:t xml:space="preserve">VOZAMA für Gleichberechtigung und Bildungschancen ein. </w:t>
      </w:r>
      <w:r w:rsidRPr="00BB5EF1">
        <w:rPr>
          <w:rFonts w:ascii="Arial" w:eastAsia="Calibri" w:hAnsi="Arial" w:cs="Arial"/>
          <w:bCs/>
        </w:rPr>
        <w:t xml:space="preserve">Möge Maria uns helfen, </w:t>
      </w:r>
      <w:r w:rsidRPr="00BB5EF1">
        <w:rPr>
          <w:rFonts w:ascii="Arial" w:eastAsia="Calibri" w:hAnsi="Arial" w:cs="Arial"/>
        </w:rPr>
        <w:t>voller Mitgefühl und Barmherzigkeit</w:t>
      </w:r>
      <w:r w:rsidRPr="00BB5EF1">
        <w:rPr>
          <w:rFonts w:ascii="Arial" w:eastAsia="Calibri" w:hAnsi="Arial" w:cs="Arial"/>
          <w:bCs/>
        </w:rPr>
        <w:t xml:space="preserve"> das </w:t>
      </w:r>
      <w:r w:rsidRPr="00BB5EF1">
        <w:rPr>
          <w:rFonts w:ascii="Arial" w:eastAsia="Calibri" w:hAnsi="Arial" w:cs="Arial"/>
        </w:rPr>
        <w:t>Leben mit anderen zu teilen</w:t>
      </w:r>
      <w:r w:rsidRPr="00BB5EF1">
        <w:rPr>
          <w:rFonts w:ascii="Arial" w:eastAsia="Calibri" w:hAnsi="Arial" w:cs="Arial"/>
          <w:bCs/>
        </w:rPr>
        <w:t>.</w:t>
      </w:r>
    </w:p>
    <w:p w14:paraId="58E77053" w14:textId="77777777" w:rsidR="00BB5EF1" w:rsidRPr="00BB5EF1" w:rsidRDefault="00BB5EF1" w:rsidP="00BB5EF1">
      <w:pPr>
        <w:spacing w:after="0" w:line="360" w:lineRule="auto"/>
        <w:ind w:left="1416" w:hanging="1416"/>
        <w:jc w:val="both"/>
        <w:rPr>
          <w:rFonts w:ascii="Arial" w:eastAsia="Calibri" w:hAnsi="Arial" w:cs="Arial"/>
          <w:b/>
          <w:bCs/>
        </w:rPr>
      </w:pPr>
      <w:r w:rsidRPr="00BB5EF1">
        <w:rPr>
          <w:rFonts w:ascii="Arial" w:eastAsia="Calibri" w:hAnsi="Arial" w:cs="Arial"/>
          <w:b/>
          <w:bCs/>
        </w:rPr>
        <w:tab/>
      </w:r>
      <w:r w:rsidRPr="00BB5EF1">
        <w:rPr>
          <w:rFonts w:ascii="Arial" w:eastAsia="Calibri" w:hAnsi="Arial" w:cs="Arial"/>
        </w:rPr>
        <w:t>Auf dem Kreuzweg jedes Menschen ist Maria ein Vorbild für das stille Mitgefühl, das selbst im herzzerreißendsten Leiden neues Leben hervorbringt.</w:t>
      </w:r>
    </w:p>
    <w:p w14:paraId="41CD029C" w14:textId="77777777" w:rsidR="00BB5EF1" w:rsidRPr="00BB5EF1" w:rsidRDefault="00BB5EF1" w:rsidP="00BB5EF1">
      <w:pPr>
        <w:spacing w:after="160" w:line="360" w:lineRule="auto"/>
        <w:jc w:val="both"/>
        <w:rPr>
          <w:rFonts w:ascii="Arial" w:eastAsia="Calibri" w:hAnsi="Arial" w:cs="Arial"/>
          <w:bCs/>
          <w:iCs/>
        </w:rPr>
      </w:pPr>
    </w:p>
    <w:p w14:paraId="70E9E812" w14:textId="77777777" w:rsidR="00BB5EF1" w:rsidRPr="00BB5EF1" w:rsidRDefault="00BB5EF1" w:rsidP="00BB5EF1">
      <w:pPr>
        <w:spacing w:after="160" w:line="360" w:lineRule="auto"/>
        <w:rPr>
          <w:rFonts w:ascii="Arial" w:eastAsia="Calibri" w:hAnsi="Arial" w:cs="Arial"/>
          <w:b/>
          <w:bCs/>
        </w:rPr>
      </w:pPr>
      <w:r w:rsidRPr="00BB5EF1">
        <w:rPr>
          <w:rFonts w:ascii="Arial" w:eastAsia="Calibri" w:hAnsi="Arial" w:cs="Arial"/>
          <w:b/>
          <w:bCs/>
        </w:rPr>
        <w:br w:type="page"/>
      </w:r>
    </w:p>
    <w:p w14:paraId="5878ECBB" w14:textId="77777777" w:rsidR="00BB5EF1" w:rsidRPr="00BB5EF1" w:rsidRDefault="00BB5EF1" w:rsidP="00BB5EF1">
      <w:pPr>
        <w:spacing w:after="0" w:line="360" w:lineRule="auto"/>
        <w:jc w:val="both"/>
        <w:rPr>
          <w:rFonts w:ascii="Arial" w:eastAsia="Calibri" w:hAnsi="Arial" w:cs="Arial"/>
        </w:rPr>
      </w:pPr>
      <w:r w:rsidRPr="00BB5EF1">
        <w:rPr>
          <w:rFonts w:ascii="Arial" w:eastAsia="Calibri" w:hAnsi="Arial" w:cs="Arial"/>
          <w:b/>
          <w:bCs/>
        </w:rPr>
        <w:lastRenderedPageBreak/>
        <w:t xml:space="preserve">V. Simon von </w:t>
      </w:r>
      <w:proofErr w:type="spellStart"/>
      <w:r w:rsidRPr="00BB5EF1">
        <w:rPr>
          <w:rFonts w:ascii="Arial" w:eastAsia="Calibri" w:hAnsi="Arial" w:cs="Arial"/>
          <w:b/>
          <w:bCs/>
        </w:rPr>
        <w:t>Zyrene</w:t>
      </w:r>
      <w:proofErr w:type="spellEnd"/>
      <w:r w:rsidRPr="00BB5EF1">
        <w:rPr>
          <w:rFonts w:ascii="Arial" w:eastAsia="Calibri" w:hAnsi="Arial" w:cs="Arial"/>
          <w:b/>
          <w:bCs/>
        </w:rPr>
        <w:t xml:space="preserve"> hilft Jesus das Kreuz tragen</w:t>
      </w:r>
    </w:p>
    <w:p w14:paraId="321E94E1" w14:textId="77777777" w:rsidR="00BB5EF1" w:rsidRPr="00BB5EF1" w:rsidRDefault="00BB5EF1" w:rsidP="00BB5EF1">
      <w:pPr>
        <w:spacing w:after="0" w:line="360" w:lineRule="auto"/>
        <w:jc w:val="both"/>
        <w:rPr>
          <w:rFonts w:ascii="Arial" w:eastAsia="Calibri" w:hAnsi="Arial" w:cs="Arial"/>
          <w:b/>
        </w:rPr>
      </w:pPr>
    </w:p>
    <w:p w14:paraId="5A425880" w14:textId="1A3A1F84"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421,1: Mein Hirt ist Gott der Herr</w:t>
      </w:r>
    </w:p>
    <w:p w14:paraId="3E49FB65"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373E23D0" w14:textId="77777777" w:rsidR="00BB5EF1" w:rsidRPr="00BB5EF1" w:rsidRDefault="00BB5EF1" w:rsidP="00BB5EF1">
      <w:pPr>
        <w:spacing w:after="0" w:line="360" w:lineRule="auto"/>
        <w:ind w:left="1416" w:hanging="1416"/>
        <w:jc w:val="both"/>
        <w:outlineLvl w:val="0"/>
        <w:rPr>
          <w:rFonts w:ascii="Arial" w:eastAsia="Times New Roman" w:hAnsi="Arial" w:cs="Arial"/>
          <w:b/>
          <w:bCs/>
          <w:kern w:val="36"/>
          <w:lang w:eastAsia="fr-FR"/>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t>Meine Verantwortung gegenüber Kindern.</w:t>
      </w:r>
    </w:p>
    <w:p w14:paraId="65F0BF66" w14:textId="77777777" w:rsidR="00BB5EF1" w:rsidRPr="00BB5EF1" w:rsidRDefault="00BB5EF1" w:rsidP="00BB5EF1">
      <w:pPr>
        <w:spacing w:after="0" w:line="360" w:lineRule="auto"/>
        <w:ind w:left="1416"/>
        <w:jc w:val="both"/>
        <w:outlineLvl w:val="0"/>
        <w:rPr>
          <w:rFonts w:ascii="Arial" w:eastAsia="Times New Roman" w:hAnsi="Arial" w:cs="Arial"/>
          <w:iCs/>
          <w:kern w:val="36"/>
          <w:lang w:eastAsia="fr-FR"/>
        </w:rPr>
      </w:pPr>
      <w:r w:rsidRPr="00BB5EF1">
        <w:rPr>
          <w:rFonts w:ascii="Arial" w:eastAsia="Times New Roman" w:hAnsi="Arial" w:cs="Arial"/>
          <w:iCs/>
          <w:kern w:val="36"/>
          <w:lang w:eastAsia="fr-FR"/>
        </w:rPr>
        <w:t xml:space="preserve">"Als sie Jesus hinausführten, ergriffen sie Simon, einen Mann aus Kyrene, der gerade vom Feld kam. Ihm luden sie das Kreuz auf, damit er es hinter Jesus hertrage." </w:t>
      </w:r>
    </w:p>
    <w:p w14:paraId="5FEB87EA" w14:textId="296A41F4" w:rsidR="00BB5EF1" w:rsidRPr="00BB5EF1" w:rsidRDefault="00DA4B7F" w:rsidP="00BB5EF1">
      <w:pPr>
        <w:spacing w:after="0" w:line="360" w:lineRule="auto"/>
        <w:ind w:left="1416"/>
        <w:jc w:val="both"/>
        <w:outlineLvl w:val="0"/>
        <w:rPr>
          <w:rFonts w:ascii="Arial" w:eastAsia="Times New Roman" w:hAnsi="Arial" w:cs="Arial"/>
          <w:i/>
          <w:iCs/>
          <w:kern w:val="36"/>
          <w:lang w:eastAsia="fr-FR"/>
        </w:rPr>
      </w:pPr>
      <w:r>
        <w:rPr>
          <w:rFonts w:ascii="Arial" w:eastAsia="Times New Roman" w:hAnsi="Arial" w:cs="Arial"/>
          <w:iCs/>
          <w:noProof/>
          <w:kern w:val="36"/>
          <w:lang w:eastAsia="fr-FR"/>
        </w:rPr>
        <w:drawing>
          <wp:anchor distT="0" distB="0" distL="114300" distR="114300" simplePos="0" relativeHeight="251664384" behindDoc="0" locked="0" layoutInCell="1" allowOverlap="1" wp14:anchorId="08E80F94" wp14:editId="0F1A7DD8">
            <wp:simplePos x="0" y="0"/>
            <wp:positionH relativeFrom="column">
              <wp:posOffset>3413125</wp:posOffset>
            </wp:positionH>
            <wp:positionV relativeFrom="paragraph">
              <wp:posOffset>59055</wp:posOffset>
            </wp:positionV>
            <wp:extent cx="3016800" cy="2013195"/>
            <wp:effectExtent l="0" t="0" r="0" b="635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800" cy="2013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Times New Roman" w:hAnsi="Arial" w:cs="Arial"/>
          <w:i/>
          <w:kern w:val="36"/>
          <w:lang w:eastAsia="fr-FR"/>
        </w:rPr>
        <w:t>(</w:t>
      </w:r>
      <w:proofErr w:type="spellStart"/>
      <w:r w:rsidR="00BB5EF1" w:rsidRPr="00BB5EF1">
        <w:rPr>
          <w:rFonts w:ascii="Arial" w:eastAsia="Times New Roman" w:hAnsi="Arial" w:cs="Arial"/>
          <w:i/>
          <w:kern w:val="36"/>
          <w:lang w:eastAsia="fr-FR"/>
        </w:rPr>
        <w:t>Lk</w:t>
      </w:r>
      <w:proofErr w:type="spellEnd"/>
      <w:r w:rsidR="00BB5EF1" w:rsidRPr="00BB5EF1">
        <w:rPr>
          <w:rFonts w:ascii="Arial" w:eastAsia="Times New Roman" w:hAnsi="Arial" w:cs="Arial"/>
          <w:i/>
          <w:kern w:val="36"/>
          <w:lang w:eastAsia="fr-FR"/>
        </w:rPr>
        <w:t xml:space="preserve"> 23,26)</w:t>
      </w:r>
    </w:p>
    <w:p w14:paraId="69CA105F" w14:textId="617ECE58" w:rsidR="00BB5EF1" w:rsidRPr="00BB5EF1" w:rsidRDefault="00BB5EF1" w:rsidP="00BB5EF1">
      <w:pPr>
        <w:spacing w:after="0" w:line="360" w:lineRule="auto"/>
        <w:ind w:left="1416" w:hanging="1416"/>
        <w:jc w:val="both"/>
        <w:outlineLvl w:val="0"/>
        <w:rPr>
          <w:rFonts w:ascii="Arial" w:eastAsia="Times New Roman" w:hAnsi="Arial" w:cs="Arial"/>
          <w:i/>
          <w:iCs/>
          <w:kern w:val="36"/>
          <w:lang w:eastAsia="fr-FR"/>
        </w:rPr>
      </w:pPr>
    </w:p>
    <w:p w14:paraId="07E2E9BA" w14:textId="0F2E0131" w:rsidR="00BB5EF1" w:rsidRPr="00BB5EF1" w:rsidRDefault="00BB5EF1" w:rsidP="00BB5EF1">
      <w:pPr>
        <w:spacing w:after="0" w:line="360" w:lineRule="auto"/>
        <w:ind w:left="1410" w:hanging="1410"/>
        <w:jc w:val="both"/>
        <w:outlineLvl w:val="0"/>
        <w:rPr>
          <w:rFonts w:ascii="Arial" w:eastAsia="Times New Roman" w:hAnsi="Arial" w:cs="Arial"/>
          <w:iCs/>
          <w:kern w:val="36"/>
          <w:lang w:eastAsia="fr-FR"/>
        </w:rPr>
      </w:pPr>
      <w:r w:rsidRPr="00BB5EF1">
        <w:rPr>
          <w:rFonts w:ascii="Arial" w:eastAsia="Times New Roman" w:hAnsi="Arial" w:cs="Arial"/>
          <w:b/>
          <w:bCs/>
          <w:iCs/>
          <w:kern w:val="36"/>
          <w:lang w:eastAsia="fr-FR"/>
        </w:rPr>
        <w:t>L2:</w:t>
      </w:r>
      <w:r w:rsidRPr="00BB5EF1">
        <w:rPr>
          <w:rFonts w:ascii="Arial" w:eastAsia="Times New Roman" w:hAnsi="Arial" w:cs="Arial"/>
          <w:iCs/>
          <w:kern w:val="36"/>
          <w:lang w:eastAsia="fr-FR"/>
        </w:rPr>
        <w:tab/>
      </w:r>
      <w:r w:rsidRPr="00BB5EF1">
        <w:rPr>
          <w:rFonts w:ascii="Arial" w:eastAsia="Times New Roman" w:hAnsi="Arial" w:cs="Arial"/>
          <w:iCs/>
          <w:kern w:val="36"/>
          <w:lang w:eastAsia="fr-FR"/>
        </w:rPr>
        <w:tab/>
        <w:t xml:space="preserve">Ich habe keine anderen Füße als </w:t>
      </w:r>
      <w:r w:rsidR="007B7B67">
        <w:rPr>
          <w:rFonts w:ascii="Arial" w:eastAsia="Times New Roman" w:hAnsi="Arial" w:cs="Arial"/>
          <w:iCs/>
          <w:kern w:val="36"/>
          <w:lang w:eastAsia="fr-FR"/>
        </w:rPr>
        <w:t>e</w:t>
      </w:r>
      <w:r w:rsidRPr="00BB5EF1">
        <w:rPr>
          <w:rFonts w:ascii="Arial" w:eastAsia="Times New Roman" w:hAnsi="Arial" w:cs="Arial"/>
          <w:iCs/>
          <w:kern w:val="36"/>
          <w:lang w:eastAsia="fr-FR"/>
        </w:rPr>
        <w:t xml:space="preserve">ure, um an ihrer Seite zu gehen. </w:t>
      </w:r>
    </w:p>
    <w:p w14:paraId="272D368D" w14:textId="0BC63E81" w:rsidR="00BB5EF1" w:rsidRPr="00BB5EF1" w:rsidRDefault="00BB5EF1" w:rsidP="00DA4B7F">
      <w:pPr>
        <w:spacing w:after="0" w:line="360" w:lineRule="auto"/>
        <w:ind w:left="1410" w:firstLine="6"/>
        <w:jc w:val="both"/>
        <w:outlineLvl w:val="0"/>
        <w:rPr>
          <w:rFonts w:ascii="Arial" w:eastAsia="Times New Roman" w:hAnsi="Arial" w:cs="Arial"/>
          <w:iCs/>
          <w:kern w:val="36"/>
          <w:lang w:eastAsia="fr-FR"/>
        </w:rPr>
      </w:pPr>
      <w:r w:rsidRPr="00BB5EF1">
        <w:rPr>
          <w:rFonts w:ascii="Arial" w:eastAsia="Times New Roman" w:hAnsi="Arial" w:cs="Arial"/>
          <w:iCs/>
          <w:kern w:val="36"/>
          <w:lang w:eastAsia="fr-FR"/>
        </w:rPr>
        <w:t xml:space="preserve">Ich habe keine anderen Arme als die </w:t>
      </w:r>
      <w:r w:rsidR="007B7B67">
        <w:rPr>
          <w:rFonts w:ascii="Arial" w:eastAsia="Times New Roman" w:hAnsi="Arial" w:cs="Arial"/>
          <w:iCs/>
          <w:kern w:val="36"/>
          <w:lang w:eastAsia="fr-FR"/>
        </w:rPr>
        <w:t>e</w:t>
      </w:r>
      <w:r w:rsidRPr="00BB5EF1">
        <w:rPr>
          <w:rFonts w:ascii="Arial" w:eastAsia="Times New Roman" w:hAnsi="Arial" w:cs="Arial"/>
          <w:iCs/>
          <w:kern w:val="36"/>
          <w:lang w:eastAsia="fr-FR"/>
        </w:rPr>
        <w:t xml:space="preserve">uren, um ihre Last zu tragen. </w:t>
      </w:r>
    </w:p>
    <w:p w14:paraId="0C92789F" w14:textId="77777777" w:rsidR="00BB5EF1" w:rsidRPr="00BB5EF1" w:rsidRDefault="00BB5EF1" w:rsidP="00BB5EF1">
      <w:pPr>
        <w:spacing w:after="0" w:line="360" w:lineRule="auto"/>
        <w:ind w:left="708" w:firstLine="708"/>
        <w:jc w:val="both"/>
        <w:outlineLvl w:val="0"/>
        <w:rPr>
          <w:rFonts w:ascii="Arial" w:eastAsia="Times New Roman" w:hAnsi="Arial" w:cs="Arial"/>
          <w:iCs/>
          <w:kern w:val="36"/>
          <w:lang w:eastAsia="fr-FR"/>
        </w:rPr>
      </w:pPr>
      <w:r w:rsidRPr="00BB5EF1">
        <w:rPr>
          <w:rFonts w:ascii="Arial" w:eastAsia="Times New Roman" w:hAnsi="Arial" w:cs="Arial"/>
          <w:iCs/>
          <w:kern w:val="36"/>
          <w:lang w:eastAsia="fr-FR"/>
        </w:rPr>
        <w:t>Wo stehen wir?</w:t>
      </w:r>
    </w:p>
    <w:p w14:paraId="6A2A247B"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6DC66FC7"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lang w:eastAsia="fr-FR"/>
        </w:rPr>
        <w:t xml:space="preserve">Stille </w:t>
      </w:r>
    </w:p>
    <w:p w14:paraId="70BB111D" w14:textId="77777777" w:rsidR="00BB5EF1" w:rsidRPr="00BB5EF1" w:rsidRDefault="00BB5EF1" w:rsidP="00BB5EF1">
      <w:pPr>
        <w:spacing w:after="0" w:line="360" w:lineRule="auto"/>
        <w:jc w:val="both"/>
        <w:rPr>
          <w:rFonts w:ascii="Arial" w:eastAsia="Calibri" w:hAnsi="Arial" w:cs="Arial"/>
        </w:rPr>
      </w:pPr>
    </w:p>
    <w:p w14:paraId="538C6E0F"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Alle:</w:t>
      </w:r>
      <w:r w:rsidRPr="00BB5EF1">
        <w:rPr>
          <w:rFonts w:ascii="Arial" w:eastAsia="Calibri" w:hAnsi="Arial" w:cs="Arial"/>
        </w:rPr>
        <w:tab/>
        <w:t xml:space="preserve">"Der HERR ist mein Hirt, nichts wird mir fehlen. Er lässt mich lagern auf grünen Auen und führt mich zum Ruheplatz am Wasser. Meine Lebenskraft bringt er zurück. Er führt mich auf Pfaden der Gerechtigkeit, getreu seinem Namen. Auch wenn ich gehe im finsteren Tal, ich fürchte kein Unheil; denn du bist bei mir, dein Stock und dein Stab, sie trösten mich." </w:t>
      </w:r>
    </w:p>
    <w:p w14:paraId="4D671E46"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i/>
          <w:iCs/>
        </w:rPr>
        <w:t>(Ps 23,1-4)</w:t>
      </w:r>
      <w:r w:rsidRPr="00BB5EF1">
        <w:rPr>
          <w:rFonts w:ascii="Arial" w:eastAsia="Calibri" w:hAnsi="Arial" w:cs="Arial"/>
        </w:rPr>
        <w:t xml:space="preserve"> </w:t>
      </w:r>
    </w:p>
    <w:p w14:paraId="080141B1" w14:textId="77777777" w:rsidR="00BB5EF1" w:rsidRPr="00BB5EF1" w:rsidRDefault="00BB5EF1" w:rsidP="00BB5EF1">
      <w:pPr>
        <w:spacing w:after="0" w:line="360" w:lineRule="auto"/>
        <w:jc w:val="both"/>
        <w:rPr>
          <w:rFonts w:ascii="Arial" w:eastAsia="Calibri" w:hAnsi="Arial" w:cs="Arial"/>
          <w:b/>
        </w:rPr>
      </w:pPr>
    </w:p>
    <w:p w14:paraId="3341EA1C"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02BF009A" w14:textId="77777777" w:rsidR="00BB5EF1" w:rsidRPr="00BB5EF1" w:rsidRDefault="00BB5EF1" w:rsidP="00BB5EF1">
      <w:pPr>
        <w:spacing w:after="0" w:line="360" w:lineRule="auto"/>
        <w:jc w:val="both"/>
        <w:rPr>
          <w:rFonts w:ascii="Arial" w:eastAsia="Calibri" w:hAnsi="Arial" w:cs="Arial"/>
          <w:b/>
        </w:rPr>
      </w:pPr>
    </w:p>
    <w:p w14:paraId="034336CE" w14:textId="77777777" w:rsidR="00D0644C" w:rsidRDefault="00D0644C">
      <w:pPr>
        <w:spacing w:after="200" w:line="276" w:lineRule="auto"/>
        <w:rPr>
          <w:rFonts w:ascii="Arial" w:eastAsia="Calibri" w:hAnsi="Arial" w:cs="Arial"/>
          <w:b/>
        </w:rPr>
      </w:pPr>
      <w:r>
        <w:rPr>
          <w:rFonts w:ascii="Arial" w:eastAsia="Calibri" w:hAnsi="Arial" w:cs="Arial"/>
          <w:b/>
        </w:rPr>
        <w:br w:type="page"/>
      </w:r>
    </w:p>
    <w:p w14:paraId="7486D1E8" w14:textId="0431BD99"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lastRenderedPageBreak/>
        <w:t>L1:</w:t>
      </w:r>
      <w:r w:rsidRPr="00BB5EF1">
        <w:rPr>
          <w:rFonts w:ascii="Arial" w:eastAsia="Calibri" w:hAnsi="Arial" w:cs="Arial"/>
          <w:b/>
        </w:rPr>
        <w:tab/>
      </w:r>
      <w:r w:rsidRPr="00BB5EF1">
        <w:rPr>
          <w:rFonts w:ascii="Arial" w:eastAsia="Calibri" w:hAnsi="Arial" w:cs="Arial"/>
          <w:b/>
        </w:rPr>
        <w:tab/>
        <w:t xml:space="preserve">Die Geschichte von </w:t>
      </w:r>
      <w:proofErr w:type="spellStart"/>
      <w:r w:rsidRPr="00BB5EF1">
        <w:rPr>
          <w:rFonts w:ascii="Arial" w:eastAsia="Calibri" w:hAnsi="Arial" w:cs="Arial"/>
          <w:b/>
        </w:rPr>
        <w:t>Rosamarina</w:t>
      </w:r>
      <w:proofErr w:type="spellEnd"/>
      <w:r w:rsidRPr="00BB5EF1">
        <w:rPr>
          <w:rFonts w:ascii="Arial" w:eastAsia="Calibri" w:hAnsi="Arial" w:cs="Arial"/>
          <w:b/>
        </w:rPr>
        <w:t xml:space="preserve"> </w:t>
      </w:r>
    </w:p>
    <w:p w14:paraId="732FB9CD" w14:textId="31E6400B" w:rsidR="00BB5EF1" w:rsidRPr="00BB5EF1" w:rsidRDefault="00E52F0E" w:rsidP="00BB5EF1">
      <w:pPr>
        <w:spacing w:after="0" w:line="360" w:lineRule="auto"/>
        <w:ind w:left="1416"/>
        <w:jc w:val="both"/>
        <w:rPr>
          <w:rFonts w:ascii="Arial" w:eastAsia="Calibri" w:hAnsi="Arial" w:cs="Arial"/>
        </w:rPr>
      </w:pPr>
      <w:r>
        <w:rPr>
          <w:rFonts w:ascii="Arial" w:eastAsia="Calibri" w:hAnsi="Arial" w:cs="Arial"/>
        </w:rPr>
        <w:t>Im</w:t>
      </w:r>
      <w:r w:rsidR="00BB5EF1" w:rsidRPr="00BB5EF1">
        <w:rPr>
          <w:rFonts w:ascii="Arial" w:eastAsia="Calibri" w:hAnsi="Arial" w:cs="Arial"/>
        </w:rPr>
        <w:t xml:space="preserve"> zentralen Hochland von Madagaskar lebt </w:t>
      </w:r>
      <w:proofErr w:type="spellStart"/>
      <w:r w:rsidR="00BB5EF1" w:rsidRPr="00BB5EF1">
        <w:rPr>
          <w:rFonts w:ascii="Arial" w:eastAsia="Calibri" w:hAnsi="Arial" w:cs="Arial"/>
        </w:rPr>
        <w:t>Rosamarina</w:t>
      </w:r>
      <w:proofErr w:type="spellEnd"/>
      <w:r w:rsidR="00BB5EF1" w:rsidRPr="00BB5EF1">
        <w:rPr>
          <w:rFonts w:ascii="Arial" w:eastAsia="Calibri" w:hAnsi="Arial" w:cs="Arial"/>
        </w:rPr>
        <w:t xml:space="preserve">. Um die Petroleumlampe herum entzifferte </w:t>
      </w:r>
      <w:r w:rsidR="00BB5EF1" w:rsidRPr="00BB5EF1">
        <w:rPr>
          <w:rFonts w:ascii="Arial" w:eastAsia="Calibri" w:hAnsi="Arial" w:cs="Arial"/>
          <w:bCs/>
        </w:rPr>
        <w:t>sie</w:t>
      </w:r>
      <w:r w:rsidR="00BB5EF1" w:rsidRPr="00BB5EF1">
        <w:rPr>
          <w:rFonts w:ascii="Arial" w:eastAsia="Calibri" w:hAnsi="Arial" w:cs="Arial"/>
          <w:b/>
        </w:rPr>
        <w:t xml:space="preserve"> </w:t>
      </w:r>
      <w:r w:rsidR="00BB5EF1" w:rsidRPr="00BB5EF1">
        <w:rPr>
          <w:rFonts w:ascii="Arial" w:eastAsia="Calibri" w:hAnsi="Arial" w:cs="Arial"/>
        </w:rPr>
        <w:t>jeden Abend schnell ihre Lektionen und machte ihre Übungen, bevor der Docht erlosch. "Wenn ich groß bin, wird sich das alles ändern", sagte sie.</w:t>
      </w:r>
    </w:p>
    <w:p w14:paraId="08F7DC72"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 xml:space="preserve">Eines Tages bemerkte ihre Lehrerin ihre Entschlossenheit und ihren Enthusiasmus beim Lernen. Gerade jetzt hatte ihr jemand aus ihrer Region angeboten, ein Mädchen in Form einer Patenschaft zu unterstützen. </w:t>
      </w:r>
    </w:p>
    <w:p w14:paraId="111E1531" w14:textId="77777777" w:rsidR="00AE076E" w:rsidRDefault="00E52F0E" w:rsidP="00BB5EF1">
      <w:pPr>
        <w:spacing w:after="0" w:line="360" w:lineRule="auto"/>
        <w:ind w:left="1416"/>
        <w:jc w:val="both"/>
        <w:rPr>
          <w:rFonts w:ascii="Arial" w:eastAsia="Calibri" w:hAnsi="Arial" w:cs="Arial"/>
        </w:rPr>
      </w:pPr>
      <w:r>
        <w:rPr>
          <w:rFonts w:ascii="Arial" w:eastAsia="Calibri" w:hAnsi="Arial" w:cs="Arial"/>
        </w:rPr>
        <w:t>„</w:t>
      </w:r>
      <w:r w:rsidR="00BB5EF1" w:rsidRPr="00BB5EF1">
        <w:rPr>
          <w:rFonts w:ascii="Arial" w:eastAsia="Calibri" w:hAnsi="Arial" w:cs="Arial"/>
        </w:rPr>
        <w:t xml:space="preserve">Ach ja", sagte sie, </w:t>
      </w:r>
      <w:r>
        <w:rPr>
          <w:rFonts w:ascii="Arial" w:eastAsia="Calibri" w:hAnsi="Arial" w:cs="Arial"/>
        </w:rPr>
        <w:t>„</w:t>
      </w:r>
      <w:r w:rsidR="00BB5EF1" w:rsidRPr="00BB5EF1">
        <w:rPr>
          <w:rFonts w:ascii="Arial" w:eastAsia="Calibri" w:hAnsi="Arial" w:cs="Arial"/>
        </w:rPr>
        <w:t xml:space="preserve">ich kenne ein junges Mädchen namens </w:t>
      </w:r>
      <w:proofErr w:type="spellStart"/>
      <w:r w:rsidR="00BB5EF1" w:rsidRPr="00BB5EF1">
        <w:rPr>
          <w:rFonts w:ascii="Arial" w:eastAsia="Calibri" w:hAnsi="Arial" w:cs="Arial"/>
          <w:bCs/>
        </w:rPr>
        <w:t>Rosamarina</w:t>
      </w:r>
      <w:proofErr w:type="spellEnd"/>
      <w:r w:rsidR="00BB5EF1" w:rsidRPr="00BB5EF1">
        <w:rPr>
          <w:rFonts w:ascii="Arial" w:eastAsia="Calibri" w:hAnsi="Arial" w:cs="Arial"/>
          <w:bCs/>
        </w:rPr>
        <w:t>.</w:t>
      </w:r>
      <w:r w:rsidR="00BB5EF1" w:rsidRPr="00BB5EF1">
        <w:rPr>
          <w:rFonts w:ascii="Arial" w:eastAsia="Calibri" w:hAnsi="Arial" w:cs="Arial"/>
        </w:rPr>
        <w:t xml:space="preserve"> Ich möchte so gerne, dass sie Erfolg hat, also werde ich sie vorschlagen.</w:t>
      </w:r>
      <w:r w:rsidR="00AE076E">
        <w:rPr>
          <w:rFonts w:ascii="Arial" w:eastAsia="Calibri" w:hAnsi="Arial" w:cs="Arial"/>
        </w:rPr>
        <w:t>“</w:t>
      </w:r>
      <w:r w:rsidR="00BB5EF1" w:rsidRPr="00BB5EF1">
        <w:rPr>
          <w:rFonts w:ascii="Arial" w:eastAsia="Calibri" w:hAnsi="Arial" w:cs="Arial"/>
        </w:rPr>
        <w:t xml:space="preserve"> </w:t>
      </w:r>
    </w:p>
    <w:p w14:paraId="27D0B557" w14:textId="0D29A14F"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Das tat sie.</w:t>
      </w:r>
    </w:p>
    <w:p w14:paraId="0CC99FBA"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 xml:space="preserve">Heute macht </w:t>
      </w:r>
      <w:proofErr w:type="spellStart"/>
      <w:r w:rsidRPr="00BB5EF1">
        <w:rPr>
          <w:rFonts w:ascii="Arial" w:eastAsia="Calibri" w:hAnsi="Arial" w:cs="Arial"/>
          <w:bCs/>
        </w:rPr>
        <w:t>Rosamarina</w:t>
      </w:r>
      <w:proofErr w:type="spellEnd"/>
      <w:r w:rsidRPr="00BB5EF1">
        <w:rPr>
          <w:rFonts w:ascii="Arial" w:eastAsia="Calibri" w:hAnsi="Arial" w:cs="Arial"/>
          <w:b/>
        </w:rPr>
        <w:t xml:space="preserve"> </w:t>
      </w:r>
      <w:r w:rsidRPr="00BB5EF1">
        <w:rPr>
          <w:rFonts w:ascii="Arial" w:eastAsia="Calibri" w:hAnsi="Arial" w:cs="Arial"/>
        </w:rPr>
        <w:t xml:space="preserve">nach einem außergewöhnlichen Werdegang ihren Bachelor in Buchhaltung. Sie beginnt bereits mit Praktika, während sie ihr Studium fortsetzt. </w:t>
      </w:r>
    </w:p>
    <w:p w14:paraId="2E01633C" w14:textId="77777777" w:rsidR="00BB5EF1" w:rsidRPr="00BB5EF1" w:rsidRDefault="00BB5EF1" w:rsidP="00BB5EF1">
      <w:pPr>
        <w:spacing w:after="0" w:line="360" w:lineRule="auto"/>
        <w:jc w:val="both"/>
        <w:rPr>
          <w:rFonts w:ascii="Arial" w:eastAsia="Calibri" w:hAnsi="Arial" w:cs="Arial"/>
          <w:b/>
        </w:rPr>
      </w:pPr>
    </w:p>
    <w:p w14:paraId="0648C546" w14:textId="77777777" w:rsidR="00BB5EF1" w:rsidRPr="00BB5EF1" w:rsidRDefault="00BB5EF1" w:rsidP="00BB5EF1">
      <w:pPr>
        <w:spacing w:after="0" w:line="360" w:lineRule="auto"/>
        <w:jc w:val="both"/>
        <w:rPr>
          <w:rFonts w:ascii="Arial" w:eastAsia="Calibri" w:hAnsi="Arial" w:cs="Arial"/>
        </w:rPr>
      </w:pPr>
      <w:r w:rsidRPr="00BB5EF1">
        <w:rPr>
          <w:rFonts w:ascii="Arial" w:eastAsia="Calibri" w:hAnsi="Arial" w:cs="Arial"/>
          <w:b/>
        </w:rPr>
        <w:t xml:space="preserve">L2: </w:t>
      </w:r>
      <w:r w:rsidRPr="00BB5EF1">
        <w:rPr>
          <w:rFonts w:ascii="Arial" w:eastAsia="Calibri" w:hAnsi="Arial" w:cs="Arial"/>
          <w:b/>
        </w:rPr>
        <w:tab/>
      </w:r>
      <w:r w:rsidRPr="00BB5EF1">
        <w:rPr>
          <w:rFonts w:ascii="Arial" w:eastAsia="Calibri" w:hAnsi="Arial" w:cs="Arial"/>
          <w:b/>
        </w:rPr>
        <w:tab/>
      </w:r>
      <w:r w:rsidRPr="00BB5EF1">
        <w:rPr>
          <w:rFonts w:ascii="Arial" w:eastAsia="Calibri" w:hAnsi="Arial" w:cs="Arial"/>
        </w:rPr>
        <w:t xml:space="preserve">Wer interessiert sich für die Bildung und Entwicklung von Mädchen? </w:t>
      </w:r>
    </w:p>
    <w:p w14:paraId="30C4C50E" w14:textId="77777777" w:rsidR="00BB5EF1" w:rsidRPr="00BB5EF1" w:rsidRDefault="00BB5EF1" w:rsidP="00BB5EF1">
      <w:pPr>
        <w:spacing w:after="0" w:line="360" w:lineRule="auto"/>
        <w:ind w:left="708" w:firstLine="708"/>
        <w:jc w:val="both"/>
        <w:rPr>
          <w:rFonts w:ascii="Arial" w:eastAsia="Calibri" w:hAnsi="Arial" w:cs="Arial"/>
        </w:rPr>
      </w:pPr>
      <w:r w:rsidRPr="00BB5EF1">
        <w:rPr>
          <w:rFonts w:ascii="Arial" w:eastAsia="Calibri" w:hAnsi="Arial" w:cs="Arial"/>
        </w:rPr>
        <w:t>Wer tritt für die Gleichheit und das Recht der Kinder auf Bildung ein?</w:t>
      </w:r>
    </w:p>
    <w:p w14:paraId="07C86D86"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 xml:space="preserve">Wer stellt die Ressourcen zur Verfügung und fördert günstige Lernumgebungen? </w:t>
      </w:r>
    </w:p>
    <w:p w14:paraId="2F1E7370" w14:textId="77777777" w:rsidR="00BB5EF1" w:rsidRPr="00BB5EF1" w:rsidRDefault="00BB5EF1" w:rsidP="00BB5EF1">
      <w:pPr>
        <w:spacing w:after="0" w:line="360" w:lineRule="auto"/>
        <w:jc w:val="both"/>
        <w:rPr>
          <w:rFonts w:ascii="Arial" w:eastAsia="Calibri" w:hAnsi="Arial" w:cs="Arial"/>
          <w:b/>
        </w:rPr>
      </w:pPr>
    </w:p>
    <w:p w14:paraId="3E3F6DA6" w14:textId="77777777" w:rsidR="00BB5EF1" w:rsidRPr="00BB5EF1" w:rsidRDefault="00BB5EF1" w:rsidP="00BB5EF1">
      <w:pPr>
        <w:spacing w:after="0" w:line="360" w:lineRule="auto"/>
        <w:jc w:val="both"/>
        <w:rPr>
          <w:rFonts w:ascii="Arial" w:eastAsia="Calibri" w:hAnsi="Arial" w:cs="Arial"/>
        </w:rPr>
      </w:pPr>
      <w:r w:rsidRPr="00BB5EF1">
        <w:rPr>
          <w:rFonts w:ascii="Arial" w:eastAsia="Calibri" w:hAnsi="Arial" w:cs="Arial"/>
          <w:b/>
        </w:rPr>
        <w:t xml:space="preserve">L1: </w:t>
      </w:r>
      <w:r w:rsidRPr="00BB5EF1">
        <w:rPr>
          <w:rFonts w:ascii="Arial" w:eastAsia="Calibri" w:hAnsi="Arial" w:cs="Arial"/>
          <w:b/>
        </w:rPr>
        <w:tab/>
      </w:r>
      <w:r w:rsidRPr="00BB5EF1">
        <w:rPr>
          <w:rFonts w:ascii="Arial" w:eastAsia="Calibri" w:hAnsi="Arial" w:cs="Arial"/>
          <w:b/>
        </w:rPr>
        <w:tab/>
      </w:r>
      <w:r w:rsidRPr="00BB5EF1">
        <w:rPr>
          <w:rFonts w:ascii="Arial" w:eastAsia="Calibri" w:hAnsi="Arial" w:cs="Arial"/>
        </w:rPr>
        <w:t xml:space="preserve">Wer steht an der Seite der Kinder? </w:t>
      </w:r>
    </w:p>
    <w:p w14:paraId="225E4A9B" w14:textId="77777777" w:rsidR="00BB5EF1" w:rsidRPr="00BB5EF1" w:rsidRDefault="00BB5EF1" w:rsidP="00BB5EF1">
      <w:pPr>
        <w:spacing w:after="0" w:line="360" w:lineRule="auto"/>
        <w:ind w:left="708" w:firstLine="708"/>
        <w:jc w:val="both"/>
        <w:rPr>
          <w:rFonts w:ascii="Arial" w:eastAsia="Calibri" w:hAnsi="Arial" w:cs="Arial"/>
        </w:rPr>
      </w:pPr>
      <w:r w:rsidRPr="00BB5EF1">
        <w:rPr>
          <w:rFonts w:ascii="Arial" w:eastAsia="Calibri" w:hAnsi="Arial" w:cs="Arial"/>
        </w:rPr>
        <w:t xml:space="preserve">Wie kann die Ausbildung von Mädchen verbessert werden? </w:t>
      </w:r>
    </w:p>
    <w:p w14:paraId="1660D2DC" w14:textId="77777777" w:rsidR="00BB5EF1" w:rsidRPr="00BB5EF1" w:rsidRDefault="00BB5EF1" w:rsidP="00BB5EF1">
      <w:pPr>
        <w:spacing w:after="0" w:line="360" w:lineRule="auto"/>
        <w:jc w:val="both"/>
        <w:rPr>
          <w:rFonts w:ascii="Arial" w:eastAsia="Calibri" w:hAnsi="Arial" w:cs="Arial"/>
          <w:b/>
          <w:bCs/>
        </w:rPr>
      </w:pPr>
    </w:p>
    <w:p w14:paraId="1B85FE64" w14:textId="77777777" w:rsidR="00BB5EF1" w:rsidRPr="00BB5EF1" w:rsidRDefault="00BB5EF1" w:rsidP="00BB5EF1">
      <w:pPr>
        <w:spacing w:after="0" w:line="360" w:lineRule="auto"/>
        <w:ind w:left="1416" w:hanging="1416"/>
        <w:jc w:val="both"/>
        <w:rPr>
          <w:rFonts w:ascii="Arial" w:eastAsia="Calibri" w:hAnsi="Arial" w:cs="Arial"/>
          <w:bCs/>
          <w:iCs/>
        </w:rPr>
      </w:pPr>
      <w:r w:rsidRPr="00BB5EF1">
        <w:rPr>
          <w:rFonts w:ascii="Arial" w:eastAsia="Calibri" w:hAnsi="Arial" w:cs="Arial"/>
          <w:b/>
          <w:bCs/>
        </w:rPr>
        <w:t xml:space="preserve">Alle: </w:t>
      </w:r>
      <w:r w:rsidRPr="00BB5EF1">
        <w:rPr>
          <w:rFonts w:ascii="Arial" w:eastAsia="Calibri" w:hAnsi="Arial" w:cs="Arial"/>
          <w:b/>
          <w:bCs/>
        </w:rPr>
        <w:tab/>
      </w:r>
      <w:r w:rsidRPr="00BB5EF1">
        <w:rPr>
          <w:rFonts w:ascii="Arial" w:eastAsia="Calibri" w:hAnsi="Arial" w:cs="Arial"/>
        </w:rPr>
        <w:t>Wie sollte man die unerträgliche Behandlung so vieler Kinder nicht bedauern und aufs Schärfste anprangern?</w:t>
      </w:r>
    </w:p>
    <w:p w14:paraId="7E7D0C34" w14:textId="77777777" w:rsidR="00BB5EF1" w:rsidRPr="00BB5EF1" w:rsidRDefault="00BB5EF1" w:rsidP="00BB5EF1">
      <w:pPr>
        <w:spacing w:after="160" w:line="360" w:lineRule="auto"/>
        <w:jc w:val="both"/>
        <w:rPr>
          <w:rFonts w:ascii="Arial" w:eastAsia="Calibri" w:hAnsi="Arial" w:cs="Arial"/>
          <w:b/>
          <w:bCs/>
        </w:rPr>
      </w:pPr>
    </w:p>
    <w:p w14:paraId="1E4A2AD7" w14:textId="77777777" w:rsidR="00BB5EF1" w:rsidRPr="00BB5EF1" w:rsidRDefault="00BB5EF1" w:rsidP="00BB5EF1">
      <w:pPr>
        <w:spacing w:after="160" w:line="259" w:lineRule="auto"/>
        <w:rPr>
          <w:rFonts w:ascii="Arial" w:eastAsia="Calibri" w:hAnsi="Arial" w:cs="Arial"/>
          <w:b/>
          <w:bCs/>
        </w:rPr>
      </w:pPr>
      <w:r w:rsidRPr="00BB5EF1">
        <w:rPr>
          <w:rFonts w:ascii="Arial" w:eastAsia="Calibri" w:hAnsi="Arial" w:cs="Arial"/>
          <w:b/>
          <w:bCs/>
        </w:rPr>
        <w:br w:type="page"/>
      </w:r>
    </w:p>
    <w:p w14:paraId="1E5A4F00" w14:textId="5E9150A4" w:rsidR="00BB5EF1" w:rsidRPr="00BB5EF1" w:rsidRDefault="00BB5EF1" w:rsidP="00BB5EF1">
      <w:pPr>
        <w:spacing w:after="160" w:line="360" w:lineRule="auto"/>
        <w:jc w:val="both"/>
        <w:rPr>
          <w:rFonts w:ascii="Arial" w:eastAsia="Calibri" w:hAnsi="Arial" w:cs="Arial"/>
        </w:rPr>
      </w:pPr>
      <w:r w:rsidRPr="00BB5EF1">
        <w:rPr>
          <w:rFonts w:ascii="Arial" w:eastAsia="Calibri" w:hAnsi="Arial" w:cs="Arial"/>
          <w:b/>
          <w:bCs/>
        </w:rPr>
        <w:lastRenderedPageBreak/>
        <w:t>VI. Veronika reicht Jesus das Schweißtuch</w:t>
      </w:r>
    </w:p>
    <w:p w14:paraId="09958520" w14:textId="2CC067D4" w:rsidR="00BB5EF1" w:rsidRPr="00BB5EF1" w:rsidRDefault="00BB5EF1" w:rsidP="00BB5EF1">
      <w:pPr>
        <w:spacing w:after="0" w:line="360" w:lineRule="auto"/>
        <w:jc w:val="both"/>
        <w:rPr>
          <w:rFonts w:ascii="Arial" w:eastAsia="Times New Roman" w:hAnsi="Arial" w:cs="Arial"/>
          <w:b/>
          <w:iCs/>
          <w:kern w:val="36"/>
          <w:lang w:eastAsia="fr-FR"/>
        </w:rPr>
      </w:pPr>
      <w:r w:rsidRPr="00BB5EF1">
        <w:rPr>
          <w:rFonts w:ascii="Arial" w:eastAsia="Times New Roman" w:hAnsi="Arial" w:cs="Arial"/>
          <w:b/>
          <w:iCs/>
          <w:kern w:val="36"/>
          <w:lang w:eastAsia="fr-FR"/>
        </w:rPr>
        <w:t xml:space="preserve">Gesang </w:t>
      </w:r>
      <w:r w:rsidRPr="00BB5EF1">
        <w:rPr>
          <w:rFonts w:ascii="Arial" w:eastAsia="Times New Roman" w:hAnsi="Arial" w:cs="Arial"/>
          <w:b/>
          <w:iCs/>
          <w:kern w:val="36"/>
          <w:lang w:eastAsia="fr-FR"/>
        </w:rPr>
        <w:tab/>
        <w:t>Gl 440,1+4: Hilf, Herr meines Lebens</w:t>
      </w:r>
    </w:p>
    <w:p w14:paraId="4820D319" w14:textId="2B92652A" w:rsidR="00BB5EF1" w:rsidRPr="00BB5EF1" w:rsidRDefault="00BB5EF1" w:rsidP="00BB5EF1">
      <w:pPr>
        <w:spacing w:after="0" w:line="360" w:lineRule="auto"/>
        <w:ind w:left="1416" w:hanging="1416"/>
        <w:jc w:val="both"/>
        <w:outlineLvl w:val="0"/>
        <w:rPr>
          <w:rFonts w:ascii="Arial" w:eastAsia="Times New Roman" w:hAnsi="Arial" w:cs="Arial"/>
          <w:b/>
          <w:bCs/>
          <w:kern w:val="36"/>
          <w:lang w:eastAsia="fr-FR"/>
        </w:rPr>
      </w:pPr>
    </w:p>
    <w:p w14:paraId="2E4F41F2" w14:textId="6C5C06EE" w:rsidR="00BB5EF1" w:rsidRPr="00BB5EF1" w:rsidRDefault="008A6FAF" w:rsidP="00BB5EF1">
      <w:pPr>
        <w:spacing w:after="0" w:line="360" w:lineRule="auto"/>
        <w:ind w:left="1416" w:hanging="1416"/>
        <w:jc w:val="both"/>
        <w:outlineLvl w:val="0"/>
        <w:rPr>
          <w:rFonts w:ascii="Arial" w:eastAsia="Times New Roman" w:hAnsi="Arial" w:cs="Arial"/>
          <w:b/>
          <w:bCs/>
          <w:kern w:val="36"/>
          <w:lang w:eastAsia="fr-FR"/>
        </w:rPr>
      </w:pPr>
      <w:r>
        <w:rPr>
          <w:rFonts w:ascii="Arial" w:eastAsia="MetaBookLF" w:hAnsi="Arial" w:cs="Arial"/>
          <w:bCs/>
          <w:noProof/>
          <w:kern w:val="36"/>
          <w:lang w:eastAsia="fr-FR"/>
        </w:rPr>
        <w:drawing>
          <wp:anchor distT="0" distB="0" distL="114300" distR="114300" simplePos="0" relativeHeight="251666432" behindDoc="0" locked="0" layoutInCell="1" allowOverlap="1" wp14:anchorId="4723A97E" wp14:editId="1D12A8B3">
            <wp:simplePos x="0" y="0"/>
            <wp:positionH relativeFrom="column">
              <wp:posOffset>4077335</wp:posOffset>
            </wp:positionH>
            <wp:positionV relativeFrom="paragraph">
              <wp:posOffset>49530</wp:posOffset>
            </wp:positionV>
            <wp:extent cx="2359025" cy="3535680"/>
            <wp:effectExtent l="0" t="0" r="3175"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9025" cy="35356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Times New Roman" w:hAnsi="Arial" w:cs="Arial"/>
          <w:b/>
          <w:bCs/>
          <w:kern w:val="36"/>
          <w:lang w:eastAsia="fr-FR"/>
        </w:rPr>
        <w:t>L1:</w:t>
      </w:r>
      <w:r w:rsidR="00BB5EF1" w:rsidRPr="00BB5EF1">
        <w:rPr>
          <w:rFonts w:ascii="Arial" w:eastAsia="Times New Roman" w:hAnsi="Arial" w:cs="Arial"/>
          <w:b/>
          <w:bCs/>
          <w:kern w:val="36"/>
          <w:lang w:eastAsia="fr-FR"/>
        </w:rPr>
        <w:tab/>
        <w:t>Oh, dieser Blick! Ich werde ihn nie vergessen!</w:t>
      </w:r>
    </w:p>
    <w:p w14:paraId="31A1AEEA" w14:textId="5DFAC47E" w:rsidR="00BB5EF1" w:rsidRPr="00BB5EF1" w:rsidRDefault="00BB5EF1" w:rsidP="00BB5EF1">
      <w:pPr>
        <w:spacing w:after="0" w:line="360" w:lineRule="auto"/>
        <w:ind w:left="1418"/>
        <w:jc w:val="both"/>
        <w:outlineLvl w:val="0"/>
        <w:rPr>
          <w:rFonts w:ascii="Arial" w:eastAsia="MetaBookLF" w:hAnsi="Arial" w:cs="Arial"/>
          <w:bCs/>
          <w:kern w:val="36"/>
          <w:lang w:eastAsia="fr-FR"/>
        </w:rPr>
      </w:pPr>
      <w:r w:rsidRPr="00BB5EF1">
        <w:rPr>
          <w:rFonts w:ascii="Arial" w:eastAsia="MetaBookLF" w:hAnsi="Arial" w:cs="Arial"/>
          <w:bCs/>
          <w:kern w:val="36"/>
          <w:lang w:eastAsia="fr-FR"/>
        </w:rPr>
        <w:t xml:space="preserve">Veronika, eine der Frauen, die Jesus nachfolgen, sie hat verstanden, wer er ist. Sie liebt ihn und deshalb leidet sie mit ihm. Sie ist erschüttert, als sie sein blutverschmiertes und entstelltes Gesicht sieht: Das Gesicht dessen, der immer sanftmütig und demütig war. </w:t>
      </w:r>
    </w:p>
    <w:p w14:paraId="22C02439" w14:textId="0176D755" w:rsidR="00BB5EF1" w:rsidRPr="00BB5EF1" w:rsidRDefault="00BB5EF1" w:rsidP="00BB5EF1">
      <w:pPr>
        <w:spacing w:after="0" w:line="360" w:lineRule="auto"/>
        <w:ind w:left="1416"/>
        <w:jc w:val="both"/>
        <w:outlineLvl w:val="0"/>
        <w:rPr>
          <w:rFonts w:ascii="Arial" w:eastAsia="Times New Roman" w:hAnsi="Arial" w:cs="Arial"/>
          <w:b/>
          <w:bCs/>
          <w:kern w:val="36"/>
          <w:lang w:eastAsia="fr-FR"/>
        </w:rPr>
      </w:pPr>
      <w:r w:rsidRPr="00BB5EF1">
        <w:rPr>
          <w:rFonts w:ascii="Arial" w:eastAsia="MetaBookLF" w:hAnsi="Arial" w:cs="Arial"/>
          <w:bCs/>
          <w:kern w:val="36"/>
          <w:lang w:eastAsia="fr-FR"/>
        </w:rPr>
        <w:t xml:space="preserve">In jedem Bruder und jeder Schwester sehen wir das Gesicht Jesu. Betrachten wir das Gesicht Jesu, das sich im Gesicht dieser Mutter widerspiegelt. Sie erzählt, wie es ist, Reisbäuerin im zentralen Hochland von Madagaskar zu sein. Sie hat drei Kinder, um die sie sich kümmern muss. Sie arbeitet hart auf dem Land in einer Region, in der jedes zweite Kind an Unterernährung leidet. </w:t>
      </w:r>
    </w:p>
    <w:p w14:paraId="403A50AF"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18362956" w14:textId="77777777" w:rsidR="00BB5EF1" w:rsidRPr="00BB5EF1" w:rsidRDefault="00BB5EF1" w:rsidP="00BB5EF1">
      <w:pPr>
        <w:spacing w:after="0" w:line="360" w:lineRule="auto"/>
        <w:jc w:val="both"/>
        <w:outlineLvl w:val="0"/>
        <w:rPr>
          <w:rFonts w:ascii="Arial" w:eastAsia="Times New Roman" w:hAnsi="Arial" w:cs="Arial"/>
          <w:b/>
          <w:lang w:eastAsia="fr-FR"/>
        </w:rPr>
      </w:pPr>
      <w:r w:rsidRPr="00BB5EF1">
        <w:rPr>
          <w:rFonts w:ascii="Arial" w:eastAsia="Times New Roman" w:hAnsi="Arial" w:cs="Arial"/>
          <w:b/>
          <w:lang w:eastAsia="fr-FR"/>
        </w:rPr>
        <w:t>Stille</w:t>
      </w:r>
    </w:p>
    <w:p w14:paraId="70DC80F6" w14:textId="77777777" w:rsidR="00BB5EF1" w:rsidRPr="00BB5EF1" w:rsidRDefault="00BB5EF1" w:rsidP="00BB5EF1">
      <w:pPr>
        <w:spacing w:after="0" w:line="360" w:lineRule="auto"/>
        <w:ind w:left="1416" w:hanging="1416"/>
        <w:jc w:val="both"/>
        <w:outlineLvl w:val="0"/>
        <w:rPr>
          <w:rFonts w:ascii="Arial" w:eastAsia="Times New Roman" w:hAnsi="Arial" w:cs="Arial"/>
          <w:b/>
          <w:lang w:eastAsia="fr-FR"/>
        </w:rPr>
      </w:pPr>
    </w:p>
    <w:p w14:paraId="564C4A76" w14:textId="51395A3B" w:rsidR="00BB5EF1" w:rsidRPr="00BB5EF1" w:rsidRDefault="00BB5EF1" w:rsidP="00BB5EF1">
      <w:pPr>
        <w:spacing w:after="0" w:line="360" w:lineRule="auto"/>
        <w:ind w:left="1416" w:hanging="1416"/>
        <w:jc w:val="both"/>
        <w:outlineLvl w:val="0"/>
        <w:rPr>
          <w:rFonts w:ascii="Arial" w:eastAsia="MetaBookLF" w:hAnsi="Arial" w:cs="Arial"/>
          <w:bCs/>
          <w:iCs/>
          <w:kern w:val="36"/>
          <w:lang w:eastAsia="fr-FR"/>
        </w:rPr>
      </w:pPr>
      <w:r w:rsidRPr="00BB5EF1">
        <w:rPr>
          <w:rFonts w:ascii="Arial" w:eastAsia="Times New Roman" w:hAnsi="Arial" w:cs="Arial"/>
          <w:b/>
          <w:lang w:eastAsia="fr-FR"/>
        </w:rPr>
        <w:t>L2:</w:t>
      </w:r>
      <w:r w:rsidRPr="00BB5EF1">
        <w:rPr>
          <w:rFonts w:ascii="Arial" w:eastAsia="Times New Roman" w:hAnsi="Arial" w:cs="Arial"/>
          <w:b/>
          <w:lang w:eastAsia="fr-FR"/>
        </w:rPr>
        <w:tab/>
      </w:r>
      <w:r w:rsidR="00ED5C3F">
        <w:rPr>
          <w:rFonts w:ascii="Arial" w:eastAsia="Times New Roman" w:hAnsi="Arial" w:cs="Arial"/>
          <w:b/>
          <w:lang w:eastAsia="fr-FR"/>
        </w:rPr>
        <w:t>„</w:t>
      </w:r>
      <w:r w:rsidRPr="00BB5EF1">
        <w:rPr>
          <w:rFonts w:ascii="Arial" w:eastAsia="MetaBookLF" w:hAnsi="Arial" w:cs="Arial"/>
          <w:bCs/>
          <w:iCs/>
          <w:kern w:val="36"/>
          <w:lang w:eastAsia="fr-FR"/>
        </w:rPr>
        <w:t>Er hatte keine schöne und edle Gestalt, sodass wir ihn anschauen mochten. Er sah nicht so aus, dass wir Gefallen fanden an ihm. Er wurde verachtet und von den Menschen gemieden, ein Mann voller Schmerzen, mit Krankheit vertraut. Wie einer, vor dem man das Gesicht verhüllt, war er verachtet; wir schätzten ihn nicht.</w:t>
      </w:r>
      <w:r w:rsidR="00ED5C3F">
        <w:rPr>
          <w:rFonts w:ascii="Arial" w:eastAsia="MetaBookLF" w:hAnsi="Arial" w:cs="Arial"/>
          <w:bCs/>
          <w:iCs/>
          <w:kern w:val="36"/>
          <w:lang w:eastAsia="fr-FR"/>
        </w:rPr>
        <w:t>“</w:t>
      </w:r>
    </w:p>
    <w:p w14:paraId="47D17CB0" w14:textId="77777777" w:rsidR="00BB5EF1" w:rsidRPr="00BB5EF1" w:rsidRDefault="00BB5EF1" w:rsidP="00BB5EF1">
      <w:pPr>
        <w:spacing w:after="0" w:line="360" w:lineRule="auto"/>
        <w:ind w:left="1416"/>
        <w:jc w:val="both"/>
        <w:outlineLvl w:val="0"/>
        <w:rPr>
          <w:rFonts w:ascii="Arial" w:eastAsia="MetaBookLF" w:hAnsi="Arial" w:cs="Arial"/>
          <w:bCs/>
          <w:kern w:val="36"/>
          <w:lang w:eastAsia="fr-FR"/>
        </w:rPr>
      </w:pPr>
      <w:r w:rsidRPr="00BB5EF1">
        <w:rPr>
          <w:rFonts w:ascii="Arial" w:eastAsia="MetaBookLF" w:hAnsi="Arial" w:cs="Arial"/>
          <w:bCs/>
          <w:i/>
          <w:iCs/>
          <w:kern w:val="36"/>
          <w:lang w:eastAsia="fr-FR"/>
        </w:rPr>
        <w:t>(</w:t>
      </w:r>
      <w:proofErr w:type="spellStart"/>
      <w:r w:rsidRPr="00BB5EF1">
        <w:rPr>
          <w:rFonts w:ascii="Arial" w:eastAsia="MetaBookLF" w:hAnsi="Arial" w:cs="Arial"/>
          <w:bCs/>
          <w:i/>
          <w:iCs/>
          <w:kern w:val="36"/>
          <w:lang w:eastAsia="fr-FR"/>
        </w:rPr>
        <w:t>Jes</w:t>
      </w:r>
      <w:proofErr w:type="spellEnd"/>
      <w:r w:rsidRPr="00BB5EF1">
        <w:rPr>
          <w:rFonts w:ascii="Arial" w:eastAsia="MetaBookLF" w:hAnsi="Arial" w:cs="Arial"/>
          <w:bCs/>
          <w:i/>
          <w:iCs/>
          <w:kern w:val="36"/>
          <w:lang w:eastAsia="fr-FR"/>
        </w:rPr>
        <w:t xml:space="preserve"> 53,2-3</w:t>
      </w:r>
      <w:r w:rsidRPr="00BB5EF1">
        <w:rPr>
          <w:rFonts w:ascii="Arial" w:eastAsia="MetaBookLF" w:hAnsi="Arial" w:cs="Arial"/>
          <w:bCs/>
          <w:kern w:val="36"/>
          <w:lang w:eastAsia="fr-FR"/>
        </w:rPr>
        <w:t xml:space="preserve">) </w:t>
      </w:r>
    </w:p>
    <w:p w14:paraId="4AA95463" w14:textId="77777777" w:rsidR="00BB5EF1" w:rsidRPr="00BB5EF1" w:rsidRDefault="00BB5EF1" w:rsidP="00BB5EF1">
      <w:pPr>
        <w:spacing w:after="0" w:line="360" w:lineRule="auto"/>
        <w:jc w:val="both"/>
        <w:rPr>
          <w:rFonts w:ascii="Arial" w:eastAsia="Calibri" w:hAnsi="Arial" w:cs="Arial"/>
          <w:b/>
        </w:rPr>
      </w:pPr>
    </w:p>
    <w:p w14:paraId="5D173BBF"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lastRenderedPageBreak/>
        <w:t>Instrumentalmusik</w:t>
      </w:r>
    </w:p>
    <w:p w14:paraId="5F5BE9CC" w14:textId="77777777" w:rsidR="00BB5EF1" w:rsidRPr="00BB5EF1" w:rsidRDefault="00BB5EF1" w:rsidP="00BB5EF1">
      <w:pPr>
        <w:spacing w:after="0" w:line="360" w:lineRule="auto"/>
        <w:ind w:left="1416" w:hanging="1416"/>
        <w:jc w:val="both"/>
        <w:outlineLvl w:val="0"/>
        <w:rPr>
          <w:rFonts w:ascii="Arial" w:eastAsia="Times New Roman" w:hAnsi="Arial" w:cs="Arial"/>
          <w:b/>
          <w:bCs/>
          <w:kern w:val="36"/>
          <w:lang w:eastAsia="fr-FR"/>
        </w:rPr>
      </w:pPr>
    </w:p>
    <w:p w14:paraId="64252806" w14:textId="77777777" w:rsidR="00BB5EF1" w:rsidRPr="00BB5EF1" w:rsidRDefault="00BB5EF1" w:rsidP="00BB5EF1">
      <w:pPr>
        <w:spacing w:after="0" w:line="360" w:lineRule="auto"/>
        <w:ind w:left="1416" w:hanging="1416"/>
        <w:jc w:val="both"/>
        <w:outlineLvl w:val="0"/>
        <w:rPr>
          <w:rFonts w:ascii="Arial" w:eastAsia="Times New Roman" w:hAnsi="Arial" w:cs="Arial"/>
          <w:bCs/>
          <w:iCs/>
          <w:kern w:val="36"/>
          <w:lang w:eastAsia="fr-FR"/>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r>
      <w:r w:rsidRPr="00BB5EF1">
        <w:rPr>
          <w:rFonts w:ascii="Arial" w:eastAsia="Times New Roman" w:hAnsi="Arial" w:cs="Arial"/>
          <w:bCs/>
          <w:iCs/>
          <w:kern w:val="36"/>
          <w:lang w:eastAsia="fr-FR"/>
        </w:rPr>
        <w:t xml:space="preserve">Ich habe keine anderen Hände als deine, um den Schweiß abzuwischen, die Tränen zu trocknen, das Blut und den Schmutz aufzuwischen. </w:t>
      </w:r>
    </w:p>
    <w:p w14:paraId="007D641F" w14:textId="77777777" w:rsidR="00BB5EF1" w:rsidRPr="00BB5EF1" w:rsidRDefault="00BB5EF1" w:rsidP="00BB5EF1">
      <w:pPr>
        <w:spacing w:after="0" w:line="360" w:lineRule="auto"/>
        <w:ind w:left="1416" w:hanging="1416"/>
        <w:jc w:val="both"/>
        <w:outlineLvl w:val="0"/>
        <w:rPr>
          <w:rFonts w:ascii="Arial" w:eastAsia="Times New Roman" w:hAnsi="Arial" w:cs="Arial"/>
          <w:iCs/>
          <w:kern w:val="36"/>
          <w:lang w:eastAsia="fr-FR"/>
        </w:rPr>
      </w:pPr>
      <w:r w:rsidRPr="00BB5EF1">
        <w:rPr>
          <w:rFonts w:ascii="Arial" w:eastAsia="Times New Roman" w:hAnsi="Arial" w:cs="Arial"/>
          <w:b/>
          <w:bCs/>
          <w:kern w:val="36"/>
          <w:lang w:eastAsia="fr-FR"/>
        </w:rPr>
        <w:tab/>
      </w:r>
      <w:r w:rsidRPr="00BB5EF1">
        <w:rPr>
          <w:rFonts w:ascii="Arial" w:eastAsia="Times New Roman" w:hAnsi="Arial" w:cs="Arial"/>
          <w:kern w:val="36"/>
          <w:lang w:eastAsia="fr-FR"/>
        </w:rPr>
        <w:t>Sicherlich haben wir in unserem Leben die Erfahrung von Veronika gemacht, indem wir die Tränen und den Schweiß von leidenden Menschen abgewischt haben, indem wir einem todkranken Patienten in einem Krankenhaussaal beigestanden haben. Und im Versuch, ihm Erleichterung zu verschaffen, haben wir ihm vielleicht das Gesicht abgewischt und dabei mit ihm gelitten.</w:t>
      </w:r>
    </w:p>
    <w:p w14:paraId="6576A8FD" w14:textId="77777777" w:rsidR="00BB5EF1" w:rsidRPr="00BB5EF1" w:rsidRDefault="00BB5EF1" w:rsidP="00BB5EF1">
      <w:pPr>
        <w:spacing w:after="0" w:line="360" w:lineRule="auto"/>
        <w:ind w:left="1416" w:hanging="1416"/>
        <w:jc w:val="both"/>
        <w:rPr>
          <w:rFonts w:ascii="Arial" w:eastAsia="Calibri" w:hAnsi="Arial" w:cs="Arial"/>
          <w:b/>
        </w:rPr>
      </w:pPr>
    </w:p>
    <w:p w14:paraId="143DE6CD"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rPr>
        <w:t xml:space="preserve">L2: </w:t>
      </w:r>
      <w:r w:rsidRPr="00BB5EF1">
        <w:rPr>
          <w:rFonts w:ascii="Arial" w:eastAsia="Calibri" w:hAnsi="Arial" w:cs="Arial"/>
          <w:b/>
        </w:rPr>
        <w:tab/>
      </w:r>
      <w:r w:rsidRPr="00BB5EF1">
        <w:rPr>
          <w:rFonts w:ascii="Arial" w:eastAsia="Calibri" w:hAnsi="Arial" w:cs="Arial"/>
        </w:rPr>
        <w:t xml:space="preserve">Unsere menschliche Sünde und unsere verzerrten Wünsche haben dieses göttliche Bild getrübt. Ich habe keine anderen Hände als die deinen, um den Schweiß abzuwischen, die Tränen zu trocknen, das Blut und den Schmutz aufzuwischen. </w:t>
      </w:r>
    </w:p>
    <w:p w14:paraId="25CC1333" w14:textId="77777777" w:rsidR="00BB5EF1" w:rsidRPr="00BB5EF1" w:rsidRDefault="00BB5EF1" w:rsidP="00BB5EF1">
      <w:pPr>
        <w:spacing w:after="0" w:line="360" w:lineRule="auto"/>
        <w:ind w:left="1416" w:hanging="1416"/>
        <w:jc w:val="both"/>
        <w:rPr>
          <w:rFonts w:ascii="Arial" w:eastAsia="Calibri" w:hAnsi="Arial" w:cs="Arial"/>
        </w:rPr>
      </w:pPr>
    </w:p>
    <w:p w14:paraId="2109655E" w14:textId="472F92C6"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L1:</w:t>
      </w:r>
      <w:r w:rsidRPr="00E66734">
        <w:rPr>
          <w:rFonts w:ascii="Calibri" w:eastAsia="Calibri" w:hAnsi="Calibri" w:cs="Times New Roman"/>
        </w:rPr>
        <w:tab/>
      </w:r>
      <w:r w:rsidRPr="00BB5EF1">
        <w:rPr>
          <w:rFonts w:ascii="Arial" w:eastAsia="Calibri" w:hAnsi="Arial" w:cs="Arial"/>
        </w:rPr>
        <w:t>„Denn Gott, der sprach: Aus Finsternis soll Licht aufleuchten, er ist in unseren Herzen aufgeleuchtet, damit aufstrahlt die Erkenntnis des göttlichen Glanzes auf dem Antlitz Christi.“</w:t>
      </w:r>
    </w:p>
    <w:p w14:paraId="008298D3" w14:textId="73B6852B" w:rsidR="00BB5EF1" w:rsidRPr="00BB5EF1" w:rsidRDefault="00BB5EF1" w:rsidP="00BB5EF1">
      <w:pPr>
        <w:spacing w:after="0" w:line="360" w:lineRule="auto"/>
        <w:ind w:left="1416"/>
        <w:jc w:val="both"/>
        <w:outlineLvl w:val="0"/>
        <w:rPr>
          <w:rFonts w:ascii="Arial" w:eastAsia="MetaBookLF" w:hAnsi="Arial" w:cs="Arial"/>
          <w:bCs/>
          <w:kern w:val="36"/>
          <w:lang w:eastAsia="fr-FR"/>
        </w:rPr>
      </w:pPr>
      <w:r w:rsidRPr="00BB5EF1">
        <w:rPr>
          <w:rFonts w:ascii="Arial" w:eastAsia="MetaBookLF" w:hAnsi="Arial" w:cs="Arial"/>
          <w:bCs/>
          <w:i/>
          <w:iCs/>
          <w:kern w:val="36"/>
          <w:lang w:eastAsia="fr-FR"/>
        </w:rPr>
        <w:t>(2 Kor 4,6</w:t>
      </w:r>
      <w:r w:rsidRPr="00BB5EF1">
        <w:rPr>
          <w:rFonts w:ascii="Arial" w:eastAsia="MetaBookLF" w:hAnsi="Arial" w:cs="Arial"/>
          <w:bCs/>
          <w:kern w:val="36"/>
          <w:lang w:eastAsia="fr-FR"/>
        </w:rPr>
        <w:t xml:space="preserve">) </w:t>
      </w:r>
    </w:p>
    <w:p w14:paraId="2D2D89AE" w14:textId="77777777" w:rsidR="00BB5EF1" w:rsidRPr="00BB5EF1" w:rsidRDefault="00BB5EF1" w:rsidP="00BB5EF1">
      <w:pPr>
        <w:spacing w:after="0" w:line="360" w:lineRule="auto"/>
        <w:ind w:left="1416" w:hanging="1416"/>
        <w:jc w:val="both"/>
        <w:rPr>
          <w:rFonts w:ascii="Arial" w:eastAsia="Calibri" w:hAnsi="Arial" w:cs="Arial"/>
        </w:rPr>
      </w:pPr>
    </w:p>
    <w:p w14:paraId="4707A670" w14:textId="77777777" w:rsidR="00BB5EF1" w:rsidRPr="00BB5EF1" w:rsidRDefault="00BB5EF1" w:rsidP="00BB5EF1">
      <w:pPr>
        <w:spacing w:after="0" w:line="360" w:lineRule="auto"/>
        <w:ind w:left="1416" w:hanging="1416"/>
        <w:jc w:val="both"/>
        <w:outlineLvl w:val="0"/>
        <w:rPr>
          <w:rFonts w:ascii="Arial" w:eastAsia="Times New Roman" w:hAnsi="Arial" w:cs="Arial"/>
          <w:bCs/>
          <w:iCs/>
          <w:kern w:val="36"/>
          <w:lang w:eastAsia="fr-FR"/>
        </w:rPr>
      </w:pPr>
      <w:r w:rsidRPr="00BB5EF1">
        <w:rPr>
          <w:rFonts w:ascii="Arial" w:eastAsia="Times New Roman" w:hAnsi="Arial" w:cs="Arial"/>
          <w:b/>
          <w:bCs/>
          <w:kern w:val="36"/>
          <w:lang w:eastAsia="fr-FR"/>
        </w:rPr>
        <w:t xml:space="preserve">L2: </w:t>
      </w:r>
      <w:r w:rsidRPr="00BB5EF1">
        <w:rPr>
          <w:rFonts w:ascii="Arial" w:eastAsia="Times New Roman" w:hAnsi="Arial" w:cs="Arial"/>
          <w:b/>
          <w:bCs/>
          <w:kern w:val="36"/>
          <w:lang w:eastAsia="fr-FR"/>
        </w:rPr>
        <w:tab/>
      </w:r>
      <w:r w:rsidRPr="00BB5EF1">
        <w:rPr>
          <w:rFonts w:ascii="Arial" w:eastAsia="Times New Roman" w:hAnsi="Arial" w:cs="Arial"/>
          <w:bCs/>
          <w:iCs/>
          <w:kern w:val="36"/>
          <w:lang w:eastAsia="fr-FR"/>
        </w:rPr>
        <w:t>Mögen unsere Werke der Nächstenliebe und Gerechtigkeit, der Selbstreflektion und der persönlichen Heiligkeit dazu dienen, das blutige und verwundete Gesicht Christi in unserer heutigen Welt abzuwischen.</w:t>
      </w:r>
    </w:p>
    <w:p w14:paraId="0B88EDF2" w14:textId="77777777" w:rsidR="00BB5EF1" w:rsidRPr="00BB5EF1" w:rsidRDefault="00BB5EF1" w:rsidP="00BB5EF1">
      <w:pPr>
        <w:spacing w:after="0" w:line="360" w:lineRule="auto"/>
        <w:ind w:left="1416" w:hanging="1416"/>
        <w:jc w:val="both"/>
        <w:rPr>
          <w:rFonts w:ascii="Arial" w:eastAsia="Calibri" w:hAnsi="Arial" w:cs="Arial"/>
          <w:b/>
          <w:bCs/>
        </w:rPr>
      </w:pPr>
    </w:p>
    <w:p w14:paraId="1F1D1137"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 xml:space="preserve">Alle: </w:t>
      </w:r>
      <w:r w:rsidRPr="00BB5EF1">
        <w:rPr>
          <w:rFonts w:ascii="Arial" w:eastAsia="Calibri" w:hAnsi="Arial" w:cs="Arial"/>
          <w:b/>
          <w:bCs/>
        </w:rPr>
        <w:tab/>
      </w:r>
      <w:r w:rsidRPr="00BB5EF1">
        <w:rPr>
          <w:rFonts w:ascii="Arial" w:eastAsia="Calibri" w:hAnsi="Arial" w:cs="Arial"/>
        </w:rPr>
        <w:t>Welche Geste meinerseits kann ich setzen, dass andere spüren, dass ich an ihrem Schicksal Anteil nehme?</w:t>
      </w:r>
    </w:p>
    <w:p w14:paraId="392A3C94" w14:textId="77777777" w:rsidR="00BB5EF1" w:rsidRPr="00BB5EF1" w:rsidRDefault="00BB5EF1" w:rsidP="00BB5EF1">
      <w:pPr>
        <w:spacing w:before="100" w:beforeAutospacing="1" w:after="100" w:afterAutospacing="1" w:line="360" w:lineRule="auto"/>
        <w:jc w:val="both"/>
        <w:outlineLvl w:val="3"/>
        <w:rPr>
          <w:rFonts w:ascii="Arial" w:eastAsia="Times New Roman" w:hAnsi="Arial" w:cs="Arial"/>
          <w:b/>
          <w:lang w:eastAsia="fr-FR"/>
        </w:rPr>
      </w:pPr>
    </w:p>
    <w:p w14:paraId="7D401FC8" w14:textId="77777777" w:rsidR="00BB5EF1" w:rsidRPr="00BB5EF1" w:rsidRDefault="00BB5EF1" w:rsidP="00BB5EF1">
      <w:pPr>
        <w:spacing w:before="100" w:beforeAutospacing="1" w:after="100" w:afterAutospacing="1" w:line="360" w:lineRule="auto"/>
        <w:jc w:val="both"/>
        <w:outlineLvl w:val="3"/>
        <w:rPr>
          <w:rFonts w:ascii="Arial" w:eastAsia="Times New Roman" w:hAnsi="Arial" w:cs="Arial"/>
          <w:bCs/>
          <w:lang w:eastAsia="fr-FR"/>
        </w:rPr>
      </w:pPr>
      <w:r w:rsidRPr="00BB5EF1">
        <w:rPr>
          <w:rFonts w:ascii="Arial" w:eastAsia="Times New Roman" w:hAnsi="Arial" w:cs="Arial"/>
          <w:b/>
          <w:lang w:eastAsia="fr-FR"/>
        </w:rPr>
        <w:lastRenderedPageBreak/>
        <w:t>VII. Jesus fällt zum zweiten Mal unter dem Kreuz</w:t>
      </w:r>
    </w:p>
    <w:p w14:paraId="20102D66" w14:textId="09C8C83B"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277,1: Aus tiefer Not schrei ich zu dir</w:t>
      </w:r>
    </w:p>
    <w:p w14:paraId="27AA71B5" w14:textId="77777777" w:rsidR="00BB5EF1" w:rsidRPr="00BB5EF1" w:rsidRDefault="00BB5EF1" w:rsidP="00BB5EF1">
      <w:pPr>
        <w:spacing w:after="0" w:line="360" w:lineRule="auto"/>
        <w:jc w:val="both"/>
        <w:rPr>
          <w:rFonts w:ascii="Arial" w:eastAsia="Calibri" w:hAnsi="Arial" w:cs="Arial"/>
          <w:b/>
        </w:rPr>
      </w:pPr>
    </w:p>
    <w:p w14:paraId="50D8E373" w14:textId="77777777" w:rsidR="00BB5EF1" w:rsidRPr="00BB5EF1" w:rsidRDefault="00BB5EF1" w:rsidP="00BB5EF1">
      <w:pPr>
        <w:spacing w:after="0" w:line="360" w:lineRule="auto"/>
        <w:ind w:left="1416" w:hanging="1416"/>
        <w:jc w:val="both"/>
        <w:rPr>
          <w:rFonts w:ascii="Arial" w:eastAsia="Calibri" w:hAnsi="Arial" w:cs="Arial"/>
          <w:b/>
        </w:rPr>
      </w:pPr>
      <w:r w:rsidRPr="00BB5EF1">
        <w:rPr>
          <w:rFonts w:ascii="Arial" w:eastAsia="Calibri" w:hAnsi="Arial" w:cs="Arial"/>
          <w:b/>
        </w:rPr>
        <w:t>L1:</w:t>
      </w:r>
      <w:r w:rsidRPr="00BB5EF1">
        <w:rPr>
          <w:rFonts w:ascii="Arial" w:eastAsia="Calibri" w:hAnsi="Arial" w:cs="Arial"/>
          <w:b/>
        </w:rPr>
        <w:tab/>
        <w:t>Deine Liebe kann alles.</w:t>
      </w:r>
    </w:p>
    <w:p w14:paraId="2B9AA38C"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 xml:space="preserve">Der zweite Fall Jesu unter der Last des Kreuzes zeigt eine Grausamkeit, die wir nicht verstehen können. </w:t>
      </w:r>
    </w:p>
    <w:p w14:paraId="6680F37F"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Zum zweiten Mal fällt Jesus, während er auf dem schmalen Weg nach Golgatha voranschreitet. Wir erahnen seine körperliche Schwäche nach einer schrecklichen Nacht, nach den Folterungen, die sie ihm zugefügt haben.</w:t>
      </w:r>
    </w:p>
    <w:p w14:paraId="7C0A2D78"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2D7F48BC"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lang w:eastAsia="fr-FR"/>
        </w:rPr>
        <w:t xml:space="preserve">Stille </w:t>
      </w:r>
    </w:p>
    <w:p w14:paraId="07161CC2" w14:textId="77777777" w:rsidR="00BB5EF1" w:rsidRPr="00BB5EF1" w:rsidRDefault="00BB5EF1" w:rsidP="00BB5EF1">
      <w:pPr>
        <w:spacing w:after="0" w:line="360" w:lineRule="auto"/>
        <w:ind w:left="1416" w:hanging="1416"/>
        <w:jc w:val="both"/>
        <w:rPr>
          <w:rFonts w:ascii="Arial" w:eastAsia="Times New Roman" w:hAnsi="Arial" w:cs="Arial"/>
          <w:b/>
          <w:bCs/>
          <w:kern w:val="36"/>
          <w:lang w:eastAsia="fr-FR"/>
        </w:rPr>
      </w:pPr>
    </w:p>
    <w:p w14:paraId="7659E463" w14:textId="77777777" w:rsidR="00BB5EF1" w:rsidRPr="00BB5EF1" w:rsidRDefault="00BB5EF1" w:rsidP="00BB5EF1">
      <w:pPr>
        <w:spacing w:after="0" w:line="360" w:lineRule="auto"/>
        <w:ind w:left="1416" w:hanging="1416"/>
        <w:jc w:val="both"/>
        <w:rPr>
          <w:rFonts w:ascii="Arial" w:eastAsia="Times New Roman" w:hAnsi="Arial" w:cs="Arial"/>
          <w:kern w:val="36"/>
          <w:lang w:eastAsia="fr-FR"/>
        </w:rPr>
      </w:pPr>
      <w:r w:rsidRPr="00BB5EF1">
        <w:rPr>
          <w:rFonts w:ascii="Arial" w:eastAsia="Times New Roman" w:hAnsi="Arial" w:cs="Arial"/>
          <w:b/>
          <w:bCs/>
          <w:kern w:val="36"/>
          <w:lang w:eastAsia="fr-FR"/>
        </w:rPr>
        <w:t>L2:</w:t>
      </w:r>
      <w:r w:rsidRPr="00BB5EF1">
        <w:rPr>
          <w:rFonts w:ascii="Arial" w:eastAsia="Times New Roman" w:hAnsi="Arial" w:cs="Arial"/>
          <w:i/>
          <w:iCs/>
          <w:kern w:val="36"/>
          <w:lang w:eastAsia="fr-FR"/>
        </w:rPr>
        <w:tab/>
      </w:r>
      <w:r w:rsidRPr="00BB5EF1">
        <w:rPr>
          <w:rFonts w:ascii="Arial" w:eastAsia="Times New Roman" w:hAnsi="Arial" w:cs="Arial"/>
          <w:kern w:val="36"/>
          <w:lang w:eastAsia="fr-FR"/>
        </w:rPr>
        <w:t xml:space="preserve">"Wälze die Last auf den HERRN! Er soll ihn befreien, er reiße ihn heraus, wenn er an ihm </w:t>
      </w:r>
      <w:proofErr w:type="spellStart"/>
      <w:r w:rsidRPr="00BB5EF1">
        <w:rPr>
          <w:rFonts w:ascii="Arial" w:eastAsia="Times New Roman" w:hAnsi="Arial" w:cs="Arial"/>
          <w:kern w:val="36"/>
          <w:lang w:eastAsia="fr-FR"/>
        </w:rPr>
        <w:t>Gefallen</w:t>
      </w:r>
      <w:proofErr w:type="spellEnd"/>
      <w:r w:rsidRPr="00BB5EF1">
        <w:rPr>
          <w:rFonts w:ascii="Arial" w:eastAsia="Times New Roman" w:hAnsi="Arial" w:cs="Arial"/>
          <w:kern w:val="36"/>
          <w:lang w:eastAsia="fr-FR"/>
        </w:rPr>
        <w:t xml:space="preserve"> hat!"</w:t>
      </w:r>
    </w:p>
    <w:p w14:paraId="719BA6B8" w14:textId="72FDF770" w:rsidR="00BB5EF1" w:rsidRPr="00BB5EF1" w:rsidRDefault="00BB5EF1" w:rsidP="00BB5EF1">
      <w:pPr>
        <w:spacing w:after="0" w:line="360" w:lineRule="auto"/>
        <w:ind w:left="1416"/>
        <w:jc w:val="both"/>
        <w:rPr>
          <w:rFonts w:ascii="Arial" w:eastAsia="Times New Roman" w:hAnsi="Arial" w:cs="Arial"/>
          <w:kern w:val="36"/>
          <w:lang w:eastAsia="fr-FR"/>
        </w:rPr>
      </w:pPr>
      <w:r w:rsidRPr="00BB5EF1">
        <w:rPr>
          <w:rFonts w:ascii="Arial" w:eastAsia="Times New Roman" w:hAnsi="Arial" w:cs="Arial"/>
          <w:i/>
          <w:iCs/>
          <w:kern w:val="36"/>
          <w:lang w:eastAsia="fr-FR"/>
        </w:rPr>
        <w:t>(</w:t>
      </w:r>
      <w:hyperlink r:id="rId16" w:tooltip="Psaume 22 (21) - &quot;Souffrances et espoirs du juste&quot;" w:history="1">
        <w:r w:rsidRPr="00BB5EF1">
          <w:rPr>
            <w:rFonts w:ascii="Arial" w:eastAsia="Times New Roman" w:hAnsi="Arial" w:cs="Arial"/>
            <w:i/>
            <w:iCs/>
            <w:kern w:val="36"/>
            <w:lang w:eastAsia="fr-FR"/>
          </w:rPr>
          <w:t>Ps 22</w:t>
        </w:r>
      </w:hyperlink>
      <w:r w:rsidRPr="00BB5EF1">
        <w:rPr>
          <w:rFonts w:ascii="Arial" w:eastAsia="Times New Roman" w:hAnsi="Arial" w:cs="Arial"/>
          <w:i/>
          <w:iCs/>
          <w:kern w:val="36"/>
          <w:lang w:eastAsia="fr-FR"/>
        </w:rPr>
        <w:t>,9)</w:t>
      </w:r>
    </w:p>
    <w:p w14:paraId="7B57CB50" w14:textId="79F9769A" w:rsidR="00BB5EF1" w:rsidRPr="00BB5EF1" w:rsidRDefault="00801DC4" w:rsidP="00BB5EF1">
      <w:pPr>
        <w:spacing w:after="0" w:line="360" w:lineRule="auto"/>
        <w:ind w:left="1418"/>
        <w:jc w:val="both"/>
        <w:rPr>
          <w:rFonts w:ascii="Arial" w:eastAsia="Times New Roman" w:hAnsi="Arial" w:cs="Arial"/>
          <w:kern w:val="36"/>
          <w:lang w:eastAsia="fr-FR"/>
        </w:rPr>
      </w:pPr>
      <w:r>
        <w:rPr>
          <w:rFonts w:ascii="Arial" w:eastAsia="Times New Roman" w:hAnsi="Arial" w:cs="Arial"/>
          <w:kern w:val="36"/>
          <w:lang w:eastAsia="fr-FR"/>
        </w:rPr>
        <w:t>„</w:t>
      </w:r>
      <w:r w:rsidR="00BB5EF1" w:rsidRPr="00BB5EF1">
        <w:rPr>
          <w:rFonts w:ascii="Arial" w:eastAsia="Times New Roman" w:hAnsi="Arial" w:cs="Arial"/>
          <w:kern w:val="36"/>
          <w:lang w:eastAsia="fr-FR"/>
        </w:rPr>
        <w:t>Er hat den, der keine Sünde kannte, für uns zur Sünde gemacht, damit wir in ihm Gerechtigkeit Gottes würden.</w:t>
      </w:r>
      <w:r>
        <w:rPr>
          <w:rFonts w:ascii="Arial" w:eastAsia="Times New Roman" w:hAnsi="Arial" w:cs="Arial"/>
          <w:kern w:val="36"/>
          <w:lang w:eastAsia="fr-FR"/>
        </w:rPr>
        <w:t>“</w:t>
      </w:r>
    </w:p>
    <w:p w14:paraId="721FC09C" w14:textId="77777777" w:rsidR="00BB5EF1" w:rsidRPr="00BB5EF1" w:rsidRDefault="00BB5EF1" w:rsidP="00BB5EF1">
      <w:pPr>
        <w:spacing w:after="0" w:line="360" w:lineRule="auto"/>
        <w:ind w:left="1418"/>
        <w:jc w:val="both"/>
        <w:rPr>
          <w:rFonts w:ascii="Arial" w:eastAsia="Times New Roman" w:hAnsi="Arial" w:cs="Arial"/>
          <w:kern w:val="36"/>
          <w:lang w:eastAsia="fr-FR"/>
        </w:rPr>
      </w:pPr>
      <w:r w:rsidRPr="00BB5EF1">
        <w:rPr>
          <w:rFonts w:ascii="Arial" w:eastAsia="Times New Roman" w:hAnsi="Arial" w:cs="Arial"/>
          <w:i/>
          <w:iCs/>
          <w:kern w:val="36"/>
          <w:lang w:eastAsia="fr-FR"/>
        </w:rPr>
        <w:t>(2 Kor 5,21).</w:t>
      </w:r>
    </w:p>
    <w:p w14:paraId="472D06F3" w14:textId="77777777" w:rsidR="00BB5EF1" w:rsidRPr="00BB5EF1" w:rsidRDefault="00BB5EF1" w:rsidP="00BB5EF1">
      <w:pPr>
        <w:spacing w:after="0" w:line="360" w:lineRule="auto"/>
        <w:jc w:val="both"/>
        <w:rPr>
          <w:rFonts w:ascii="Arial" w:eastAsia="Calibri" w:hAnsi="Arial" w:cs="Arial"/>
          <w:b/>
        </w:rPr>
      </w:pPr>
    </w:p>
    <w:p w14:paraId="25706FDF"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65807E73" w14:textId="77777777" w:rsidR="00BB5EF1" w:rsidRPr="00BB5EF1" w:rsidRDefault="00BB5EF1" w:rsidP="00BB5EF1">
      <w:pPr>
        <w:spacing w:after="0" w:line="360" w:lineRule="auto"/>
        <w:jc w:val="both"/>
        <w:rPr>
          <w:rFonts w:ascii="Arial" w:eastAsia="Calibri" w:hAnsi="Arial" w:cs="Arial"/>
          <w:b/>
        </w:rPr>
      </w:pPr>
    </w:p>
    <w:p w14:paraId="0D7FE3B6" w14:textId="77777777" w:rsidR="00BB5EF1" w:rsidRPr="00BB5EF1" w:rsidRDefault="00BB5EF1" w:rsidP="00BB5EF1">
      <w:pPr>
        <w:spacing w:after="0" w:line="360" w:lineRule="auto"/>
        <w:ind w:left="1416" w:hanging="1416"/>
        <w:jc w:val="both"/>
        <w:rPr>
          <w:rFonts w:ascii="Arial" w:eastAsia="MetaBookLF" w:hAnsi="Arial" w:cs="Arial"/>
        </w:rPr>
      </w:pPr>
      <w:r w:rsidRPr="00BB5EF1">
        <w:rPr>
          <w:rFonts w:ascii="Arial" w:eastAsia="Calibri" w:hAnsi="Arial" w:cs="Arial"/>
          <w:b/>
          <w:bCs/>
        </w:rPr>
        <w:t xml:space="preserve">L1: </w:t>
      </w:r>
      <w:r w:rsidRPr="00BB5EF1">
        <w:rPr>
          <w:rFonts w:ascii="Calibri" w:eastAsia="Calibri" w:hAnsi="Calibri" w:cs="Times New Roman"/>
          <w:rPrChange w:id="2" w:author="Paul, Andreas" w:date="2022-09-15T11:57:00Z">
            <w:rPr/>
          </w:rPrChange>
        </w:rPr>
        <w:tab/>
      </w:r>
      <w:r w:rsidRPr="00BB5EF1">
        <w:rPr>
          <w:rFonts w:ascii="Arial" w:eastAsia="Calibri" w:hAnsi="Arial" w:cs="Arial"/>
        </w:rPr>
        <w:t>Frauen treten ein für ihre Rechte, stehen auf gegen ungerechte Strukturen. Was hilft ihnen dabei?</w:t>
      </w:r>
      <w:r w:rsidRPr="00BB5EF1">
        <w:rPr>
          <w:rFonts w:ascii="Arial" w:eastAsia="MetaBookLF" w:hAnsi="Arial" w:cs="Arial"/>
        </w:rPr>
        <w:t xml:space="preserve"> </w:t>
      </w:r>
    </w:p>
    <w:p w14:paraId="7E4F8019" w14:textId="77777777" w:rsidR="00BB5EF1" w:rsidRPr="00BB5EF1" w:rsidRDefault="00BB5EF1" w:rsidP="00BB5EF1">
      <w:pPr>
        <w:spacing w:after="0" w:line="360" w:lineRule="auto"/>
        <w:jc w:val="both"/>
        <w:rPr>
          <w:rFonts w:ascii="Arial" w:eastAsia="Calibri" w:hAnsi="Arial" w:cs="Arial"/>
          <w:b/>
        </w:rPr>
      </w:pPr>
    </w:p>
    <w:p w14:paraId="4AF24E1F" w14:textId="712FA72F" w:rsidR="00BB5EF1" w:rsidRPr="00BB5EF1" w:rsidRDefault="00BB5EF1" w:rsidP="00BB5EF1">
      <w:pPr>
        <w:spacing w:after="0" w:line="360" w:lineRule="auto"/>
        <w:ind w:left="1416" w:hanging="1416"/>
        <w:jc w:val="both"/>
        <w:rPr>
          <w:rFonts w:ascii="Arial" w:eastAsia="MetaBookLF" w:hAnsi="Arial" w:cs="Arial"/>
        </w:rPr>
      </w:pPr>
      <w:r w:rsidRPr="00BB5EF1">
        <w:rPr>
          <w:rFonts w:ascii="Arial" w:eastAsia="Calibri" w:hAnsi="Arial" w:cs="Arial"/>
          <w:b/>
        </w:rPr>
        <w:t xml:space="preserve">L2: </w:t>
      </w:r>
      <w:r w:rsidRPr="00BB5EF1">
        <w:rPr>
          <w:rFonts w:ascii="Arial" w:eastAsia="Calibri" w:hAnsi="Arial" w:cs="Arial"/>
          <w:b/>
        </w:rPr>
        <w:tab/>
      </w:r>
      <w:r w:rsidRPr="00BB5EF1">
        <w:rPr>
          <w:rFonts w:ascii="Arial" w:eastAsia="MetaBookLF" w:hAnsi="Arial" w:cs="Arial"/>
        </w:rPr>
        <w:t xml:space="preserve">Was sie dafür dringend brauchen, sind kleine Dinge, die für uns im Globalen Norden selbstverständlich sind: eine sichere und abwechslungsreiche </w:t>
      </w:r>
      <w:r w:rsidR="00790EE1">
        <w:rPr>
          <w:rFonts w:ascii="Arial" w:eastAsia="MetaBookLF" w:hAnsi="Arial" w:cs="Arial"/>
          <w:noProof/>
        </w:rPr>
        <w:lastRenderedPageBreak/>
        <w:drawing>
          <wp:anchor distT="0" distB="0" distL="114300" distR="114300" simplePos="0" relativeHeight="251667456" behindDoc="0" locked="0" layoutInCell="1" allowOverlap="1" wp14:anchorId="65279195" wp14:editId="7431D92B">
            <wp:simplePos x="0" y="0"/>
            <wp:positionH relativeFrom="column">
              <wp:posOffset>3474085</wp:posOffset>
            </wp:positionH>
            <wp:positionV relativeFrom="paragraph">
              <wp:posOffset>0</wp:posOffset>
            </wp:positionV>
            <wp:extent cx="3016800" cy="2013195"/>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800" cy="2013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B5EF1">
        <w:rPr>
          <w:rFonts w:ascii="Arial" w:eastAsia="MetaBookLF" w:hAnsi="Arial" w:cs="Arial"/>
        </w:rPr>
        <w:t xml:space="preserve">Nahrungsquelle, damit sie sich und ihre Kinder ernähren können. Vorräte, um die nächste Dürre zu überstehen. </w:t>
      </w:r>
    </w:p>
    <w:p w14:paraId="4CABCBA9" w14:textId="77777777" w:rsidR="00BB5EF1" w:rsidRPr="00BB5EF1" w:rsidRDefault="00BB5EF1" w:rsidP="00BB5EF1">
      <w:pPr>
        <w:spacing w:after="0" w:line="360" w:lineRule="auto"/>
        <w:jc w:val="both"/>
        <w:rPr>
          <w:rFonts w:ascii="Arial" w:eastAsia="Calibri" w:hAnsi="Arial" w:cs="Arial"/>
          <w:b/>
        </w:rPr>
      </w:pPr>
    </w:p>
    <w:p w14:paraId="75B0E869" w14:textId="77777777" w:rsidR="00BB5EF1" w:rsidRPr="00BB5EF1" w:rsidRDefault="00BB5EF1" w:rsidP="00BB5EF1">
      <w:pPr>
        <w:spacing w:after="0" w:line="360" w:lineRule="auto"/>
        <w:ind w:left="1416" w:hanging="1416"/>
        <w:jc w:val="both"/>
        <w:rPr>
          <w:rFonts w:ascii="Arial" w:eastAsia="MetaBookLF" w:hAnsi="Arial" w:cs="Arial"/>
        </w:rPr>
      </w:pPr>
      <w:r w:rsidRPr="00BB5EF1">
        <w:rPr>
          <w:rFonts w:ascii="Arial" w:eastAsia="Calibri" w:hAnsi="Arial" w:cs="Arial"/>
          <w:b/>
        </w:rPr>
        <w:t>L1</w:t>
      </w:r>
      <w:r w:rsidRPr="00BB5EF1">
        <w:rPr>
          <w:rFonts w:ascii="Arial" w:eastAsia="Calibri" w:hAnsi="Arial" w:cs="Arial"/>
        </w:rPr>
        <w:t xml:space="preserve">: </w:t>
      </w:r>
      <w:r w:rsidRPr="00BB5EF1">
        <w:rPr>
          <w:rFonts w:ascii="Arial" w:eastAsia="Calibri" w:hAnsi="Arial" w:cs="Arial"/>
        </w:rPr>
        <w:tab/>
      </w:r>
      <w:r w:rsidRPr="00BB5EF1">
        <w:rPr>
          <w:rFonts w:ascii="Arial" w:eastAsia="MetaBookLF" w:hAnsi="Arial" w:cs="Arial"/>
        </w:rPr>
        <w:t xml:space="preserve">Ursule </w:t>
      </w:r>
      <w:proofErr w:type="spellStart"/>
      <w:r w:rsidRPr="00BB5EF1">
        <w:rPr>
          <w:rFonts w:ascii="Arial" w:eastAsia="MetaBookLF" w:hAnsi="Arial" w:cs="Arial"/>
        </w:rPr>
        <w:t>Rasolomanana</w:t>
      </w:r>
      <w:proofErr w:type="spellEnd"/>
      <w:r w:rsidRPr="00BB5EF1">
        <w:rPr>
          <w:rFonts w:ascii="Arial" w:eastAsia="MetaBookLF" w:hAnsi="Arial" w:cs="Arial"/>
        </w:rPr>
        <w:t xml:space="preserve"> erzählt: "Früher haben wir nur Reis gepflanzt und die Ernte verzehrt. Das war alles, was wir hatten, und wir konnten es uns nicht leisten, etwas anderes zu tun. Das Leben in den kleinen Dörfern hier ist genügsam. Wir essen dreimal am Tag Reis".</w:t>
      </w:r>
    </w:p>
    <w:p w14:paraId="1ED0F211" w14:textId="77777777" w:rsidR="00BB5EF1" w:rsidRPr="00BB5EF1" w:rsidRDefault="00BB5EF1" w:rsidP="00BB5EF1">
      <w:pPr>
        <w:spacing w:after="0" w:line="360" w:lineRule="auto"/>
        <w:jc w:val="both"/>
        <w:outlineLvl w:val="0"/>
        <w:rPr>
          <w:rFonts w:ascii="Arial" w:eastAsia="Times New Roman" w:hAnsi="Arial" w:cs="Arial"/>
          <w:b/>
          <w:kern w:val="36"/>
          <w:lang w:eastAsia="fr-FR"/>
        </w:rPr>
      </w:pPr>
    </w:p>
    <w:p w14:paraId="50E33BA2" w14:textId="77777777" w:rsidR="00BB5EF1" w:rsidRPr="00BB5EF1" w:rsidRDefault="00BB5EF1" w:rsidP="00BB5EF1">
      <w:pPr>
        <w:spacing w:after="0" w:line="360" w:lineRule="auto"/>
        <w:ind w:left="1416" w:hanging="1416"/>
        <w:jc w:val="both"/>
        <w:outlineLvl w:val="0"/>
        <w:rPr>
          <w:rFonts w:ascii="Arial" w:eastAsia="Times New Roman" w:hAnsi="Arial" w:cs="Arial"/>
          <w:bCs/>
          <w:kern w:val="36"/>
          <w:lang w:eastAsia="fr-FR"/>
        </w:rPr>
      </w:pPr>
      <w:r w:rsidRPr="00BB5EF1">
        <w:rPr>
          <w:rFonts w:ascii="Arial" w:eastAsia="Times New Roman" w:hAnsi="Arial" w:cs="Arial"/>
          <w:b/>
          <w:kern w:val="36"/>
          <w:lang w:eastAsia="fr-FR"/>
        </w:rPr>
        <w:t>Alle</w:t>
      </w:r>
      <w:r w:rsidRPr="00BB5EF1">
        <w:rPr>
          <w:rFonts w:ascii="Arial" w:eastAsia="Times New Roman" w:hAnsi="Arial" w:cs="Arial"/>
          <w:kern w:val="36"/>
          <w:lang w:eastAsia="fr-FR"/>
        </w:rPr>
        <w:t xml:space="preserve">: </w:t>
      </w:r>
      <w:r w:rsidRPr="00BB5EF1">
        <w:rPr>
          <w:rFonts w:ascii="Arial" w:eastAsia="Times New Roman" w:hAnsi="Arial" w:cs="Arial"/>
          <w:kern w:val="36"/>
          <w:lang w:eastAsia="fr-FR"/>
        </w:rPr>
        <w:tab/>
        <w:t xml:space="preserve">Papst Franziskus schreibt: </w:t>
      </w:r>
      <w:r w:rsidRPr="00BB5EF1">
        <w:rPr>
          <w:rFonts w:ascii="Arial" w:eastAsia="Times New Roman" w:hAnsi="Arial" w:cs="Arial"/>
          <w:bCs/>
          <w:kern w:val="36"/>
          <w:lang w:eastAsia="fr-FR"/>
        </w:rPr>
        <w:t>Jedes Kind am Rande der Gesellschaft</w:t>
      </w:r>
      <w:r w:rsidRPr="00BB5EF1">
        <w:rPr>
          <w:rFonts w:ascii="Arial" w:eastAsia="Times New Roman" w:hAnsi="Arial" w:cs="Arial"/>
          <w:b/>
          <w:kern w:val="36"/>
          <w:lang w:eastAsia="fr-FR"/>
        </w:rPr>
        <w:t>,</w:t>
      </w:r>
      <w:r w:rsidRPr="00BB5EF1">
        <w:rPr>
          <w:rFonts w:ascii="Arial" w:eastAsia="Times New Roman" w:hAnsi="Arial" w:cs="Arial"/>
          <w:bCs/>
          <w:kern w:val="36"/>
          <w:lang w:eastAsia="fr-FR"/>
        </w:rPr>
        <w:t xml:space="preserve"> jedes misshandelte Kind, jedes verlassene Kind, jedes Kind, das nicht zur Schule geht und nicht versorgt wird, ist ein Schrei, der zu Gott aufsteigt. In jedem von ihnen begegnet uns Christus, der als hilfloses Kind in unsere Welt gekommen ist; es ist Christus, der uns in jedem dieser Kinder ansieht. </w:t>
      </w:r>
    </w:p>
    <w:p w14:paraId="38739E4D" w14:textId="77777777" w:rsidR="00BB5EF1" w:rsidRPr="00BB5EF1" w:rsidRDefault="00BB5EF1" w:rsidP="00BB5EF1">
      <w:pPr>
        <w:spacing w:after="0" w:line="360" w:lineRule="auto"/>
        <w:ind w:left="1416"/>
        <w:jc w:val="both"/>
        <w:outlineLvl w:val="0"/>
        <w:rPr>
          <w:rFonts w:ascii="Arial" w:eastAsia="Times New Roman" w:hAnsi="Arial" w:cs="Arial"/>
          <w:b/>
          <w:iCs/>
          <w:kern w:val="36"/>
          <w:lang w:eastAsia="fr-FR"/>
        </w:rPr>
      </w:pPr>
      <w:r w:rsidRPr="00BB5EF1">
        <w:rPr>
          <w:rFonts w:ascii="Arial" w:eastAsia="Times New Roman" w:hAnsi="Arial" w:cs="Arial"/>
          <w:bCs/>
          <w:i/>
          <w:iCs/>
          <w:kern w:val="36"/>
          <w:lang w:eastAsia="fr-FR"/>
        </w:rPr>
        <w:t>(Aus den Gebetsanliegen des Papstes, Dezember 2019)</w:t>
      </w:r>
    </w:p>
    <w:p w14:paraId="468CD1C1" w14:textId="77777777" w:rsidR="00BB5EF1" w:rsidRPr="00BB5EF1" w:rsidRDefault="00BB5EF1" w:rsidP="00BB5EF1">
      <w:pPr>
        <w:spacing w:after="0" w:line="360" w:lineRule="auto"/>
        <w:rPr>
          <w:rFonts w:ascii="Arial" w:eastAsia="Calibri" w:hAnsi="Arial" w:cs="Arial"/>
          <w:b/>
          <w:bCs/>
        </w:rPr>
      </w:pPr>
      <w:r w:rsidRPr="00BB5EF1">
        <w:rPr>
          <w:rFonts w:ascii="Arial" w:eastAsia="Calibri" w:hAnsi="Arial" w:cs="Arial"/>
          <w:b/>
          <w:bCs/>
        </w:rPr>
        <w:br w:type="page"/>
      </w:r>
    </w:p>
    <w:p w14:paraId="2357B487" w14:textId="33F4F7FD" w:rsidR="00BB5EF1" w:rsidRPr="00BB5EF1" w:rsidRDefault="00BB5EF1" w:rsidP="00BB5EF1">
      <w:pPr>
        <w:spacing w:after="160" w:line="360" w:lineRule="auto"/>
        <w:jc w:val="both"/>
        <w:rPr>
          <w:rFonts w:ascii="Arial" w:eastAsia="Calibri" w:hAnsi="Arial" w:cs="Arial"/>
        </w:rPr>
      </w:pPr>
      <w:r w:rsidRPr="00BB5EF1">
        <w:rPr>
          <w:rFonts w:ascii="Arial" w:eastAsia="Calibri" w:hAnsi="Arial" w:cs="Arial"/>
          <w:b/>
          <w:bCs/>
        </w:rPr>
        <w:lastRenderedPageBreak/>
        <w:t>VIII. Jesus begegnet den weinenden Frauen</w:t>
      </w:r>
    </w:p>
    <w:p w14:paraId="76B56998" w14:textId="0F0A46E3"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481,1: Sonne der Gerechtigkeit</w:t>
      </w:r>
    </w:p>
    <w:p w14:paraId="28A0E228" w14:textId="7702C8D0"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3F10EEC6" w14:textId="1F616B97" w:rsidR="00BB5EF1" w:rsidRPr="00BB5EF1" w:rsidRDefault="00BB5EF1" w:rsidP="00BB5EF1">
      <w:pPr>
        <w:spacing w:after="0" w:line="360" w:lineRule="auto"/>
        <w:ind w:left="1416" w:hanging="1416"/>
        <w:jc w:val="both"/>
        <w:outlineLvl w:val="0"/>
        <w:rPr>
          <w:rFonts w:ascii="Arial" w:eastAsia="Times New Roman" w:hAnsi="Arial" w:cs="Arial"/>
          <w:b/>
          <w:bCs/>
          <w:kern w:val="36"/>
          <w:lang w:eastAsia="fr-FR"/>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t>Worte, die aufrütteln und Kraft geben.</w:t>
      </w:r>
    </w:p>
    <w:p w14:paraId="07A4FE65" w14:textId="3D1DB9DE" w:rsidR="00BB5EF1" w:rsidRPr="00BB5EF1" w:rsidRDefault="009476FF" w:rsidP="00BB5EF1">
      <w:pPr>
        <w:spacing w:after="0" w:line="360" w:lineRule="auto"/>
        <w:ind w:left="1416"/>
        <w:jc w:val="both"/>
        <w:outlineLvl w:val="0"/>
        <w:rPr>
          <w:rFonts w:ascii="Arial" w:eastAsia="Times New Roman" w:hAnsi="Arial" w:cs="Arial"/>
          <w:b/>
          <w:bCs/>
          <w:i/>
          <w:iCs/>
          <w:kern w:val="36"/>
          <w:lang w:eastAsia="fr-FR"/>
        </w:rPr>
      </w:pPr>
      <w:r>
        <w:rPr>
          <w:rFonts w:ascii="Arial" w:eastAsia="Times New Roman" w:hAnsi="Arial" w:cs="Arial"/>
          <w:bCs/>
          <w:noProof/>
          <w:kern w:val="36"/>
          <w:lang w:eastAsia="fr-FR"/>
        </w:rPr>
        <w:drawing>
          <wp:anchor distT="0" distB="0" distL="114300" distR="114300" simplePos="0" relativeHeight="251668480" behindDoc="0" locked="0" layoutInCell="1" allowOverlap="1" wp14:anchorId="3C0AAC33" wp14:editId="53D31D72">
            <wp:simplePos x="0" y="0"/>
            <wp:positionH relativeFrom="column">
              <wp:posOffset>4380865</wp:posOffset>
            </wp:positionH>
            <wp:positionV relativeFrom="paragraph">
              <wp:posOffset>953770</wp:posOffset>
            </wp:positionV>
            <wp:extent cx="2013035" cy="3016800"/>
            <wp:effectExtent l="0" t="0" r="635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3035" cy="3016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Times New Roman" w:hAnsi="Arial" w:cs="Arial"/>
          <w:bCs/>
          <w:iCs/>
          <w:kern w:val="36"/>
          <w:lang w:eastAsia="fr-FR"/>
        </w:rPr>
        <w:t>„Es folgte ihm eine große Menge des Volkes, darunter auch Frauen, die um ihn klagten und weinten. Jesus wandte sich zu ihnen um und sagte: Töchter Jerusalems, weint nicht über mich; weint vielmehr über euch und eure Kinder!  Denn wenn das mit dem grünen Holz geschieht, was wird dann erst mit dem dürren werden?“</w:t>
      </w:r>
      <w:r w:rsidR="00BB5EF1" w:rsidRPr="00BB5EF1">
        <w:rPr>
          <w:rFonts w:ascii="Arial" w:eastAsia="Times New Roman" w:hAnsi="Arial" w:cs="Arial"/>
          <w:b/>
          <w:bCs/>
          <w:i/>
          <w:iCs/>
          <w:kern w:val="36"/>
          <w:lang w:eastAsia="fr-FR"/>
        </w:rPr>
        <w:t xml:space="preserve"> </w:t>
      </w:r>
    </w:p>
    <w:p w14:paraId="5FC021B6" w14:textId="77777777" w:rsidR="00BB5EF1" w:rsidRPr="00BB5EF1" w:rsidRDefault="00BB5EF1" w:rsidP="00BB5EF1">
      <w:pPr>
        <w:spacing w:after="0" w:line="360" w:lineRule="auto"/>
        <w:ind w:left="1416"/>
        <w:jc w:val="both"/>
        <w:outlineLvl w:val="0"/>
        <w:rPr>
          <w:rFonts w:ascii="Arial" w:eastAsia="Times New Roman" w:hAnsi="Arial" w:cs="Arial"/>
          <w:b/>
          <w:bCs/>
          <w:iCs/>
          <w:kern w:val="36"/>
          <w:lang w:eastAsia="fr-FR"/>
        </w:rPr>
      </w:pPr>
      <w:r w:rsidRPr="00BB5EF1">
        <w:rPr>
          <w:rFonts w:ascii="Arial" w:eastAsia="Times New Roman" w:hAnsi="Arial" w:cs="Arial"/>
          <w:i/>
          <w:iCs/>
          <w:kern w:val="36"/>
          <w:lang w:eastAsia="fr-FR"/>
        </w:rPr>
        <w:t>(</w:t>
      </w:r>
      <w:proofErr w:type="spellStart"/>
      <w:r w:rsidRPr="00BB5EF1">
        <w:rPr>
          <w:rFonts w:ascii="Arial" w:eastAsia="Times New Roman" w:hAnsi="Arial" w:cs="Arial"/>
          <w:i/>
          <w:iCs/>
          <w:kern w:val="36"/>
          <w:lang w:eastAsia="fr-FR"/>
        </w:rPr>
        <w:t>Lk</w:t>
      </w:r>
      <w:proofErr w:type="spellEnd"/>
      <w:r w:rsidRPr="00BB5EF1">
        <w:rPr>
          <w:rFonts w:ascii="Arial" w:eastAsia="Times New Roman" w:hAnsi="Arial" w:cs="Arial"/>
          <w:i/>
          <w:iCs/>
          <w:kern w:val="36"/>
          <w:lang w:eastAsia="fr-FR"/>
        </w:rPr>
        <w:t xml:space="preserve"> 23,27-28.31)</w:t>
      </w:r>
    </w:p>
    <w:p w14:paraId="68DA25B8"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13E6058C" w14:textId="77777777" w:rsidR="00BB5EF1" w:rsidRPr="00BB5EF1" w:rsidRDefault="00BB5EF1" w:rsidP="00BB5EF1">
      <w:pPr>
        <w:spacing w:after="0" w:line="360" w:lineRule="auto"/>
        <w:jc w:val="both"/>
        <w:outlineLvl w:val="0"/>
        <w:rPr>
          <w:rFonts w:ascii="Arial" w:eastAsia="Times New Roman" w:hAnsi="Arial" w:cs="Arial"/>
          <w:b/>
          <w:lang w:eastAsia="fr-FR"/>
        </w:rPr>
      </w:pPr>
      <w:r w:rsidRPr="00BB5EF1">
        <w:rPr>
          <w:rFonts w:ascii="Arial" w:eastAsia="Times New Roman" w:hAnsi="Arial" w:cs="Arial"/>
          <w:b/>
          <w:lang w:eastAsia="fr-FR"/>
        </w:rPr>
        <w:t>Stille</w:t>
      </w:r>
    </w:p>
    <w:p w14:paraId="7A6F8F71"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24DEDC1C" w14:textId="38704241" w:rsidR="00BB5EF1" w:rsidRPr="00BB5EF1" w:rsidRDefault="00BB5EF1" w:rsidP="00BB5EF1">
      <w:pPr>
        <w:spacing w:after="0" w:line="360" w:lineRule="auto"/>
        <w:ind w:left="1416" w:hanging="1416"/>
        <w:jc w:val="both"/>
        <w:outlineLvl w:val="0"/>
        <w:rPr>
          <w:rFonts w:ascii="Arial" w:eastAsia="Times New Roman" w:hAnsi="Arial" w:cs="Arial"/>
          <w:bCs/>
          <w:kern w:val="36"/>
          <w:lang w:eastAsia="fr-FR"/>
        </w:rPr>
      </w:pPr>
      <w:r w:rsidRPr="00BB5EF1">
        <w:rPr>
          <w:rFonts w:ascii="Arial" w:eastAsia="Times New Roman" w:hAnsi="Arial" w:cs="Arial"/>
          <w:b/>
          <w:lang w:eastAsia="fr-FR"/>
        </w:rPr>
        <w:t>L2:</w:t>
      </w:r>
      <w:r w:rsidRPr="00BB5EF1">
        <w:rPr>
          <w:rFonts w:ascii="Arial" w:eastAsia="Times New Roman" w:hAnsi="Arial" w:cs="Arial"/>
          <w:b/>
          <w:lang w:eastAsia="fr-FR"/>
        </w:rPr>
        <w:tab/>
      </w:r>
      <w:r w:rsidRPr="00BB5EF1">
        <w:rPr>
          <w:rFonts w:ascii="Arial" w:eastAsia="Times New Roman" w:hAnsi="Arial" w:cs="Arial"/>
          <w:bCs/>
          <w:kern w:val="36"/>
          <w:lang w:eastAsia="fr-FR"/>
        </w:rPr>
        <w:t xml:space="preserve">Ich mache mir große Sorgen um die Zukunft der jungen Menschen in Madagaskar, und es ist von entscheidender Bedeutung, ihnen das Recht auf Studium und Ausbildung zu garantieren.  </w:t>
      </w:r>
    </w:p>
    <w:p w14:paraId="14AEF3F8" w14:textId="77777777" w:rsidR="00BB5EF1" w:rsidRPr="00BB5EF1" w:rsidRDefault="00BB5EF1" w:rsidP="00BB5EF1">
      <w:pPr>
        <w:spacing w:after="0" w:line="360" w:lineRule="auto"/>
        <w:ind w:left="1416" w:hanging="1416"/>
        <w:jc w:val="both"/>
        <w:outlineLvl w:val="0"/>
        <w:rPr>
          <w:rFonts w:ascii="Arial" w:eastAsia="Times New Roman" w:hAnsi="Arial" w:cs="Arial"/>
          <w:b/>
          <w:lang w:eastAsia="fr-FR"/>
        </w:rPr>
      </w:pPr>
    </w:p>
    <w:p w14:paraId="16D223C0" w14:textId="77777777" w:rsidR="00BB5EF1" w:rsidRPr="00BB5EF1" w:rsidRDefault="00BB5EF1" w:rsidP="00BB5EF1">
      <w:pPr>
        <w:spacing w:after="0" w:line="360" w:lineRule="auto"/>
        <w:ind w:left="1416" w:hanging="1416"/>
        <w:jc w:val="both"/>
        <w:outlineLvl w:val="0"/>
        <w:rPr>
          <w:rFonts w:ascii="Arial" w:eastAsia="Times New Roman" w:hAnsi="Arial" w:cs="Arial"/>
          <w:bCs/>
          <w:lang w:eastAsia="fr-FR"/>
        </w:rPr>
      </w:pPr>
      <w:r w:rsidRPr="00BB5EF1">
        <w:rPr>
          <w:rFonts w:ascii="Arial" w:eastAsia="Times New Roman" w:hAnsi="Arial" w:cs="Arial"/>
          <w:b/>
          <w:lang w:eastAsia="fr-FR"/>
        </w:rPr>
        <w:t>Alle:</w:t>
      </w:r>
      <w:r w:rsidRPr="00BB5EF1">
        <w:rPr>
          <w:rFonts w:ascii="Arial" w:eastAsia="Times New Roman" w:hAnsi="Arial" w:cs="Arial"/>
          <w:b/>
          <w:lang w:eastAsia="fr-FR"/>
        </w:rPr>
        <w:tab/>
      </w:r>
      <w:r w:rsidRPr="00BB5EF1">
        <w:rPr>
          <w:rFonts w:ascii="Arial" w:eastAsia="Times New Roman" w:hAnsi="Arial" w:cs="Arial"/>
          <w:bCs/>
          <w:lang w:eastAsia="fr-FR"/>
        </w:rPr>
        <w:t>Bekehre uns und schenke uns ein neues Leben. Lass nicht zu, dass wir am Ende wie ein verdorrter Baum dastehen, sondern lass uns in dir, dem wahren Weinstock, lebendige Reben werden und Frucht bringen für das ewige Leben.</w:t>
      </w:r>
    </w:p>
    <w:p w14:paraId="16B22823" w14:textId="77777777" w:rsidR="00BB5EF1" w:rsidRPr="00BB5EF1" w:rsidRDefault="00BB5EF1" w:rsidP="00BB5EF1">
      <w:pPr>
        <w:spacing w:after="0" w:line="360" w:lineRule="auto"/>
        <w:ind w:left="1416"/>
        <w:jc w:val="both"/>
        <w:outlineLvl w:val="0"/>
        <w:rPr>
          <w:rFonts w:ascii="Arial" w:eastAsia="Times New Roman" w:hAnsi="Arial" w:cs="Arial"/>
          <w:bCs/>
          <w:i/>
          <w:iCs/>
          <w:kern w:val="36"/>
          <w:lang w:eastAsia="fr-FR"/>
        </w:rPr>
      </w:pPr>
      <w:r w:rsidRPr="00BB5EF1">
        <w:rPr>
          <w:rFonts w:ascii="Arial" w:eastAsia="Times New Roman" w:hAnsi="Arial" w:cs="Arial"/>
          <w:bCs/>
          <w:i/>
          <w:iCs/>
          <w:lang w:eastAsia="fr-FR"/>
        </w:rPr>
        <w:t xml:space="preserve">(vgl. </w:t>
      </w:r>
      <w:proofErr w:type="spellStart"/>
      <w:r w:rsidRPr="00BB5EF1">
        <w:rPr>
          <w:rFonts w:ascii="Arial" w:eastAsia="Times New Roman" w:hAnsi="Arial" w:cs="Arial"/>
          <w:bCs/>
          <w:i/>
          <w:iCs/>
          <w:lang w:eastAsia="fr-FR"/>
        </w:rPr>
        <w:t>Joh</w:t>
      </w:r>
      <w:proofErr w:type="spellEnd"/>
      <w:r w:rsidRPr="00BB5EF1">
        <w:rPr>
          <w:rFonts w:ascii="Arial" w:eastAsia="Times New Roman" w:hAnsi="Arial" w:cs="Arial"/>
          <w:bCs/>
          <w:i/>
          <w:iCs/>
          <w:lang w:eastAsia="fr-FR"/>
        </w:rPr>
        <w:t xml:space="preserve"> 15,1-10)</w:t>
      </w:r>
    </w:p>
    <w:p w14:paraId="4BBA80B5" w14:textId="77777777" w:rsidR="00BB5EF1" w:rsidRPr="00BB5EF1" w:rsidRDefault="00BB5EF1" w:rsidP="00BB5EF1">
      <w:pPr>
        <w:spacing w:after="0" w:line="360" w:lineRule="auto"/>
        <w:jc w:val="both"/>
        <w:rPr>
          <w:rFonts w:ascii="Arial" w:eastAsia="Calibri" w:hAnsi="Arial" w:cs="Arial"/>
          <w:b/>
        </w:rPr>
      </w:pPr>
    </w:p>
    <w:p w14:paraId="4CE89039"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10F1A6D6"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219A2833" w14:textId="77777777" w:rsidR="00BB5EF1" w:rsidRPr="00BB5EF1" w:rsidRDefault="00BB5EF1" w:rsidP="00BB5EF1">
      <w:pPr>
        <w:spacing w:after="0" w:line="360" w:lineRule="auto"/>
        <w:ind w:left="1416" w:hanging="1416"/>
        <w:jc w:val="both"/>
        <w:outlineLvl w:val="0"/>
        <w:rPr>
          <w:rFonts w:ascii="Arial" w:eastAsia="Times New Roman" w:hAnsi="Arial" w:cs="Arial"/>
          <w:kern w:val="36"/>
          <w:lang w:eastAsia="fr-FR"/>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r>
      <w:r w:rsidRPr="00BB5EF1">
        <w:rPr>
          <w:rFonts w:ascii="Arial" w:eastAsia="Times New Roman" w:hAnsi="Arial" w:cs="Arial"/>
          <w:bCs/>
          <w:iCs/>
          <w:kern w:val="36"/>
          <w:lang w:eastAsia="fr-FR"/>
        </w:rPr>
        <w:t xml:space="preserve">Jesus wendet sich an </w:t>
      </w:r>
      <w:r w:rsidRPr="00BB5EF1">
        <w:rPr>
          <w:rFonts w:ascii="Arial" w:eastAsia="Times New Roman" w:hAnsi="Arial" w:cs="Arial"/>
          <w:kern w:val="36"/>
          <w:lang w:eastAsia="fr-FR"/>
        </w:rPr>
        <w:t xml:space="preserve">Menschen, die am Rande der Gesellschaft leben und die Schwächsten sind, wie Frauen und Kinder. Sie werden oft gezielt Opfer von Ungerechtigkeit und Missbrauch. </w:t>
      </w:r>
    </w:p>
    <w:p w14:paraId="03C9CD3B" w14:textId="77777777" w:rsidR="00BB5EF1" w:rsidRPr="00BB5EF1" w:rsidRDefault="00BB5EF1" w:rsidP="00BB5EF1">
      <w:pPr>
        <w:spacing w:after="0" w:line="360" w:lineRule="auto"/>
        <w:ind w:left="1416" w:hanging="1416"/>
        <w:jc w:val="both"/>
        <w:outlineLvl w:val="0"/>
        <w:rPr>
          <w:rFonts w:ascii="Arial" w:eastAsia="Times New Roman" w:hAnsi="Arial" w:cs="Arial"/>
          <w:b/>
          <w:bCs/>
          <w:i/>
          <w:iCs/>
          <w:kern w:val="36"/>
          <w:lang w:eastAsia="fr-FR"/>
        </w:rPr>
      </w:pPr>
      <w:r w:rsidRPr="00BB5EF1">
        <w:rPr>
          <w:rFonts w:ascii="Arial" w:eastAsia="Times New Roman" w:hAnsi="Arial" w:cs="Arial"/>
          <w:b/>
          <w:bCs/>
          <w:kern w:val="36"/>
          <w:lang w:eastAsia="fr-FR"/>
        </w:rPr>
        <w:lastRenderedPageBreak/>
        <w:t>L2:</w:t>
      </w:r>
      <w:r w:rsidRPr="00BB5EF1">
        <w:rPr>
          <w:rFonts w:ascii="Arial" w:eastAsia="Times New Roman" w:hAnsi="Arial" w:cs="Arial"/>
          <w:b/>
          <w:bCs/>
          <w:kern w:val="36"/>
          <w:lang w:eastAsia="fr-FR"/>
        </w:rPr>
        <w:tab/>
      </w:r>
      <w:r w:rsidRPr="00BB5EF1">
        <w:rPr>
          <w:rFonts w:ascii="Arial" w:eastAsia="Times New Roman" w:hAnsi="Arial" w:cs="Arial"/>
          <w:kern w:val="36"/>
          <w:lang w:eastAsia="fr-FR"/>
        </w:rPr>
        <w:t>Er hörte das Leiden der Frauen in Jerusalem und half ihnen, die Nöte ihrer Gesellschaft und ihrer Zeit zu sehen und anzunehmen. Möge er uns beim Aufbau einer gerechteren und solidarischeren Welt für alle begleiten. Mögen wir Brücken bauen zwischen den verschiedenen Gemeinschaften um uns herum.</w:t>
      </w:r>
    </w:p>
    <w:p w14:paraId="6FD31477" w14:textId="77777777" w:rsidR="00BB5EF1" w:rsidRPr="00BB5EF1" w:rsidRDefault="00BB5EF1" w:rsidP="00BB5EF1">
      <w:pPr>
        <w:spacing w:after="0" w:line="360" w:lineRule="auto"/>
        <w:jc w:val="both"/>
        <w:rPr>
          <w:rFonts w:ascii="Arial" w:eastAsia="Calibri" w:hAnsi="Arial" w:cs="Arial"/>
          <w:b/>
          <w:bCs/>
        </w:rPr>
      </w:pPr>
    </w:p>
    <w:p w14:paraId="0FC516BD"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 xml:space="preserve">Alle: </w:t>
      </w:r>
      <w:r w:rsidRPr="00BB5EF1">
        <w:rPr>
          <w:rFonts w:ascii="Arial" w:eastAsia="Calibri" w:hAnsi="Arial" w:cs="Arial"/>
          <w:b/>
          <w:bCs/>
        </w:rPr>
        <w:tab/>
      </w:r>
      <w:r w:rsidRPr="00BB5EF1">
        <w:rPr>
          <w:rFonts w:ascii="Arial" w:eastAsia="Calibri" w:hAnsi="Arial" w:cs="Arial"/>
        </w:rPr>
        <w:t>Herr Jesus Christus, hilf uns, gegen alle Formen der Ausbeutung zu kämpfen. Gib uns die Weisheit und die Kraft, den Menschen nahe zu sein, die an Körper, Herz und Geist verletzt wurden.</w:t>
      </w:r>
    </w:p>
    <w:p w14:paraId="17060DBB" w14:textId="77777777" w:rsidR="00BB5EF1" w:rsidRPr="00BB5EF1" w:rsidRDefault="00BB5EF1" w:rsidP="00BB5EF1">
      <w:pPr>
        <w:spacing w:after="160" w:line="360" w:lineRule="auto"/>
        <w:jc w:val="both"/>
        <w:rPr>
          <w:rFonts w:ascii="Arial" w:eastAsia="Calibri" w:hAnsi="Arial" w:cs="Arial"/>
          <w:bCs/>
          <w:iCs/>
        </w:rPr>
      </w:pPr>
    </w:p>
    <w:p w14:paraId="5E4973D5" w14:textId="77777777" w:rsidR="00BB5EF1" w:rsidRPr="00BB5EF1" w:rsidRDefault="00BB5EF1" w:rsidP="00BB5EF1">
      <w:pPr>
        <w:spacing w:after="160" w:line="360" w:lineRule="auto"/>
        <w:rPr>
          <w:rFonts w:ascii="Arial" w:eastAsia="Calibri" w:hAnsi="Arial" w:cs="Arial"/>
          <w:b/>
          <w:bCs/>
        </w:rPr>
      </w:pPr>
      <w:r w:rsidRPr="00BB5EF1">
        <w:rPr>
          <w:rFonts w:ascii="Arial" w:eastAsia="Calibri" w:hAnsi="Arial" w:cs="Arial"/>
          <w:b/>
          <w:bCs/>
        </w:rPr>
        <w:br w:type="page"/>
      </w:r>
    </w:p>
    <w:p w14:paraId="42ED955C" w14:textId="77777777" w:rsidR="00BB5EF1" w:rsidRPr="00BB5EF1" w:rsidRDefault="00BB5EF1" w:rsidP="00BB5EF1">
      <w:pPr>
        <w:spacing w:after="160" w:line="360" w:lineRule="auto"/>
        <w:jc w:val="both"/>
        <w:rPr>
          <w:rFonts w:ascii="Arial" w:eastAsia="Calibri" w:hAnsi="Arial" w:cs="Arial"/>
        </w:rPr>
      </w:pPr>
      <w:r w:rsidRPr="00BB5EF1">
        <w:rPr>
          <w:rFonts w:ascii="Arial" w:eastAsia="Calibri" w:hAnsi="Arial" w:cs="Arial"/>
          <w:b/>
          <w:bCs/>
        </w:rPr>
        <w:lastRenderedPageBreak/>
        <w:t>IX. Jesus fällt zum dritten Mal unter dem Kreuz</w:t>
      </w:r>
    </w:p>
    <w:p w14:paraId="2F87C23D"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459: Selig seid ihr, wenn ihr Wunden heilt</w:t>
      </w:r>
    </w:p>
    <w:p w14:paraId="06337382"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7EE2F16E" w14:textId="77777777" w:rsidR="00BB5EF1" w:rsidRPr="00BB5EF1" w:rsidRDefault="00BB5EF1" w:rsidP="00BB5EF1">
      <w:pPr>
        <w:spacing w:after="0" w:line="360" w:lineRule="auto"/>
        <w:ind w:left="1416" w:hanging="1416"/>
        <w:jc w:val="both"/>
        <w:outlineLvl w:val="0"/>
        <w:rPr>
          <w:rFonts w:ascii="Arial" w:eastAsia="Times New Roman" w:hAnsi="Arial" w:cs="Arial"/>
          <w:b/>
          <w:bCs/>
          <w:kern w:val="36"/>
          <w:lang w:eastAsia="fr-FR"/>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t>Die unerträgliche Behandlung so vieler Kinder und Frauen.</w:t>
      </w:r>
    </w:p>
    <w:p w14:paraId="6354F36F" w14:textId="7F2F3665" w:rsidR="00BB5EF1" w:rsidRPr="00BB5EF1" w:rsidRDefault="00875683" w:rsidP="00BB5EF1">
      <w:pPr>
        <w:spacing w:after="0" w:line="360" w:lineRule="auto"/>
        <w:ind w:left="1416"/>
        <w:jc w:val="both"/>
        <w:outlineLvl w:val="0"/>
        <w:rPr>
          <w:rFonts w:ascii="Arial" w:eastAsia="Times New Roman" w:hAnsi="Arial" w:cs="Arial"/>
          <w:iCs/>
          <w:kern w:val="36"/>
          <w:lang w:eastAsia="fr-FR"/>
        </w:rPr>
      </w:pPr>
      <w:r>
        <w:rPr>
          <w:rFonts w:ascii="Arial" w:eastAsia="Times New Roman" w:hAnsi="Arial" w:cs="Arial"/>
          <w:b/>
          <w:bCs/>
          <w:kern w:val="36"/>
          <w:lang w:eastAsia="fr-FR"/>
        </w:rPr>
        <w:t>„</w:t>
      </w:r>
      <w:r w:rsidR="00BB5EF1" w:rsidRPr="00BB5EF1">
        <w:rPr>
          <w:rFonts w:ascii="Arial" w:eastAsia="Times New Roman" w:hAnsi="Arial" w:cs="Arial"/>
          <w:iCs/>
          <w:kern w:val="36"/>
          <w:lang w:eastAsia="fr-FR"/>
        </w:rPr>
        <w:t>Hingeschüttet bin ich wie Wasser, gelöst haben sich all meine Glieder, mein Herz ist geworden wie Wachs, in meinen Eingeweiden zerflossen. Meine Kraft ist vertrocknet wie eine Scherbe, die Zunge klebt mir am Gaumen, du legst mich in den Staub des Todes.</w:t>
      </w:r>
      <w:r>
        <w:rPr>
          <w:rFonts w:ascii="Arial" w:eastAsia="Times New Roman" w:hAnsi="Arial" w:cs="Arial"/>
          <w:iCs/>
          <w:kern w:val="36"/>
          <w:lang w:eastAsia="fr-FR"/>
        </w:rPr>
        <w:t>“</w:t>
      </w:r>
    </w:p>
    <w:p w14:paraId="4D0BC782" w14:textId="606927F3" w:rsidR="00BB5EF1" w:rsidRPr="00BB5EF1" w:rsidRDefault="00BB5EF1" w:rsidP="00BB5EF1">
      <w:pPr>
        <w:spacing w:after="0" w:line="360" w:lineRule="auto"/>
        <w:ind w:left="1416"/>
        <w:jc w:val="both"/>
        <w:outlineLvl w:val="0"/>
        <w:rPr>
          <w:rFonts w:ascii="Arial" w:eastAsia="Times New Roman" w:hAnsi="Arial" w:cs="Arial"/>
          <w:b/>
          <w:i/>
          <w:iCs/>
          <w:lang w:eastAsia="fr-FR"/>
        </w:rPr>
      </w:pPr>
      <w:r w:rsidRPr="00BB5EF1">
        <w:rPr>
          <w:rFonts w:ascii="Arial" w:eastAsia="Times New Roman" w:hAnsi="Arial" w:cs="Arial"/>
          <w:bCs/>
          <w:i/>
          <w:kern w:val="36"/>
          <w:lang w:eastAsia="fr-FR"/>
        </w:rPr>
        <w:t>(</w:t>
      </w:r>
      <w:hyperlink r:id="rId19" w:tooltip="Psaume 22 (21) - &quot;Souffrances et espoirs du juste&quot;" w:history="1">
        <w:r w:rsidRPr="00BB5EF1">
          <w:rPr>
            <w:rFonts w:ascii="Arial" w:eastAsia="Times New Roman" w:hAnsi="Arial" w:cs="Arial"/>
            <w:bCs/>
            <w:i/>
            <w:kern w:val="36"/>
            <w:lang w:eastAsia="fr-FR"/>
          </w:rPr>
          <w:t>Ps 22</w:t>
        </w:r>
      </w:hyperlink>
      <w:r w:rsidRPr="00BB5EF1">
        <w:rPr>
          <w:rFonts w:ascii="Arial" w:eastAsia="Times New Roman" w:hAnsi="Arial" w:cs="Arial"/>
          <w:bCs/>
          <w:i/>
          <w:kern w:val="36"/>
          <w:lang w:eastAsia="fr-FR"/>
        </w:rPr>
        <w:t>,15-16)</w:t>
      </w:r>
    </w:p>
    <w:p w14:paraId="57F1AC6D" w14:textId="77777777" w:rsidR="00BB5EF1" w:rsidRPr="00BB5EF1" w:rsidRDefault="00BB5EF1" w:rsidP="00BB5EF1">
      <w:pPr>
        <w:spacing w:after="0" w:line="360" w:lineRule="auto"/>
        <w:ind w:left="1985" w:hanging="1985"/>
        <w:jc w:val="both"/>
        <w:rPr>
          <w:rFonts w:ascii="Arial" w:eastAsia="Calibri" w:hAnsi="Arial" w:cs="Arial"/>
          <w:b/>
          <w:bCs/>
        </w:rPr>
      </w:pPr>
    </w:p>
    <w:p w14:paraId="6D70C882" w14:textId="77777777" w:rsidR="00BB5EF1" w:rsidRPr="00BB5EF1" w:rsidRDefault="00BB5EF1" w:rsidP="00BB5EF1">
      <w:pPr>
        <w:spacing w:after="0" w:line="360" w:lineRule="auto"/>
        <w:ind w:left="1985" w:hanging="1985"/>
        <w:jc w:val="both"/>
        <w:rPr>
          <w:rFonts w:ascii="Arial" w:eastAsia="Calibri" w:hAnsi="Arial" w:cs="Arial"/>
          <w:b/>
          <w:bCs/>
        </w:rPr>
      </w:pPr>
      <w:r w:rsidRPr="00BB5EF1">
        <w:rPr>
          <w:rFonts w:ascii="Arial" w:eastAsia="Calibri" w:hAnsi="Arial" w:cs="Arial"/>
          <w:b/>
          <w:bCs/>
        </w:rPr>
        <w:t>Stille</w:t>
      </w:r>
    </w:p>
    <w:p w14:paraId="1AC9072F" w14:textId="77777777" w:rsidR="00BB5EF1" w:rsidRPr="00BB5EF1" w:rsidRDefault="00BB5EF1" w:rsidP="00BB5EF1">
      <w:pPr>
        <w:spacing w:after="0" w:line="360" w:lineRule="auto"/>
        <w:ind w:left="1985" w:hanging="1985"/>
        <w:jc w:val="both"/>
        <w:rPr>
          <w:rFonts w:ascii="Arial" w:eastAsia="Calibri" w:hAnsi="Arial" w:cs="Arial"/>
          <w:b/>
          <w:bCs/>
        </w:rPr>
      </w:pPr>
    </w:p>
    <w:p w14:paraId="2D25558A" w14:textId="77777777" w:rsidR="00BB5EF1" w:rsidRPr="00BB5EF1" w:rsidRDefault="00BB5EF1" w:rsidP="00BB5EF1">
      <w:pPr>
        <w:spacing w:after="0" w:line="360" w:lineRule="auto"/>
        <w:ind w:left="1418" w:hanging="1418"/>
        <w:jc w:val="both"/>
        <w:rPr>
          <w:rFonts w:ascii="Arial" w:eastAsia="Arial Unicode MS" w:hAnsi="Arial" w:cs="Arial"/>
          <w:lang w:eastAsia="fr-FR"/>
        </w:rPr>
      </w:pPr>
      <w:r w:rsidRPr="00BB5EF1">
        <w:rPr>
          <w:rFonts w:ascii="Arial" w:eastAsia="Calibri" w:hAnsi="Arial" w:cs="Arial"/>
          <w:b/>
          <w:bCs/>
        </w:rPr>
        <w:t>L2:</w:t>
      </w:r>
      <w:r w:rsidRPr="00BB5EF1">
        <w:rPr>
          <w:rFonts w:ascii="Arial" w:eastAsia="Calibri" w:hAnsi="Arial" w:cs="Arial"/>
          <w:b/>
          <w:bCs/>
        </w:rPr>
        <w:tab/>
      </w:r>
      <w:r w:rsidRPr="00BB5EF1">
        <w:rPr>
          <w:rFonts w:ascii="Arial" w:eastAsia="Arial Unicode MS" w:hAnsi="Arial" w:cs="Arial"/>
          <w:lang w:eastAsia="fr-FR"/>
        </w:rPr>
        <w:t>Der Aufstieg ist kurz, aber seine Schwäche ist groß. Jesus ist nicht nur körperlich, sondern auch seelisch erschöpft. Er spürt den Hass der Mächtigen, der Priester und der Menge auf sich. Es ist, als wollten sie sich rächen, indem sie ihre Macht über Jesus geltend machen.</w:t>
      </w:r>
    </w:p>
    <w:p w14:paraId="0C4F6335" w14:textId="77777777" w:rsidR="00BB5EF1" w:rsidRPr="00BB5EF1" w:rsidRDefault="00BB5EF1" w:rsidP="00BB5EF1">
      <w:pPr>
        <w:spacing w:after="0" w:line="360" w:lineRule="auto"/>
        <w:jc w:val="both"/>
        <w:rPr>
          <w:rFonts w:ascii="Arial" w:eastAsia="Calibri" w:hAnsi="Arial" w:cs="Arial"/>
          <w:b/>
        </w:rPr>
      </w:pPr>
    </w:p>
    <w:p w14:paraId="5C9D9416"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2446F3CC" w14:textId="77777777" w:rsidR="00BB5EF1" w:rsidRPr="00BB5EF1" w:rsidRDefault="00BB5EF1" w:rsidP="00BB5EF1">
      <w:pPr>
        <w:spacing w:after="0" w:line="360" w:lineRule="auto"/>
        <w:jc w:val="both"/>
        <w:rPr>
          <w:rFonts w:ascii="Arial" w:eastAsia="Calibri" w:hAnsi="Arial" w:cs="Arial"/>
          <w:b/>
        </w:rPr>
      </w:pPr>
    </w:p>
    <w:p w14:paraId="5103B0DA"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rPr>
        <w:t xml:space="preserve">L1: </w:t>
      </w:r>
      <w:r w:rsidRPr="00BB5EF1">
        <w:rPr>
          <w:rFonts w:ascii="Arial" w:eastAsia="Calibri" w:hAnsi="Arial" w:cs="Arial"/>
          <w:b/>
        </w:rPr>
        <w:tab/>
      </w:r>
      <w:r w:rsidRPr="00BB5EF1">
        <w:rPr>
          <w:rFonts w:ascii="Arial" w:eastAsia="MetaBookLF" w:hAnsi="Arial" w:cs="Arial"/>
        </w:rPr>
        <w:t>Frauen sind in doppelter Hinsicht marginalisiert. Sie haben kaum das Recht, an Entscheidungen teilzuhaben, diese werden von den Männern getroffen. Der Mann ist das Familienoberhaupt und Frauen sind bei der Erbschaft benachteiligt. Für Kleinbäuerinnen ist es daher besonders entscheidend, ein Zertifikat für ihr Land zu erhalten, um sich das Recht daran zu sichern.</w:t>
      </w:r>
    </w:p>
    <w:p w14:paraId="15A46993"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5F72DFBA" w14:textId="77777777" w:rsidR="00BB5EF1" w:rsidRPr="00BB5EF1" w:rsidRDefault="00BB5EF1" w:rsidP="00BB5EF1">
      <w:pPr>
        <w:spacing w:after="0" w:line="360" w:lineRule="auto"/>
        <w:ind w:left="1416" w:hanging="1416"/>
        <w:jc w:val="both"/>
        <w:outlineLvl w:val="0"/>
        <w:rPr>
          <w:rFonts w:ascii="Arial" w:eastAsia="MetaBookLF" w:hAnsi="Arial" w:cs="Arial"/>
          <w:b/>
          <w:bCs/>
          <w:kern w:val="36"/>
        </w:rPr>
      </w:pPr>
      <w:r w:rsidRPr="00BB5EF1">
        <w:rPr>
          <w:rFonts w:ascii="Arial" w:eastAsia="Times New Roman" w:hAnsi="Arial" w:cs="Arial"/>
          <w:b/>
          <w:bCs/>
          <w:kern w:val="36"/>
          <w:lang w:eastAsia="fr-FR"/>
        </w:rPr>
        <w:t xml:space="preserve">L2: </w:t>
      </w:r>
      <w:r w:rsidRPr="00BB5EF1">
        <w:rPr>
          <w:rFonts w:ascii="Arial" w:eastAsia="Times New Roman" w:hAnsi="Arial" w:cs="Arial"/>
          <w:b/>
          <w:bCs/>
          <w:kern w:val="36"/>
          <w:lang w:eastAsia="fr-FR"/>
        </w:rPr>
        <w:tab/>
      </w:r>
      <w:r w:rsidRPr="00BB5EF1">
        <w:rPr>
          <w:rFonts w:ascii="Arial" w:eastAsia="MetaBookLF" w:hAnsi="Arial" w:cs="Arial"/>
        </w:rPr>
        <w:t>Herr Jesus Christus, vergib uns unsere Gleichgültigkeit, unsere Blindheit und unsere Trägheit. Hilf uns zu erkennen, wann wir in unserer Komfortzone gefangen sind.</w:t>
      </w:r>
    </w:p>
    <w:p w14:paraId="54FDCCAB" w14:textId="77777777" w:rsidR="00BB5EF1" w:rsidRPr="00BB5EF1" w:rsidRDefault="00BB5EF1" w:rsidP="00BB5EF1">
      <w:pPr>
        <w:spacing w:after="0" w:line="360" w:lineRule="auto"/>
        <w:jc w:val="both"/>
        <w:rPr>
          <w:rFonts w:ascii="Arial" w:eastAsia="Calibri" w:hAnsi="Arial" w:cs="Arial"/>
          <w:b/>
          <w:bCs/>
        </w:rPr>
      </w:pPr>
    </w:p>
    <w:p w14:paraId="27A19DC1"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lastRenderedPageBreak/>
        <w:t xml:space="preserve">Alle: </w:t>
      </w:r>
      <w:r w:rsidRPr="00BB5EF1">
        <w:rPr>
          <w:rFonts w:ascii="Arial" w:eastAsia="Calibri" w:hAnsi="Arial" w:cs="Arial"/>
          <w:b/>
          <w:bCs/>
        </w:rPr>
        <w:tab/>
      </w:r>
      <w:r w:rsidRPr="00BB5EF1">
        <w:rPr>
          <w:rFonts w:ascii="Arial" w:eastAsia="Calibri" w:hAnsi="Arial" w:cs="Arial"/>
        </w:rPr>
        <w:t>Zeige uns, wie wir mit Machtstrukturen umgehen können, und befreie uns, damit wir immer mehr zu deinen Jüngerinnen und Jüngern werden können.</w:t>
      </w:r>
    </w:p>
    <w:p w14:paraId="7E2DC296" w14:textId="77777777" w:rsidR="00BB5EF1" w:rsidRPr="00BB5EF1" w:rsidRDefault="00BB5EF1" w:rsidP="00BB5EF1">
      <w:pPr>
        <w:spacing w:after="160" w:line="360" w:lineRule="auto"/>
        <w:jc w:val="both"/>
        <w:rPr>
          <w:rFonts w:ascii="Arial" w:eastAsia="Calibri" w:hAnsi="Arial" w:cs="Arial"/>
          <w:bCs/>
          <w:iCs/>
        </w:rPr>
      </w:pPr>
    </w:p>
    <w:p w14:paraId="3C8EEDA7" w14:textId="77777777" w:rsidR="00BB5EF1" w:rsidRPr="00BB5EF1" w:rsidRDefault="00BB5EF1" w:rsidP="00BB5EF1">
      <w:pPr>
        <w:spacing w:after="160" w:line="360" w:lineRule="auto"/>
        <w:rPr>
          <w:rFonts w:ascii="Arial" w:eastAsia="Times New Roman" w:hAnsi="Arial" w:cs="Arial"/>
          <w:b/>
          <w:lang w:eastAsia="fr-FR"/>
        </w:rPr>
      </w:pPr>
      <w:r w:rsidRPr="00BB5EF1">
        <w:rPr>
          <w:rFonts w:ascii="Arial" w:eastAsia="Calibri" w:hAnsi="Arial" w:cs="Arial"/>
          <w:bCs/>
        </w:rPr>
        <w:br w:type="page"/>
      </w:r>
    </w:p>
    <w:p w14:paraId="523FEE91" w14:textId="77777777" w:rsidR="00BB5EF1" w:rsidRPr="00BB5EF1" w:rsidRDefault="00BB5EF1" w:rsidP="00BB5EF1">
      <w:pPr>
        <w:spacing w:before="100" w:beforeAutospacing="1" w:after="100" w:afterAutospacing="1" w:line="360" w:lineRule="auto"/>
        <w:jc w:val="both"/>
        <w:outlineLvl w:val="3"/>
        <w:rPr>
          <w:rFonts w:ascii="Arial" w:eastAsia="Times New Roman" w:hAnsi="Arial" w:cs="Arial"/>
          <w:bCs/>
          <w:lang w:eastAsia="fr-FR"/>
        </w:rPr>
      </w:pPr>
      <w:r w:rsidRPr="00BB5EF1">
        <w:rPr>
          <w:rFonts w:ascii="Arial" w:eastAsia="Times New Roman" w:hAnsi="Arial" w:cs="Arial"/>
          <w:b/>
          <w:lang w:eastAsia="fr-FR"/>
        </w:rPr>
        <w:lastRenderedPageBreak/>
        <w:t>X. Jesus wird seiner Kleider beraubt</w:t>
      </w:r>
    </w:p>
    <w:p w14:paraId="79B014C7"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504: Vater im Himmel, höre unser Klagen</w:t>
      </w:r>
    </w:p>
    <w:p w14:paraId="731A09E8" w14:textId="77777777" w:rsidR="00BB5EF1" w:rsidRPr="00BB5EF1" w:rsidRDefault="00BB5EF1" w:rsidP="00BB5EF1">
      <w:pPr>
        <w:spacing w:after="0" w:line="360" w:lineRule="auto"/>
        <w:jc w:val="both"/>
        <w:rPr>
          <w:rFonts w:ascii="Arial" w:eastAsia="Calibri" w:hAnsi="Arial" w:cs="Arial"/>
          <w:b/>
        </w:rPr>
      </w:pPr>
    </w:p>
    <w:p w14:paraId="48FAED9C"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rPr>
        <w:t>L1</w:t>
      </w:r>
      <w:r w:rsidRPr="00BB5EF1">
        <w:rPr>
          <w:rFonts w:ascii="Arial" w:eastAsia="Calibri" w:hAnsi="Arial" w:cs="Arial"/>
        </w:rPr>
        <w:t xml:space="preserve">: </w:t>
      </w:r>
      <w:r w:rsidRPr="00BB5EF1">
        <w:rPr>
          <w:rFonts w:ascii="Arial" w:eastAsia="Calibri" w:hAnsi="Arial" w:cs="Arial"/>
        </w:rPr>
        <w:tab/>
      </w:r>
      <w:r w:rsidRPr="00BB5EF1">
        <w:rPr>
          <w:rFonts w:ascii="Arial" w:eastAsia="Calibri" w:hAnsi="Arial" w:cs="Arial"/>
          <w:b/>
          <w:bCs/>
        </w:rPr>
        <w:t>Der Erinnerung an unsere Toten beraubt.</w:t>
      </w:r>
    </w:p>
    <w:p w14:paraId="5D7A5BE7" w14:textId="41D91797" w:rsidR="00BB5EF1" w:rsidRPr="00BB5EF1" w:rsidRDefault="00BB5EF1" w:rsidP="00BB5EF1">
      <w:pPr>
        <w:spacing w:after="0" w:line="360" w:lineRule="auto"/>
        <w:ind w:left="1416"/>
        <w:jc w:val="both"/>
        <w:rPr>
          <w:rFonts w:ascii="Arial" w:eastAsia="Calibri" w:hAnsi="Arial" w:cs="Arial"/>
          <w:b/>
        </w:rPr>
      </w:pPr>
      <w:r w:rsidRPr="00BB5EF1">
        <w:rPr>
          <w:rFonts w:ascii="Arial" w:eastAsia="Calibri" w:hAnsi="Arial" w:cs="Arial"/>
        </w:rPr>
        <w:t xml:space="preserve">Georges </w:t>
      </w:r>
      <w:proofErr w:type="spellStart"/>
      <w:r w:rsidRPr="00BB5EF1">
        <w:rPr>
          <w:rFonts w:ascii="Arial" w:eastAsia="Calibri" w:hAnsi="Arial" w:cs="Arial"/>
        </w:rPr>
        <w:t>Varkey</w:t>
      </w:r>
      <w:proofErr w:type="spellEnd"/>
      <w:r w:rsidRPr="00BB5EF1">
        <w:rPr>
          <w:rFonts w:ascii="Arial" w:eastAsia="Calibri" w:hAnsi="Arial" w:cs="Arial"/>
        </w:rPr>
        <w:t xml:space="preserve"> </w:t>
      </w:r>
      <w:proofErr w:type="spellStart"/>
      <w:r w:rsidRPr="00BB5EF1">
        <w:rPr>
          <w:rFonts w:ascii="Arial" w:eastAsia="Calibri" w:hAnsi="Arial" w:cs="Arial"/>
        </w:rPr>
        <w:t>Puthiyakulangara</w:t>
      </w:r>
      <w:proofErr w:type="spellEnd"/>
      <w:r w:rsidRPr="00BB5EF1">
        <w:rPr>
          <w:rFonts w:ascii="Arial" w:eastAsia="Calibri" w:hAnsi="Arial" w:cs="Arial"/>
        </w:rPr>
        <w:t xml:space="preserve">, Bischof von Port Bergé, berichtet von den </w:t>
      </w:r>
      <w:r w:rsidRPr="00BB5EF1">
        <w:rPr>
          <w:rFonts w:ascii="Arial" w:eastAsia="Times New Roman" w:hAnsi="Arial" w:cs="Arial"/>
          <w:lang w:eastAsia="fr-FR"/>
        </w:rPr>
        <w:t xml:space="preserve">Naturkatastrophen in Madagaskar im Jahr 2022: </w:t>
      </w:r>
      <w:r w:rsidR="00B4541F">
        <w:rPr>
          <w:rFonts w:ascii="Arial" w:eastAsia="Times New Roman" w:hAnsi="Arial" w:cs="Arial"/>
          <w:lang w:eastAsia="fr-FR"/>
        </w:rPr>
        <w:t>„</w:t>
      </w:r>
      <w:r w:rsidRPr="00BB5EF1">
        <w:rPr>
          <w:rFonts w:ascii="Arial" w:eastAsia="Calibri" w:hAnsi="Arial" w:cs="Arial"/>
        </w:rPr>
        <w:t>In Madagaskar sind wir mit zwei Extremen konfrontiert: Überschwemmungen und die Dürren im Süden. In meiner Diözese im Norden wurden kürzlich 1</w:t>
      </w:r>
      <w:r w:rsidR="00875683">
        <w:rPr>
          <w:rFonts w:ascii="Arial" w:eastAsia="Calibri" w:hAnsi="Arial" w:cs="Arial"/>
        </w:rPr>
        <w:t>.</w:t>
      </w:r>
      <w:r w:rsidRPr="00BB5EF1">
        <w:rPr>
          <w:rFonts w:ascii="Arial" w:eastAsia="Calibri" w:hAnsi="Arial" w:cs="Arial"/>
        </w:rPr>
        <w:t>600 Häuser durch Überschwemmungen beschädigt."</w:t>
      </w:r>
    </w:p>
    <w:p w14:paraId="3A248BC7"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2713297C"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lang w:eastAsia="fr-FR"/>
        </w:rPr>
        <w:t>Stille</w:t>
      </w:r>
      <w:r w:rsidRPr="00BB5EF1">
        <w:rPr>
          <w:rFonts w:ascii="Arial" w:eastAsia="Times New Roman" w:hAnsi="Arial" w:cs="Arial"/>
          <w:b/>
          <w:iCs/>
          <w:lang w:eastAsia="fr-FR"/>
        </w:rPr>
        <w:t xml:space="preserve"> </w:t>
      </w:r>
    </w:p>
    <w:p w14:paraId="252B4BDF" w14:textId="77777777" w:rsidR="00BB5EF1" w:rsidRPr="00BB5EF1" w:rsidRDefault="00BB5EF1" w:rsidP="00BB5EF1">
      <w:pPr>
        <w:spacing w:after="0" w:line="360" w:lineRule="auto"/>
        <w:jc w:val="both"/>
        <w:rPr>
          <w:rFonts w:ascii="Arial" w:eastAsia="Calibri" w:hAnsi="Arial" w:cs="Arial"/>
        </w:rPr>
      </w:pPr>
    </w:p>
    <w:p w14:paraId="090A6AFA" w14:textId="3CB3A71B" w:rsidR="00BB5EF1" w:rsidRPr="00BB5EF1" w:rsidRDefault="00BB5EF1" w:rsidP="00BB5EF1">
      <w:pPr>
        <w:spacing w:after="0" w:line="360" w:lineRule="auto"/>
        <w:ind w:left="1416" w:hanging="1416"/>
        <w:jc w:val="both"/>
        <w:rPr>
          <w:rFonts w:ascii="Arial" w:eastAsia="Calibri" w:hAnsi="Arial" w:cs="Arial"/>
          <w:i/>
          <w:iCs/>
        </w:rPr>
      </w:pPr>
      <w:r w:rsidRPr="00BB5EF1">
        <w:rPr>
          <w:rFonts w:ascii="Arial" w:eastAsia="Calibri" w:hAnsi="Arial" w:cs="Arial"/>
          <w:b/>
          <w:bCs/>
        </w:rPr>
        <w:t>L2:</w:t>
      </w:r>
      <w:r w:rsidRPr="00BB5EF1">
        <w:rPr>
          <w:rFonts w:ascii="Arial" w:eastAsia="Calibri" w:hAnsi="Arial" w:cs="Arial"/>
        </w:rPr>
        <w:tab/>
      </w:r>
      <w:r w:rsidR="00B4541F">
        <w:rPr>
          <w:rFonts w:ascii="Arial" w:eastAsia="Calibri" w:hAnsi="Arial" w:cs="Arial"/>
        </w:rPr>
        <w:t>„</w:t>
      </w:r>
      <w:r w:rsidRPr="00BB5EF1">
        <w:rPr>
          <w:rFonts w:ascii="Arial" w:eastAsia="Calibri" w:hAnsi="Arial" w:cs="Arial"/>
        </w:rPr>
        <w:t>Sie verteilen unter sich meine Kleider und werfen das Los um mein Gewand.</w:t>
      </w:r>
      <w:r w:rsidR="00B4541F">
        <w:rPr>
          <w:rFonts w:ascii="Arial" w:eastAsia="Calibri" w:hAnsi="Arial" w:cs="Arial"/>
        </w:rPr>
        <w:t>“</w:t>
      </w:r>
    </w:p>
    <w:p w14:paraId="6FB6BECD" w14:textId="77777777" w:rsidR="00BB5EF1" w:rsidRPr="00BB5EF1" w:rsidRDefault="00BB5EF1" w:rsidP="00BB5EF1">
      <w:pPr>
        <w:spacing w:after="0" w:line="360" w:lineRule="auto"/>
        <w:ind w:left="1416"/>
        <w:jc w:val="both"/>
        <w:rPr>
          <w:rFonts w:ascii="Arial" w:eastAsia="Calibri" w:hAnsi="Arial" w:cs="Arial"/>
          <w:iCs/>
        </w:rPr>
      </w:pPr>
      <w:r w:rsidRPr="00BB5EF1">
        <w:rPr>
          <w:rFonts w:ascii="Arial" w:eastAsia="Calibri" w:hAnsi="Arial" w:cs="Arial"/>
          <w:i/>
          <w:iCs/>
        </w:rPr>
        <w:t>(Ps 22, 19)</w:t>
      </w:r>
    </w:p>
    <w:p w14:paraId="50C2B156" w14:textId="77777777" w:rsidR="00BB5EF1" w:rsidRPr="00BB5EF1" w:rsidRDefault="00BB5EF1" w:rsidP="00BB5EF1">
      <w:pPr>
        <w:spacing w:after="0" w:line="360" w:lineRule="auto"/>
        <w:jc w:val="both"/>
        <w:rPr>
          <w:rFonts w:ascii="Arial" w:eastAsia="Calibri" w:hAnsi="Arial" w:cs="Arial"/>
          <w:b/>
        </w:rPr>
      </w:pPr>
    </w:p>
    <w:p w14:paraId="581A1B9D" w14:textId="77777777" w:rsidR="00BB5EF1" w:rsidRPr="00BB5EF1" w:rsidRDefault="00BB5EF1" w:rsidP="00BB5EF1">
      <w:pPr>
        <w:spacing w:after="0" w:line="360" w:lineRule="auto"/>
        <w:ind w:left="1416" w:hanging="1416"/>
        <w:jc w:val="both"/>
        <w:rPr>
          <w:rFonts w:ascii="Arial" w:eastAsia="Calibri" w:hAnsi="Arial" w:cs="Arial"/>
          <w:bCs/>
        </w:rPr>
      </w:pPr>
      <w:r w:rsidRPr="00BB5EF1">
        <w:rPr>
          <w:rFonts w:ascii="Arial" w:eastAsia="Calibri" w:hAnsi="Arial" w:cs="Arial"/>
          <w:b/>
        </w:rPr>
        <w:t>L1:</w:t>
      </w:r>
      <w:r w:rsidRPr="00BB5EF1">
        <w:rPr>
          <w:rFonts w:ascii="Arial" w:eastAsia="Calibri" w:hAnsi="Arial" w:cs="Arial"/>
          <w:b/>
        </w:rPr>
        <w:tab/>
      </w:r>
      <w:r w:rsidRPr="00BB5EF1">
        <w:rPr>
          <w:rFonts w:ascii="Arial" w:eastAsia="Calibri" w:hAnsi="Arial" w:cs="Arial"/>
          <w:bCs/>
        </w:rPr>
        <w:t>Mit</w:t>
      </w:r>
      <w:r w:rsidRPr="00BB5EF1">
        <w:rPr>
          <w:rFonts w:ascii="Arial" w:eastAsia="Calibri" w:hAnsi="Arial" w:cs="Arial"/>
          <w:b/>
        </w:rPr>
        <w:t xml:space="preserve"> </w:t>
      </w:r>
      <w:r w:rsidRPr="00BB5EF1">
        <w:rPr>
          <w:rFonts w:ascii="Arial" w:eastAsia="Calibri" w:hAnsi="Arial" w:cs="Arial"/>
          <w:bCs/>
        </w:rPr>
        <w:t xml:space="preserve">Papst Franziskus beten wir: </w:t>
      </w:r>
    </w:p>
    <w:p w14:paraId="7CA23B09" w14:textId="77777777" w:rsidR="00BB5EF1" w:rsidRPr="00BB5EF1" w:rsidRDefault="00BB5EF1" w:rsidP="00BB5EF1">
      <w:pPr>
        <w:spacing w:after="0" w:line="360" w:lineRule="auto"/>
        <w:ind w:left="1416" w:hanging="1416"/>
        <w:jc w:val="both"/>
        <w:rPr>
          <w:rFonts w:ascii="Arial" w:eastAsia="Calibri" w:hAnsi="Arial" w:cs="Arial"/>
          <w:bCs/>
        </w:rPr>
      </w:pPr>
    </w:p>
    <w:p w14:paraId="76BFC2C6" w14:textId="77777777" w:rsidR="00BB5EF1" w:rsidRPr="00BB5EF1" w:rsidRDefault="00BB5EF1" w:rsidP="00BB5EF1">
      <w:pPr>
        <w:spacing w:after="0" w:line="360" w:lineRule="auto"/>
        <w:ind w:left="1416" w:hanging="1416"/>
        <w:jc w:val="both"/>
        <w:rPr>
          <w:rFonts w:ascii="Arial" w:eastAsia="Calibri" w:hAnsi="Arial" w:cs="Arial"/>
          <w:bCs/>
        </w:rPr>
      </w:pPr>
      <w:r w:rsidRPr="00BB5EF1">
        <w:rPr>
          <w:rFonts w:ascii="Arial" w:eastAsia="Calibri" w:hAnsi="Arial" w:cs="Arial"/>
          <w:b/>
        </w:rPr>
        <w:t>Alle:</w:t>
      </w:r>
      <w:r w:rsidRPr="00BB5EF1">
        <w:rPr>
          <w:rFonts w:ascii="Arial" w:eastAsia="Calibri" w:hAnsi="Arial" w:cs="Arial"/>
          <w:bCs/>
        </w:rPr>
        <w:tab/>
        <w:t>"Gib, dass wir die Angst vor den Ereignissen des Lebens, die uns der Kleider berauben, überwinden und mit dem Taufkleid als neue Menschen leben, die die Frohe Botschaft verkünden und die verkünden, dass du der einzige wahre Gott bist, der die Geschichte lenkt."</w:t>
      </w:r>
    </w:p>
    <w:p w14:paraId="35A02589" w14:textId="77777777" w:rsidR="00BB5EF1" w:rsidRPr="00BB5EF1" w:rsidRDefault="00BB5EF1" w:rsidP="00BB5EF1">
      <w:pPr>
        <w:spacing w:after="0" w:line="360" w:lineRule="auto"/>
        <w:jc w:val="both"/>
        <w:rPr>
          <w:rFonts w:ascii="Arial" w:eastAsia="Calibri" w:hAnsi="Arial" w:cs="Arial"/>
          <w:b/>
        </w:rPr>
      </w:pPr>
    </w:p>
    <w:p w14:paraId="5BCCB922"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57E72850" w14:textId="77777777" w:rsidR="00BB5EF1" w:rsidRPr="00BB5EF1" w:rsidRDefault="00BB5EF1" w:rsidP="00BB5EF1">
      <w:pPr>
        <w:spacing w:after="0" w:line="360" w:lineRule="auto"/>
        <w:jc w:val="both"/>
        <w:rPr>
          <w:rFonts w:ascii="Arial" w:eastAsia="Calibri" w:hAnsi="Arial" w:cs="Arial"/>
          <w:b/>
        </w:rPr>
      </w:pPr>
    </w:p>
    <w:p w14:paraId="5A027288"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Calibri" w:hAnsi="Arial" w:cs="Arial"/>
          <w:b/>
        </w:rPr>
        <w:t xml:space="preserve">L1: </w:t>
      </w:r>
      <w:r w:rsidRPr="00BB5EF1">
        <w:rPr>
          <w:rFonts w:ascii="Arial" w:eastAsia="Calibri" w:hAnsi="Arial" w:cs="Arial"/>
          <w:b/>
        </w:rPr>
        <w:tab/>
      </w:r>
      <w:r w:rsidRPr="00BB5EF1">
        <w:rPr>
          <w:rFonts w:ascii="Arial" w:eastAsia="Times New Roman" w:hAnsi="Arial" w:cs="Arial"/>
          <w:lang w:eastAsia="fr-FR"/>
        </w:rPr>
        <w:t>"Wir sind traurig [...] Wir hatten schon Schäden an unserem Haus durch den Zyklon. Jetzt das", klagt die 54-jährige Witwe. "Vor ein paar Tagen war das Meer noch weit weg, aber heute Morgen wurde mir gesagt, dass es einen Teil des Friedhofs weggespült hat."</w:t>
      </w:r>
    </w:p>
    <w:p w14:paraId="6F2AFA99"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Calibri" w:hAnsi="Arial" w:cs="Arial"/>
          <w:b/>
        </w:rPr>
        <w:lastRenderedPageBreak/>
        <w:t xml:space="preserve">L2: </w:t>
      </w:r>
      <w:r w:rsidRPr="00BB5EF1">
        <w:rPr>
          <w:rFonts w:ascii="Arial" w:eastAsia="Calibri" w:hAnsi="Arial" w:cs="Arial"/>
          <w:b/>
        </w:rPr>
        <w:tab/>
      </w:r>
      <w:r w:rsidRPr="00BB5EF1">
        <w:rPr>
          <w:rFonts w:ascii="Arial" w:eastAsia="Times New Roman" w:hAnsi="Arial" w:cs="Arial"/>
          <w:lang w:eastAsia="fr-FR"/>
        </w:rPr>
        <w:t>"Das tägliche Leben ist schon sehr hart", fuhr sie fort und erklärte, dass die sterblichen Überreste in provisorischen Gräbern aufbewahrt würden, bis ihre Familie genug Geld für ein "ordentliches Grab" zusammen habe.</w:t>
      </w:r>
    </w:p>
    <w:p w14:paraId="5EDCA33C" w14:textId="77777777" w:rsidR="00BB5EF1" w:rsidRPr="00BB5EF1" w:rsidRDefault="00BB5EF1" w:rsidP="00BB5EF1">
      <w:pPr>
        <w:spacing w:after="0" w:line="360" w:lineRule="auto"/>
        <w:ind w:left="1416" w:hanging="1416"/>
        <w:jc w:val="both"/>
        <w:rPr>
          <w:rFonts w:ascii="Arial" w:eastAsia="Times New Roman" w:hAnsi="Arial" w:cs="Arial"/>
          <w:lang w:eastAsia="fr-FR"/>
        </w:rPr>
      </w:pPr>
    </w:p>
    <w:p w14:paraId="516F251D"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Times New Roman" w:hAnsi="Arial" w:cs="Arial"/>
          <w:b/>
          <w:bCs/>
          <w:lang w:eastAsia="fr-FR"/>
        </w:rPr>
        <w:t>L1:</w:t>
      </w:r>
      <w:r w:rsidRPr="00BB5EF1">
        <w:rPr>
          <w:rFonts w:ascii="Calibri" w:eastAsia="Calibri" w:hAnsi="Calibri" w:cs="Times New Roman"/>
          <w:rPrChange w:id="3" w:author="Paul, Andreas" w:date="2022-09-15T11:58:00Z">
            <w:rPr/>
          </w:rPrChange>
        </w:rPr>
        <w:tab/>
      </w:r>
      <w:r w:rsidRPr="00BB5EF1">
        <w:rPr>
          <w:rFonts w:ascii="Arial" w:eastAsia="Times New Roman" w:hAnsi="Arial" w:cs="Arial"/>
          <w:lang w:eastAsia="fr-FR"/>
        </w:rPr>
        <w:t xml:space="preserve">In </w:t>
      </w:r>
      <w:proofErr w:type="spellStart"/>
      <w:r w:rsidRPr="00BB5EF1">
        <w:rPr>
          <w:rFonts w:ascii="Arial" w:eastAsia="Times New Roman" w:hAnsi="Arial" w:cs="Arial"/>
          <w:lang w:eastAsia="fr-FR"/>
        </w:rPr>
        <w:t>Mananjary</w:t>
      </w:r>
      <w:proofErr w:type="spellEnd"/>
      <w:r w:rsidRPr="00BB5EF1">
        <w:rPr>
          <w:rFonts w:ascii="Arial" w:eastAsia="Times New Roman" w:hAnsi="Arial" w:cs="Arial"/>
          <w:lang w:eastAsia="fr-FR"/>
        </w:rPr>
        <w:t xml:space="preserve">, dem Epizentrum des Zyklons, als er die Insel traf, blicken die Einwohnerinnen und Einwohner auf ihre verwüstete Stadt. </w:t>
      </w:r>
      <w:proofErr w:type="spellStart"/>
      <w:r w:rsidRPr="00BB5EF1">
        <w:rPr>
          <w:rFonts w:ascii="Arial" w:eastAsia="Times New Roman" w:hAnsi="Arial" w:cs="Arial"/>
          <w:lang w:eastAsia="fr-FR"/>
        </w:rPr>
        <w:t>Mananjary</w:t>
      </w:r>
      <w:proofErr w:type="spellEnd"/>
      <w:r w:rsidRPr="00BB5EF1">
        <w:rPr>
          <w:rFonts w:ascii="Arial" w:eastAsia="Times New Roman" w:hAnsi="Arial" w:cs="Arial"/>
          <w:lang w:eastAsia="fr-FR"/>
        </w:rPr>
        <w:t xml:space="preserve"> ist völlig zerstört. Egal, wo man hingeht, alles ist zerstört. Die Wellen haben einen Teil des Friedhofs weggespült und mehrere Leichen ausgegraben.</w:t>
      </w:r>
    </w:p>
    <w:p w14:paraId="2FEFAE17" w14:textId="77777777" w:rsidR="00BB5EF1" w:rsidRPr="00BB5EF1" w:rsidRDefault="00BB5EF1" w:rsidP="00BB5EF1">
      <w:pPr>
        <w:spacing w:after="0" w:line="360" w:lineRule="auto"/>
        <w:jc w:val="both"/>
        <w:outlineLvl w:val="3"/>
        <w:rPr>
          <w:rFonts w:ascii="Arial" w:eastAsia="Times New Roman" w:hAnsi="Arial" w:cs="Arial"/>
          <w:b/>
          <w:lang w:eastAsia="fr-FR"/>
        </w:rPr>
      </w:pPr>
    </w:p>
    <w:p w14:paraId="18F6790E" w14:textId="77777777" w:rsidR="00BB5EF1" w:rsidRPr="00BB5EF1" w:rsidRDefault="00BB5EF1" w:rsidP="00BB5EF1">
      <w:pPr>
        <w:spacing w:after="0" w:line="360" w:lineRule="auto"/>
        <w:ind w:left="1416" w:hanging="1416"/>
        <w:jc w:val="both"/>
        <w:outlineLvl w:val="3"/>
        <w:rPr>
          <w:rFonts w:ascii="Arial" w:eastAsia="Times New Roman" w:hAnsi="Arial" w:cs="Arial"/>
          <w:bCs/>
          <w:i/>
          <w:iCs/>
          <w:lang w:eastAsia="fr-FR"/>
        </w:rPr>
      </w:pPr>
      <w:r w:rsidRPr="00BB5EF1">
        <w:rPr>
          <w:rFonts w:ascii="Arial" w:eastAsia="Times New Roman" w:hAnsi="Arial" w:cs="Arial"/>
          <w:b/>
          <w:lang w:eastAsia="fr-FR"/>
        </w:rPr>
        <w:t xml:space="preserve">Alle: </w:t>
      </w:r>
      <w:r w:rsidRPr="00BB5EF1">
        <w:rPr>
          <w:rFonts w:ascii="Arial" w:eastAsia="Times New Roman" w:hAnsi="Arial" w:cs="Arial"/>
          <w:b/>
          <w:lang w:eastAsia="fr-FR"/>
        </w:rPr>
        <w:tab/>
      </w:r>
      <w:r w:rsidRPr="00BB5EF1">
        <w:rPr>
          <w:rFonts w:ascii="Arial" w:eastAsia="Times New Roman" w:hAnsi="Arial" w:cs="Arial"/>
          <w:bCs/>
          <w:lang w:eastAsia="fr-FR"/>
        </w:rPr>
        <w:t xml:space="preserve">Mit Bischof Georges </w:t>
      </w:r>
      <w:proofErr w:type="spellStart"/>
      <w:r w:rsidRPr="00BB5EF1">
        <w:rPr>
          <w:rFonts w:ascii="Arial" w:eastAsia="Times New Roman" w:hAnsi="Arial" w:cs="Arial"/>
          <w:bCs/>
          <w:lang w:eastAsia="fr-FR"/>
        </w:rPr>
        <w:t>Varkey</w:t>
      </w:r>
      <w:proofErr w:type="spellEnd"/>
      <w:r w:rsidRPr="00BB5EF1">
        <w:rPr>
          <w:rFonts w:ascii="Arial" w:eastAsia="Times New Roman" w:hAnsi="Arial" w:cs="Arial"/>
          <w:b/>
          <w:i/>
          <w:iCs/>
          <w:lang w:eastAsia="fr-FR"/>
        </w:rPr>
        <w:t xml:space="preserve"> </w:t>
      </w:r>
      <w:r w:rsidRPr="00BB5EF1">
        <w:rPr>
          <w:rFonts w:ascii="Arial" w:eastAsia="Times New Roman" w:hAnsi="Arial" w:cs="Arial"/>
          <w:bCs/>
          <w:lang w:eastAsia="fr-FR"/>
        </w:rPr>
        <w:t>wollen wir solidarisch sein mit den</w:t>
      </w:r>
      <w:r w:rsidRPr="00BB5EF1">
        <w:rPr>
          <w:rFonts w:ascii="Arial" w:eastAsia="Times New Roman" w:hAnsi="Arial" w:cs="Arial"/>
          <w:b/>
          <w:i/>
          <w:iCs/>
          <w:lang w:eastAsia="fr-FR"/>
        </w:rPr>
        <w:t xml:space="preserve"> </w:t>
      </w:r>
      <w:r w:rsidRPr="00BB5EF1">
        <w:rPr>
          <w:rFonts w:ascii="Arial" w:eastAsia="Times New Roman" w:hAnsi="Arial" w:cs="Arial"/>
          <w:bCs/>
          <w:lang w:eastAsia="fr-FR"/>
        </w:rPr>
        <w:t>Opfern von Naturkatastrophen. Helfen wir ihnen, ihr</w:t>
      </w:r>
      <w:r w:rsidRPr="00BB5EF1">
        <w:rPr>
          <w:rFonts w:ascii="Arial" w:eastAsia="Times New Roman" w:hAnsi="Arial" w:cs="Arial"/>
          <w:bCs/>
          <w:i/>
          <w:iCs/>
          <w:lang w:eastAsia="fr-FR"/>
        </w:rPr>
        <w:t xml:space="preserve"> </w:t>
      </w:r>
      <w:r w:rsidRPr="00BB5EF1">
        <w:rPr>
          <w:rFonts w:ascii="Arial" w:eastAsia="Times New Roman" w:hAnsi="Arial" w:cs="Arial"/>
          <w:bCs/>
          <w:lang w:eastAsia="fr-FR"/>
        </w:rPr>
        <w:t>Kreuz zu tragen und beten wir um das Vertrauen in Gott.</w:t>
      </w:r>
    </w:p>
    <w:p w14:paraId="428ED99D" w14:textId="77777777" w:rsidR="00BB5EF1" w:rsidRPr="00BB5EF1" w:rsidRDefault="00BB5EF1" w:rsidP="00BB5EF1">
      <w:pPr>
        <w:spacing w:after="160" w:line="360" w:lineRule="auto"/>
        <w:rPr>
          <w:rFonts w:ascii="Arial" w:eastAsia="Times New Roman" w:hAnsi="Arial" w:cs="Arial"/>
          <w:b/>
          <w:lang w:eastAsia="fr-FR"/>
        </w:rPr>
      </w:pPr>
      <w:r w:rsidRPr="00BB5EF1">
        <w:rPr>
          <w:rFonts w:ascii="Arial" w:eastAsia="Calibri" w:hAnsi="Arial" w:cs="Arial"/>
          <w:bCs/>
        </w:rPr>
        <w:br w:type="page"/>
      </w:r>
    </w:p>
    <w:p w14:paraId="7D3F3978" w14:textId="77777777" w:rsidR="00BB5EF1" w:rsidRPr="00BB5EF1" w:rsidRDefault="00BB5EF1" w:rsidP="00BB5EF1">
      <w:pPr>
        <w:spacing w:before="100" w:beforeAutospacing="1" w:after="100" w:afterAutospacing="1" w:line="360" w:lineRule="auto"/>
        <w:jc w:val="both"/>
        <w:outlineLvl w:val="3"/>
        <w:rPr>
          <w:rFonts w:ascii="Arial" w:eastAsia="Times New Roman" w:hAnsi="Arial" w:cs="Arial"/>
          <w:bCs/>
          <w:i/>
          <w:iCs/>
          <w:lang w:eastAsia="fr-FR"/>
        </w:rPr>
      </w:pPr>
      <w:r w:rsidRPr="00BB5EF1">
        <w:rPr>
          <w:rFonts w:ascii="Arial" w:eastAsia="Times New Roman" w:hAnsi="Arial" w:cs="Arial"/>
          <w:b/>
          <w:lang w:eastAsia="fr-FR"/>
        </w:rPr>
        <w:lastRenderedPageBreak/>
        <w:t>XI. Jesus wird an das Kreuz genagelt</w:t>
      </w:r>
      <w:r w:rsidRPr="00BB5EF1">
        <w:rPr>
          <w:rFonts w:ascii="Arial" w:eastAsia="Times New Roman" w:hAnsi="Arial" w:cs="Arial"/>
          <w:b/>
          <w:bCs/>
          <w:lang w:eastAsia="fr-FR"/>
        </w:rPr>
        <w:t xml:space="preserve"> </w:t>
      </w:r>
    </w:p>
    <w:p w14:paraId="7D8C9DD6"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270: Kreuz, auf das ich schaue</w:t>
      </w:r>
    </w:p>
    <w:p w14:paraId="169014A7" w14:textId="77777777" w:rsidR="00BB5EF1" w:rsidRPr="00BB5EF1" w:rsidRDefault="00BB5EF1" w:rsidP="00BB5EF1">
      <w:pPr>
        <w:spacing w:after="0" w:line="360" w:lineRule="auto"/>
        <w:jc w:val="both"/>
        <w:rPr>
          <w:rFonts w:ascii="Arial" w:eastAsia="Calibri" w:hAnsi="Arial" w:cs="Arial"/>
          <w:b/>
        </w:rPr>
      </w:pPr>
    </w:p>
    <w:p w14:paraId="30751287" w14:textId="3657D0F9" w:rsidR="00BB5EF1" w:rsidRPr="00BB5EF1" w:rsidRDefault="00BB5EF1" w:rsidP="00BB5EF1">
      <w:pPr>
        <w:spacing w:after="0" w:line="360" w:lineRule="auto"/>
        <w:ind w:left="1416" w:hanging="1416"/>
        <w:jc w:val="both"/>
        <w:rPr>
          <w:rFonts w:ascii="Arial" w:eastAsia="MetaBookLF" w:hAnsi="Arial" w:cs="Arial"/>
        </w:rPr>
      </w:pPr>
      <w:r w:rsidRPr="00BB5EF1">
        <w:rPr>
          <w:rFonts w:ascii="Arial" w:eastAsia="MetaBookLF" w:hAnsi="Arial" w:cs="Arial"/>
          <w:b/>
          <w:bCs/>
        </w:rPr>
        <w:t>L</w:t>
      </w:r>
      <w:r w:rsidR="00027779">
        <w:rPr>
          <w:rFonts w:ascii="Arial" w:eastAsia="MetaBookLF" w:hAnsi="Arial" w:cs="Arial"/>
          <w:b/>
          <w:bCs/>
        </w:rPr>
        <w:t>1</w:t>
      </w:r>
      <w:r w:rsidRPr="00BB5EF1">
        <w:rPr>
          <w:rFonts w:ascii="Arial" w:eastAsia="MetaBookLF" w:hAnsi="Arial" w:cs="Arial"/>
          <w:b/>
          <w:bCs/>
        </w:rPr>
        <w:t>:</w:t>
      </w:r>
      <w:r w:rsidRPr="00BB5EF1">
        <w:rPr>
          <w:rFonts w:ascii="Arial" w:eastAsia="MetaBookLF" w:hAnsi="Arial" w:cs="Arial"/>
        </w:rPr>
        <w:tab/>
      </w:r>
      <w:r w:rsidRPr="00BB5EF1">
        <w:rPr>
          <w:rFonts w:ascii="Arial" w:eastAsia="Calibri" w:hAnsi="Arial" w:cs="Arial"/>
          <w:b/>
        </w:rPr>
        <w:t>Das Leiden in Liebe verwandeln.</w:t>
      </w:r>
    </w:p>
    <w:p w14:paraId="16547FF1" w14:textId="77777777" w:rsidR="00BB5EF1" w:rsidRPr="00BB5EF1" w:rsidRDefault="00BB5EF1" w:rsidP="00BB5EF1">
      <w:pPr>
        <w:spacing w:after="0" w:line="360" w:lineRule="auto"/>
        <w:ind w:left="1416"/>
        <w:jc w:val="both"/>
        <w:rPr>
          <w:rFonts w:ascii="Arial" w:eastAsia="MetaBookLF" w:hAnsi="Arial" w:cs="Arial"/>
        </w:rPr>
      </w:pPr>
      <w:r w:rsidRPr="00BB5EF1">
        <w:rPr>
          <w:rFonts w:ascii="Arial" w:eastAsia="MetaBookLF" w:hAnsi="Arial" w:cs="Arial"/>
        </w:rPr>
        <w:t xml:space="preserve">Madagaskar hat weltweit eine der höchsten Müttersterblichkeitsraten. </w:t>
      </w:r>
    </w:p>
    <w:p w14:paraId="42BCEB2F" w14:textId="00119A45" w:rsidR="00BB5EF1" w:rsidRPr="00BB5EF1" w:rsidRDefault="00BB5EF1" w:rsidP="00BB5EF1">
      <w:pPr>
        <w:spacing w:after="160" w:line="360" w:lineRule="auto"/>
        <w:ind w:left="1416"/>
        <w:jc w:val="both"/>
        <w:rPr>
          <w:rFonts w:ascii="Arial" w:eastAsia="MetaBookLF" w:hAnsi="Arial" w:cs="Arial"/>
        </w:rPr>
      </w:pPr>
      <w:r w:rsidRPr="00BB5EF1">
        <w:rPr>
          <w:rFonts w:ascii="Arial" w:eastAsia="MetaBookLF" w:hAnsi="Arial" w:cs="Arial"/>
        </w:rPr>
        <w:t>Über 60</w:t>
      </w:r>
      <w:r w:rsidR="005209B2">
        <w:rPr>
          <w:rFonts w:ascii="Arial" w:eastAsia="MetaBookLF" w:hAnsi="Arial" w:cs="Arial"/>
        </w:rPr>
        <w:t xml:space="preserve"> Prozent</w:t>
      </w:r>
      <w:r w:rsidRPr="00BB5EF1">
        <w:rPr>
          <w:rFonts w:ascii="Arial" w:eastAsia="MetaBookLF" w:hAnsi="Arial" w:cs="Arial"/>
        </w:rPr>
        <w:t xml:space="preserve"> der Frauen gebären zu Hause, die Hälfte von ihnen wird von einer Hebamme begleitet. Oft mangelt es an ärztlicher Versorgung und Hygiene.</w:t>
      </w:r>
    </w:p>
    <w:p w14:paraId="64975179" w14:textId="1CE1F4DD" w:rsidR="00BB5EF1" w:rsidRPr="00BB5EF1" w:rsidRDefault="00BB5EF1" w:rsidP="00BB5EF1">
      <w:pPr>
        <w:spacing w:after="0" w:line="360" w:lineRule="auto"/>
        <w:jc w:val="both"/>
        <w:outlineLvl w:val="0"/>
        <w:rPr>
          <w:rFonts w:ascii="Arial" w:eastAsia="Times New Roman" w:hAnsi="Arial" w:cs="Arial"/>
          <w:kern w:val="36"/>
          <w:lang w:eastAsia="fr-FR"/>
        </w:rPr>
      </w:pPr>
      <w:r w:rsidRPr="00BB5EF1">
        <w:rPr>
          <w:rFonts w:ascii="Arial" w:eastAsia="Times New Roman" w:hAnsi="Arial" w:cs="Arial"/>
          <w:b/>
          <w:bCs/>
          <w:kern w:val="36"/>
          <w:lang w:eastAsia="fr-FR"/>
        </w:rPr>
        <w:t>L</w:t>
      </w:r>
      <w:r w:rsidR="00027779">
        <w:rPr>
          <w:rFonts w:ascii="Arial" w:eastAsia="Times New Roman" w:hAnsi="Arial" w:cs="Arial"/>
          <w:b/>
          <w:bCs/>
          <w:kern w:val="36"/>
          <w:lang w:eastAsia="fr-FR"/>
        </w:rPr>
        <w:t>2</w:t>
      </w:r>
      <w:r w:rsidRPr="00BB5EF1">
        <w:rPr>
          <w:rFonts w:ascii="Arial" w:eastAsia="Times New Roman" w:hAnsi="Arial" w:cs="Arial"/>
          <w:b/>
          <w:bCs/>
          <w:kern w:val="36"/>
          <w:lang w:eastAsia="fr-FR"/>
        </w:rPr>
        <w:t xml:space="preserve">: </w:t>
      </w:r>
      <w:r w:rsidRPr="00BB5EF1">
        <w:rPr>
          <w:rFonts w:ascii="Arial" w:eastAsia="Times New Roman" w:hAnsi="Arial" w:cs="Arial"/>
          <w:b/>
          <w:bCs/>
          <w:kern w:val="36"/>
          <w:lang w:eastAsia="fr-FR"/>
        </w:rPr>
        <w:tab/>
      </w:r>
      <w:r w:rsidRPr="00BB5EF1">
        <w:rPr>
          <w:rFonts w:ascii="Arial" w:eastAsia="Times New Roman" w:hAnsi="Arial" w:cs="Arial"/>
          <w:b/>
          <w:bCs/>
          <w:kern w:val="36"/>
          <w:lang w:eastAsia="fr-FR"/>
        </w:rPr>
        <w:tab/>
      </w:r>
      <w:r w:rsidRPr="00BB5EF1">
        <w:rPr>
          <w:rFonts w:ascii="Arial" w:eastAsia="Times New Roman" w:hAnsi="Arial" w:cs="Arial"/>
          <w:kern w:val="36"/>
          <w:lang w:eastAsia="fr-FR"/>
        </w:rPr>
        <w:t>Der Gott der Liebe will das Leben, nicht den Tod.</w:t>
      </w:r>
    </w:p>
    <w:p w14:paraId="1C1D8246" w14:textId="77777777" w:rsidR="00BB5EF1" w:rsidRPr="00BB5EF1" w:rsidRDefault="00BB5EF1" w:rsidP="00BB5EF1">
      <w:pPr>
        <w:spacing w:after="0" w:line="360" w:lineRule="auto"/>
        <w:ind w:left="1416"/>
        <w:jc w:val="both"/>
        <w:outlineLvl w:val="0"/>
        <w:rPr>
          <w:rFonts w:ascii="Arial" w:eastAsia="Times New Roman" w:hAnsi="Arial" w:cs="Arial"/>
          <w:kern w:val="36"/>
          <w:lang w:eastAsia="fr-FR"/>
        </w:rPr>
      </w:pPr>
      <w:r w:rsidRPr="00BB5EF1">
        <w:rPr>
          <w:rFonts w:ascii="Arial" w:eastAsia="Times New Roman" w:hAnsi="Arial" w:cs="Arial"/>
          <w:kern w:val="36"/>
          <w:lang w:eastAsia="fr-FR"/>
        </w:rPr>
        <w:t>Das Gesetz der Liebe ruft uns dazu auf, diese für Mütter todbringenden Verhältnisse zu überwinden.</w:t>
      </w:r>
    </w:p>
    <w:p w14:paraId="331B7FD0" w14:textId="77777777" w:rsidR="00BB5EF1" w:rsidRPr="00BB5EF1" w:rsidRDefault="00BB5EF1" w:rsidP="00BB5EF1">
      <w:pPr>
        <w:spacing w:after="0" w:line="360" w:lineRule="auto"/>
        <w:jc w:val="both"/>
        <w:rPr>
          <w:rFonts w:ascii="Arial" w:eastAsia="MetaBookLF" w:hAnsi="Arial" w:cs="Arial"/>
        </w:rPr>
      </w:pPr>
    </w:p>
    <w:p w14:paraId="410313DF" w14:textId="77777777" w:rsidR="00BB5EF1" w:rsidRPr="00BB5EF1" w:rsidRDefault="00BB5EF1" w:rsidP="00BB5EF1">
      <w:pPr>
        <w:spacing w:after="0" w:line="360" w:lineRule="auto"/>
        <w:ind w:left="1416" w:hanging="1416"/>
        <w:jc w:val="both"/>
        <w:outlineLvl w:val="0"/>
        <w:rPr>
          <w:rFonts w:ascii="Arial" w:eastAsia="Times New Roman" w:hAnsi="Arial" w:cs="Arial"/>
          <w:lang w:eastAsia="fr-FR"/>
        </w:rPr>
      </w:pPr>
      <w:r w:rsidRPr="00BB5EF1">
        <w:rPr>
          <w:rFonts w:ascii="Arial" w:eastAsia="Times New Roman" w:hAnsi="Arial" w:cs="Arial"/>
          <w:b/>
          <w:bCs/>
          <w:lang w:eastAsia="fr-FR"/>
        </w:rPr>
        <w:t>L1:</w:t>
      </w:r>
      <w:r w:rsidRPr="00BB5EF1">
        <w:rPr>
          <w:rFonts w:ascii="Arial" w:eastAsia="Times New Roman" w:hAnsi="Arial" w:cs="Arial"/>
          <w:bCs/>
          <w:lang w:eastAsia="fr-FR"/>
        </w:rPr>
        <w:tab/>
      </w:r>
      <w:r w:rsidRPr="00BB5EF1">
        <w:rPr>
          <w:rFonts w:ascii="Arial" w:eastAsia="Times New Roman" w:hAnsi="Arial" w:cs="Arial"/>
          <w:lang w:eastAsia="fr-FR"/>
        </w:rPr>
        <w:t xml:space="preserve">Der Gott der Liebe will das Leben, nicht den Tod. </w:t>
      </w:r>
    </w:p>
    <w:p w14:paraId="2E1E2C87" w14:textId="77777777" w:rsidR="00BB5EF1" w:rsidRPr="00BB5EF1" w:rsidRDefault="00BB5EF1" w:rsidP="00BB5EF1">
      <w:pPr>
        <w:spacing w:after="0" w:line="360" w:lineRule="auto"/>
        <w:ind w:left="1416"/>
        <w:jc w:val="both"/>
        <w:outlineLvl w:val="0"/>
        <w:rPr>
          <w:rFonts w:ascii="Arial" w:eastAsia="Times New Roman" w:hAnsi="Arial" w:cs="Arial"/>
          <w:bCs/>
          <w:lang w:eastAsia="fr-FR"/>
        </w:rPr>
      </w:pPr>
      <w:r w:rsidRPr="00BB5EF1">
        <w:rPr>
          <w:rFonts w:ascii="Arial" w:eastAsia="Times New Roman" w:hAnsi="Arial" w:cs="Arial"/>
          <w:bCs/>
          <w:lang w:eastAsia="fr-FR"/>
        </w:rPr>
        <w:t xml:space="preserve">Eltern, die ein Kind im Krieg oder durch Terroranschläge verloren haben und sich gegen Rache entscheiden, bestätigen dies. </w:t>
      </w:r>
    </w:p>
    <w:p w14:paraId="569EFAB4" w14:textId="3E57E829" w:rsidR="00BB5EF1" w:rsidRPr="00BB5EF1" w:rsidRDefault="00BB5EF1" w:rsidP="00BB5EF1">
      <w:pPr>
        <w:spacing w:before="100" w:beforeAutospacing="1" w:after="0" w:line="360" w:lineRule="auto"/>
        <w:ind w:left="1416" w:hanging="1416"/>
        <w:jc w:val="both"/>
        <w:outlineLvl w:val="0"/>
        <w:rPr>
          <w:rFonts w:ascii="Arial" w:eastAsia="Times New Roman" w:hAnsi="Arial" w:cs="Arial"/>
          <w:b/>
          <w:bCs/>
          <w:kern w:val="36"/>
          <w:lang w:eastAsia="fr-FR"/>
        </w:rPr>
      </w:pPr>
      <w:r w:rsidRPr="00BB5EF1">
        <w:rPr>
          <w:rFonts w:ascii="Arial" w:eastAsia="Times New Roman" w:hAnsi="Arial" w:cs="Arial"/>
          <w:b/>
          <w:bCs/>
          <w:lang w:eastAsia="fr-FR"/>
        </w:rPr>
        <w:t>Alle:</w:t>
      </w:r>
      <w:r w:rsidRPr="00BB5EF1">
        <w:rPr>
          <w:rFonts w:ascii="Arial" w:eastAsia="Times New Roman" w:hAnsi="Arial" w:cs="Arial"/>
          <w:bCs/>
          <w:lang w:eastAsia="fr-FR"/>
        </w:rPr>
        <w:tab/>
      </w:r>
      <w:r w:rsidRPr="00BB5EF1">
        <w:rPr>
          <w:rFonts w:ascii="Arial" w:eastAsia="Times New Roman" w:hAnsi="Arial" w:cs="Arial"/>
          <w:lang w:eastAsia="fr-FR"/>
        </w:rPr>
        <w:t>Jesus wird HEUTE weiterhin gekreuzigt. Er wird jedes Mal gekreuzigt, wenn eine Frau an den Rand der Gesellschaft gedrängt wird, wenn Menschen der Zugang zu medizinischer Versorgung verweh</w:t>
      </w:r>
      <w:r w:rsidR="005209B2">
        <w:rPr>
          <w:rFonts w:ascii="Arial" w:eastAsia="Times New Roman" w:hAnsi="Arial" w:cs="Arial"/>
          <w:lang w:eastAsia="fr-FR"/>
        </w:rPr>
        <w:t>r</w:t>
      </w:r>
      <w:r w:rsidRPr="00BB5EF1">
        <w:rPr>
          <w:rFonts w:ascii="Arial" w:eastAsia="Times New Roman" w:hAnsi="Arial" w:cs="Arial"/>
          <w:lang w:eastAsia="fr-FR"/>
        </w:rPr>
        <w:t xml:space="preserve">t bleibt. Er wird gekreuzigt durch die Ausbeutung der Erde mit ihren Völkern und Ressourcen. </w:t>
      </w:r>
    </w:p>
    <w:p w14:paraId="2C04A60E"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496338AF"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lang w:eastAsia="fr-FR"/>
        </w:rPr>
        <w:t>Stille</w:t>
      </w:r>
      <w:r w:rsidRPr="00BB5EF1">
        <w:rPr>
          <w:rFonts w:ascii="Arial" w:eastAsia="Times New Roman" w:hAnsi="Arial" w:cs="Arial"/>
          <w:b/>
          <w:iCs/>
          <w:lang w:eastAsia="fr-FR"/>
        </w:rPr>
        <w:t xml:space="preserve"> </w:t>
      </w:r>
    </w:p>
    <w:p w14:paraId="7E8263FE" w14:textId="77777777" w:rsidR="00BB5EF1" w:rsidRPr="00BB5EF1" w:rsidRDefault="00BB5EF1" w:rsidP="00BB5EF1">
      <w:pPr>
        <w:spacing w:after="0" w:line="360" w:lineRule="auto"/>
        <w:jc w:val="both"/>
        <w:outlineLvl w:val="0"/>
        <w:rPr>
          <w:rFonts w:ascii="Arial" w:eastAsia="Times New Roman" w:hAnsi="Arial" w:cs="Arial"/>
          <w:b/>
          <w:iCs/>
          <w:lang w:eastAsia="fr-FR"/>
        </w:rPr>
      </w:pPr>
    </w:p>
    <w:p w14:paraId="6B42FFFB" w14:textId="1A51AC04" w:rsidR="00BB5EF1" w:rsidRPr="00BB5EF1" w:rsidRDefault="00BB5EF1" w:rsidP="00BB5EF1">
      <w:pPr>
        <w:spacing w:after="0" w:line="360" w:lineRule="auto"/>
        <w:ind w:left="1416" w:hanging="1416"/>
        <w:jc w:val="both"/>
        <w:outlineLvl w:val="0"/>
        <w:rPr>
          <w:rFonts w:ascii="Arial" w:eastAsia="Times New Roman" w:hAnsi="Arial" w:cs="Arial"/>
          <w:b/>
          <w:iCs/>
          <w:lang w:eastAsia="fr-FR"/>
        </w:rPr>
      </w:pPr>
      <w:r w:rsidRPr="00BB5EF1">
        <w:rPr>
          <w:rFonts w:ascii="Arial" w:eastAsia="Times New Roman" w:hAnsi="Arial" w:cs="Arial"/>
          <w:b/>
          <w:iCs/>
          <w:lang w:eastAsia="fr-FR"/>
        </w:rPr>
        <w:t>Alle:</w:t>
      </w:r>
      <w:r w:rsidRPr="00BB5EF1">
        <w:rPr>
          <w:rFonts w:ascii="Arial" w:eastAsia="Times New Roman" w:hAnsi="Arial" w:cs="Arial"/>
          <w:b/>
          <w:iCs/>
          <w:lang w:eastAsia="fr-FR"/>
        </w:rPr>
        <w:tab/>
      </w:r>
      <w:r w:rsidR="009B4310">
        <w:rPr>
          <w:rFonts w:ascii="Arial" w:eastAsia="Times New Roman" w:hAnsi="Arial" w:cs="Arial"/>
          <w:bCs/>
          <w:iCs/>
          <w:lang w:eastAsia="fr-FR"/>
        </w:rPr>
        <w:t>„</w:t>
      </w:r>
      <w:r w:rsidRPr="00BB5EF1">
        <w:rPr>
          <w:rFonts w:ascii="Arial" w:eastAsia="Times New Roman" w:hAnsi="Arial" w:cs="Arial"/>
          <w:bCs/>
          <w:iCs/>
          <w:lang w:eastAsia="fr-FR"/>
        </w:rPr>
        <w:t>Sie reichten ihm Wein, der mit Myrrhe gewürzt war; er aber nahm ihn nicht. Dann kreuzigten sie ihn.</w:t>
      </w:r>
      <w:r w:rsidR="009B4310">
        <w:rPr>
          <w:rFonts w:ascii="Arial" w:eastAsia="Times New Roman" w:hAnsi="Arial" w:cs="Arial"/>
          <w:bCs/>
          <w:iCs/>
          <w:lang w:eastAsia="fr-FR"/>
        </w:rPr>
        <w:t>“</w:t>
      </w:r>
    </w:p>
    <w:p w14:paraId="04633201" w14:textId="77777777" w:rsidR="00BB5EF1" w:rsidRPr="00BB5EF1" w:rsidRDefault="00BB5EF1" w:rsidP="00BB5EF1">
      <w:pPr>
        <w:spacing w:after="0" w:line="360" w:lineRule="auto"/>
        <w:ind w:left="1416"/>
        <w:jc w:val="both"/>
        <w:outlineLvl w:val="0"/>
        <w:rPr>
          <w:rFonts w:ascii="Arial" w:eastAsia="Times New Roman" w:hAnsi="Arial" w:cs="Arial"/>
          <w:bCs/>
          <w:lang w:eastAsia="fr-FR"/>
        </w:rPr>
      </w:pPr>
      <w:r w:rsidRPr="00BB5EF1">
        <w:rPr>
          <w:rFonts w:ascii="Arial" w:eastAsia="Times New Roman" w:hAnsi="Arial" w:cs="Arial"/>
          <w:bCs/>
          <w:i/>
          <w:iCs/>
          <w:lang w:eastAsia="fr-FR"/>
        </w:rPr>
        <w:t>(Mk 15,23-24</w:t>
      </w:r>
      <w:r w:rsidRPr="00BB5EF1">
        <w:rPr>
          <w:rFonts w:ascii="Arial" w:eastAsia="Times New Roman" w:hAnsi="Arial" w:cs="Arial"/>
          <w:b/>
          <w:bCs/>
          <w:i/>
          <w:iCs/>
          <w:kern w:val="36"/>
          <w:lang w:eastAsia="fr-FR"/>
        </w:rPr>
        <w:t xml:space="preserve">) </w:t>
      </w:r>
    </w:p>
    <w:p w14:paraId="6C82008A" w14:textId="77777777" w:rsidR="00BB5EF1" w:rsidRPr="00BB5EF1" w:rsidRDefault="00BB5EF1" w:rsidP="00BB5EF1">
      <w:pPr>
        <w:spacing w:after="0" w:line="360" w:lineRule="auto"/>
        <w:jc w:val="both"/>
        <w:rPr>
          <w:rFonts w:ascii="Arial" w:eastAsia="Calibri" w:hAnsi="Arial" w:cs="Arial"/>
          <w:b/>
        </w:rPr>
      </w:pPr>
    </w:p>
    <w:p w14:paraId="525BA678"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210E18A5" w14:textId="77777777" w:rsidR="00BB5EF1" w:rsidRPr="00BB5EF1" w:rsidRDefault="00BB5EF1" w:rsidP="00BB5EF1">
      <w:pPr>
        <w:spacing w:after="0" w:line="360" w:lineRule="auto"/>
        <w:jc w:val="both"/>
        <w:rPr>
          <w:rFonts w:ascii="Arial" w:eastAsia="Calibri" w:hAnsi="Arial" w:cs="Arial"/>
          <w:b/>
        </w:rPr>
      </w:pPr>
    </w:p>
    <w:p w14:paraId="34D43D9F" w14:textId="77777777" w:rsidR="00BB5EF1" w:rsidRPr="00BB5EF1" w:rsidRDefault="00BB5EF1" w:rsidP="00BB5EF1">
      <w:pPr>
        <w:spacing w:after="0" w:line="360" w:lineRule="auto"/>
        <w:ind w:left="1416" w:hanging="1416"/>
        <w:jc w:val="both"/>
        <w:rPr>
          <w:rFonts w:ascii="Arial" w:eastAsia="Times New Roman" w:hAnsi="Arial" w:cs="Arial"/>
          <w:bCs/>
          <w:lang w:eastAsia="fr-FR"/>
        </w:rPr>
      </w:pPr>
      <w:r w:rsidRPr="00BB5EF1">
        <w:rPr>
          <w:rFonts w:ascii="Arial" w:eastAsia="Calibri" w:hAnsi="Arial" w:cs="Arial"/>
          <w:b/>
        </w:rPr>
        <w:t>L1:</w:t>
      </w:r>
      <w:r w:rsidRPr="00BB5EF1">
        <w:rPr>
          <w:rFonts w:ascii="Arial" w:eastAsia="Calibri" w:hAnsi="Arial" w:cs="Arial"/>
          <w:b/>
        </w:rPr>
        <w:tab/>
      </w:r>
      <w:r w:rsidRPr="00BB5EF1">
        <w:rPr>
          <w:rFonts w:ascii="Arial" w:eastAsia="Times New Roman" w:hAnsi="Arial" w:cs="Arial"/>
          <w:bCs/>
          <w:lang w:eastAsia="fr-FR"/>
        </w:rPr>
        <w:t>In Madagaskar sind es Frauen, Kinder und Menschen am Rande der Gesellschaft, die am meisten unter Situationen leiden, für die sie in keiner Weise verantwortlich sind. Misereor sieht das und hat den Schutz gefährdeter Personen, die Gleichberechtigung und die Rechte von Kindern zu seinen Prioritäten gemacht.</w:t>
      </w:r>
    </w:p>
    <w:p w14:paraId="4D4CC1C5"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14B28793" w14:textId="77777777" w:rsidR="00BB5EF1" w:rsidRPr="00BB5EF1" w:rsidRDefault="00BB5EF1" w:rsidP="00BB5EF1">
      <w:pPr>
        <w:spacing w:after="0" w:line="360" w:lineRule="auto"/>
        <w:jc w:val="both"/>
        <w:outlineLvl w:val="0"/>
        <w:rPr>
          <w:rFonts w:ascii="Arial" w:eastAsia="Times New Roman" w:hAnsi="Arial" w:cs="Arial"/>
          <w:bCs/>
          <w:lang w:eastAsia="fr-FR"/>
        </w:rPr>
      </w:pPr>
      <w:r w:rsidRPr="00BB5EF1">
        <w:rPr>
          <w:rFonts w:ascii="Arial" w:eastAsia="Times New Roman" w:hAnsi="Arial" w:cs="Arial"/>
          <w:b/>
          <w:bCs/>
          <w:kern w:val="36"/>
          <w:lang w:eastAsia="fr-FR"/>
        </w:rPr>
        <w:t>Alle:</w:t>
      </w:r>
      <w:r w:rsidRPr="00BB5EF1">
        <w:rPr>
          <w:rFonts w:ascii="Arial" w:eastAsia="Times New Roman" w:hAnsi="Arial" w:cs="Arial"/>
          <w:b/>
          <w:bCs/>
          <w:kern w:val="36"/>
          <w:lang w:eastAsia="fr-FR"/>
        </w:rPr>
        <w:tab/>
      </w:r>
      <w:r w:rsidRPr="00BB5EF1">
        <w:rPr>
          <w:rFonts w:ascii="Arial" w:eastAsia="Times New Roman" w:hAnsi="Arial" w:cs="Arial"/>
          <w:b/>
          <w:bCs/>
          <w:kern w:val="36"/>
          <w:lang w:eastAsia="fr-FR"/>
        </w:rPr>
        <w:tab/>
      </w:r>
      <w:r w:rsidRPr="00BB5EF1">
        <w:rPr>
          <w:rFonts w:ascii="Arial" w:eastAsia="Times New Roman" w:hAnsi="Arial" w:cs="Arial"/>
          <w:bCs/>
          <w:lang w:eastAsia="fr-FR"/>
        </w:rPr>
        <w:t xml:space="preserve">"Ich bin der Weg und die Wahrheit und das Leben." </w:t>
      </w:r>
    </w:p>
    <w:p w14:paraId="2007C030" w14:textId="77777777" w:rsidR="00BB5EF1" w:rsidRPr="00BB5EF1" w:rsidRDefault="00BB5EF1" w:rsidP="00BB5EF1">
      <w:pPr>
        <w:spacing w:after="0" w:line="360" w:lineRule="auto"/>
        <w:ind w:left="708" w:firstLine="708"/>
        <w:jc w:val="both"/>
        <w:outlineLvl w:val="0"/>
        <w:rPr>
          <w:rFonts w:ascii="Arial" w:eastAsia="Times New Roman" w:hAnsi="Arial" w:cs="Arial"/>
          <w:bCs/>
          <w:i/>
          <w:iCs/>
          <w:lang w:eastAsia="fr-FR"/>
        </w:rPr>
      </w:pPr>
      <w:r w:rsidRPr="00BB5EF1">
        <w:rPr>
          <w:rFonts w:ascii="Arial" w:eastAsia="Times New Roman" w:hAnsi="Arial" w:cs="Arial"/>
          <w:bCs/>
          <w:i/>
          <w:iCs/>
          <w:lang w:eastAsia="fr-FR"/>
        </w:rPr>
        <w:t>(</w:t>
      </w:r>
      <w:proofErr w:type="spellStart"/>
      <w:r w:rsidRPr="00BB5EF1">
        <w:rPr>
          <w:rFonts w:ascii="Arial" w:eastAsia="Times New Roman" w:hAnsi="Arial" w:cs="Arial"/>
          <w:bCs/>
          <w:i/>
          <w:iCs/>
          <w:lang w:eastAsia="fr-FR"/>
        </w:rPr>
        <w:t>Joh</w:t>
      </w:r>
      <w:proofErr w:type="spellEnd"/>
      <w:r w:rsidRPr="00BB5EF1">
        <w:rPr>
          <w:rFonts w:ascii="Arial" w:eastAsia="Times New Roman" w:hAnsi="Arial" w:cs="Arial"/>
          <w:bCs/>
          <w:i/>
          <w:iCs/>
          <w:lang w:eastAsia="fr-FR"/>
        </w:rPr>
        <w:t xml:space="preserve"> 14,6)</w:t>
      </w:r>
    </w:p>
    <w:p w14:paraId="6464A43D" w14:textId="77777777" w:rsidR="00BB5EF1" w:rsidRPr="00BB5EF1" w:rsidRDefault="00BB5EF1" w:rsidP="00BB5EF1">
      <w:pPr>
        <w:spacing w:after="0" w:line="360" w:lineRule="auto"/>
        <w:jc w:val="both"/>
        <w:rPr>
          <w:rFonts w:ascii="Arial" w:eastAsia="Calibri" w:hAnsi="Arial" w:cs="Arial"/>
          <w:b/>
          <w:bCs/>
        </w:rPr>
      </w:pPr>
    </w:p>
    <w:p w14:paraId="03FD97D9" w14:textId="366ADF61" w:rsidR="00BB5EF1" w:rsidRPr="00BB5EF1" w:rsidRDefault="00EF4DEB" w:rsidP="00BB5EF1">
      <w:pPr>
        <w:spacing w:after="0" w:line="360" w:lineRule="auto"/>
        <w:ind w:left="1416" w:hanging="1416"/>
        <w:jc w:val="both"/>
        <w:rPr>
          <w:rFonts w:ascii="Arial" w:eastAsia="Times New Roman" w:hAnsi="Arial" w:cs="Arial"/>
          <w:lang w:eastAsia="fr-FR"/>
        </w:rPr>
      </w:pPr>
      <w:r>
        <w:rPr>
          <w:rFonts w:ascii="Arial" w:eastAsia="Times New Roman" w:hAnsi="Arial" w:cs="Arial"/>
          <w:noProof/>
          <w:lang w:eastAsia="fr-FR"/>
        </w:rPr>
        <w:drawing>
          <wp:anchor distT="0" distB="0" distL="114300" distR="114300" simplePos="0" relativeHeight="251669504" behindDoc="0" locked="0" layoutInCell="1" allowOverlap="1" wp14:anchorId="600CA495" wp14:editId="2FD19F94">
            <wp:simplePos x="0" y="0"/>
            <wp:positionH relativeFrom="column">
              <wp:posOffset>3413125</wp:posOffset>
            </wp:positionH>
            <wp:positionV relativeFrom="paragraph">
              <wp:posOffset>374015</wp:posOffset>
            </wp:positionV>
            <wp:extent cx="3016800" cy="2013195"/>
            <wp:effectExtent l="0" t="0" r="0"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6800" cy="2013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Calibri" w:hAnsi="Arial" w:cs="Arial"/>
          <w:b/>
          <w:bCs/>
        </w:rPr>
        <w:t>L2:</w:t>
      </w:r>
      <w:r w:rsidR="00BB5EF1" w:rsidRPr="00BB5EF1">
        <w:rPr>
          <w:rFonts w:ascii="Calibri" w:eastAsia="Calibri" w:hAnsi="Calibri" w:cs="Times New Roman"/>
        </w:rPr>
        <w:tab/>
      </w:r>
      <w:r w:rsidR="00BB5EF1" w:rsidRPr="00BB5EF1">
        <w:rPr>
          <w:rFonts w:ascii="Arial" w:eastAsia="Calibri" w:hAnsi="Arial" w:cs="Arial"/>
        </w:rPr>
        <w:t xml:space="preserve">Unterstützen wir die Arbeit von </w:t>
      </w:r>
      <w:proofErr w:type="spellStart"/>
      <w:r w:rsidR="00BB5EF1" w:rsidRPr="00BB5EF1">
        <w:rPr>
          <w:rFonts w:ascii="Arial" w:eastAsia="Times New Roman" w:hAnsi="Arial" w:cs="Arial"/>
          <w:lang w:eastAsia="fr-FR"/>
        </w:rPr>
        <w:t>Vahatra</w:t>
      </w:r>
      <w:proofErr w:type="spellEnd"/>
      <w:r w:rsidR="00BB5EF1" w:rsidRPr="00BB5EF1">
        <w:rPr>
          <w:rFonts w:ascii="Arial" w:eastAsia="Times New Roman" w:hAnsi="Arial" w:cs="Arial"/>
          <w:lang w:eastAsia="fr-FR"/>
        </w:rPr>
        <w:t xml:space="preserve">: Diese von Misereor unterstützte Organisation ist an den Bedürfnissen und Interessen der Menschen, insbesondere der Frauen, orientiert. Frau Bodo </w:t>
      </w:r>
      <w:r w:rsidR="00BB5EF1" w:rsidRPr="00BB5EF1">
        <w:rPr>
          <w:rFonts w:ascii="Arial" w:eastAsia="Times New Roman" w:hAnsi="Arial" w:cs="Arial"/>
          <w:i/>
          <w:iCs/>
          <w:lang w:eastAsia="fr-FR"/>
        </w:rPr>
        <w:t xml:space="preserve">(sprich: </w:t>
      </w:r>
      <w:proofErr w:type="spellStart"/>
      <w:r w:rsidR="00BB5EF1" w:rsidRPr="00BB5EF1">
        <w:rPr>
          <w:rFonts w:ascii="Arial" w:eastAsia="Times New Roman" w:hAnsi="Arial" w:cs="Arial"/>
          <w:i/>
          <w:iCs/>
          <w:lang w:eastAsia="fr-FR"/>
        </w:rPr>
        <w:t>Budu</w:t>
      </w:r>
      <w:proofErr w:type="spellEnd"/>
      <w:r w:rsidR="00BB5EF1" w:rsidRPr="00BB5EF1">
        <w:rPr>
          <w:rFonts w:ascii="Arial" w:eastAsia="Times New Roman" w:hAnsi="Arial" w:cs="Arial"/>
          <w:i/>
          <w:iCs/>
          <w:lang w:eastAsia="fr-FR"/>
        </w:rPr>
        <w:t>)</w:t>
      </w:r>
      <w:r w:rsidR="00BB5EF1" w:rsidRPr="00BB5EF1">
        <w:rPr>
          <w:rFonts w:ascii="Calibri" w:eastAsia="Calibri" w:hAnsi="Calibri" w:cs="Times New Roman"/>
        </w:rPr>
        <w:t xml:space="preserve"> </w:t>
      </w:r>
      <w:proofErr w:type="spellStart"/>
      <w:r w:rsidR="00BB5EF1" w:rsidRPr="00BB5EF1">
        <w:rPr>
          <w:rFonts w:ascii="Arial" w:eastAsia="Times New Roman" w:hAnsi="Arial" w:cs="Arial"/>
          <w:lang w:eastAsia="fr-FR"/>
        </w:rPr>
        <w:t>Razafiniaina</w:t>
      </w:r>
      <w:proofErr w:type="spellEnd"/>
      <w:r w:rsidR="00BB5EF1" w:rsidRPr="00BB5EF1">
        <w:rPr>
          <w:rFonts w:ascii="Arial" w:eastAsia="Times New Roman" w:hAnsi="Arial" w:cs="Arial"/>
          <w:lang w:eastAsia="fr-FR"/>
        </w:rPr>
        <w:t xml:space="preserve"> ist eine von </w:t>
      </w:r>
      <w:r w:rsidR="002B61B5">
        <w:rPr>
          <w:rFonts w:ascii="Arial" w:eastAsia="Times New Roman" w:hAnsi="Arial" w:cs="Arial"/>
          <w:lang w:eastAsia="fr-FR"/>
        </w:rPr>
        <w:t>i</w:t>
      </w:r>
      <w:r w:rsidR="00BB5EF1" w:rsidRPr="00BB5EF1">
        <w:rPr>
          <w:rFonts w:ascii="Arial" w:eastAsia="Times New Roman" w:hAnsi="Arial" w:cs="Arial"/>
          <w:lang w:eastAsia="fr-FR"/>
        </w:rPr>
        <w:t>hnen, sie   sagt: „Die Ideen, die von Frauen kommen, sollten mehr geschätzt werden und man sollte ihnen auch viel mehr Verantwortung geben und ihnen erlauben, eigene Entscheidungen zu treffen".</w:t>
      </w:r>
    </w:p>
    <w:p w14:paraId="32B71196" w14:textId="1750DC12" w:rsidR="00BB5EF1" w:rsidRPr="00BB5EF1" w:rsidRDefault="00BB5EF1" w:rsidP="00BB5EF1">
      <w:pPr>
        <w:spacing w:after="0" w:line="360" w:lineRule="auto"/>
        <w:ind w:left="1416"/>
        <w:jc w:val="both"/>
        <w:rPr>
          <w:rFonts w:ascii="Arial" w:eastAsia="Times New Roman" w:hAnsi="Arial" w:cs="Arial"/>
          <w:lang w:eastAsia="fr-FR"/>
        </w:rPr>
      </w:pPr>
      <w:r w:rsidRPr="00BB5EF1">
        <w:rPr>
          <w:rFonts w:ascii="Arial" w:eastAsia="Times New Roman" w:hAnsi="Arial" w:cs="Arial"/>
          <w:lang w:eastAsia="fr-FR"/>
        </w:rPr>
        <w:t xml:space="preserve">Und unterstützen wir auch eine zweite Partnerorganisation von Misereor, VOZAMA, die sich für den Zugang von Kindern zu Bildung einsetzt unter dem Motto: </w:t>
      </w:r>
      <w:r w:rsidR="009B4310">
        <w:rPr>
          <w:rFonts w:ascii="Arial" w:eastAsia="Times New Roman" w:hAnsi="Arial" w:cs="Arial"/>
          <w:lang w:eastAsia="fr-FR"/>
        </w:rPr>
        <w:t>„</w:t>
      </w:r>
      <w:r w:rsidRPr="00BB5EF1">
        <w:rPr>
          <w:rFonts w:ascii="Arial" w:eastAsia="Times New Roman" w:hAnsi="Arial" w:cs="Arial"/>
          <w:lang w:eastAsia="fr-FR"/>
        </w:rPr>
        <w:t>Ich bin ein Kind, ich habe das Recht, meine Kindheit zu leben.</w:t>
      </w:r>
      <w:r w:rsidR="009B4310">
        <w:rPr>
          <w:rFonts w:ascii="Arial" w:eastAsia="Times New Roman" w:hAnsi="Arial" w:cs="Arial"/>
          <w:lang w:eastAsia="fr-FR"/>
        </w:rPr>
        <w:t>“</w:t>
      </w:r>
    </w:p>
    <w:p w14:paraId="342A7259" w14:textId="77777777" w:rsidR="00BB5EF1" w:rsidRPr="00BB5EF1" w:rsidRDefault="00BB5EF1" w:rsidP="00BB5EF1">
      <w:pPr>
        <w:spacing w:after="160" w:line="360" w:lineRule="auto"/>
        <w:rPr>
          <w:rFonts w:ascii="Arial" w:eastAsia="Times New Roman" w:hAnsi="Arial" w:cs="Arial"/>
          <w:b/>
          <w:bCs/>
          <w:lang w:eastAsia="fr-FR"/>
        </w:rPr>
      </w:pPr>
      <w:r w:rsidRPr="00BB5EF1">
        <w:rPr>
          <w:rFonts w:ascii="Arial" w:eastAsia="Calibri" w:hAnsi="Arial" w:cs="Arial"/>
          <w:b/>
          <w:bCs/>
        </w:rPr>
        <w:br w:type="page"/>
      </w:r>
    </w:p>
    <w:p w14:paraId="5B71856A" w14:textId="77777777" w:rsidR="00BB5EF1" w:rsidRPr="00BB5EF1" w:rsidRDefault="00BB5EF1" w:rsidP="00BB5EF1">
      <w:pPr>
        <w:spacing w:before="100" w:beforeAutospacing="1" w:after="100" w:afterAutospacing="1" w:line="360" w:lineRule="auto"/>
        <w:jc w:val="both"/>
        <w:rPr>
          <w:rFonts w:ascii="Arial" w:eastAsia="Times New Roman" w:hAnsi="Arial" w:cs="Arial"/>
          <w:lang w:eastAsia="fr-FR"/>
        </w:rPr>
      </w:pPr>
      <w:r w:rsidRPr="00BB5EF1">
        <w:rPr>
          <w:rFonts w:ascii="Arial" w:eastAsia="Times New Roman" w:hAnsi="Arial" w:cs="Arial"/>
          <w:b/>
          <w:bCs/>
          <w:lang w:eastAsia="fr-FR"/>
        </w:rPr>
        <w:lastRenderedPageBreak/>
        <w:t>XII. Jesus stirbt am Kreuz</w:t>
      </w:r>
    </w:p>
    <w:p w14:paraId="2D181F7B" w14:textId="565AF598"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271,1: O Herr, aus tiefer Klage</w:t>
      </w:r>
    </w:p>
    <w:p w14:paraId="117C81B6" w14:textId="77777777" w:rsidR="00BB5EF1" w:rsidRPr="00BB5EF1" w:rsidRDefault="00BB5EF1" w:rsidP="00BB5EF1">
      <w:pPr>
        <w:spacing w:after="0" w:line="360" w:lineRule="auto"/>
        <w:jc w:val="both"/>
        <w:rPr>
          <w:rFonts w:ascii="Arial" w:eastAsia="Calibri" w:hAnsi="Arial" w:cs="Arial"/>
          <w:b/>
        </w:rPr>
      </w:pPr>
    </w:p>
    <w:p w14:paraId="7088D64A" w14:textId="77777777" w:rsidR="00BB5EF1" w:rsidRPr="00BB5EF1" w:rsidRDefault="00BB5EF1" w:rsidP="00BB5EF1">
      <w:pPr>
        <w:spacing w:after="0" w:line="360" w:lineRule="auto"/>
        <w:ind w:left="1416" w:hanging="1416"/>
        <w:jc w:val="both"/>
        <w:outlineLvl w:val="3"/>
        <w:rPr>
          <w:rFonts w:ascii="Arial" w:eastAsia="Times New Roman" w:hAnsi="Arial" w:cs="Arial"/>
          <w:b/>
          <w:bCs/>
          <w:lang w:eastAsia="fr-FR"/>
        </w:rPr>
      </w:pPr>
      <w:r w:rsidRPr="00BB5EF1">
        <w:rPr>
          <w:rFonts w:ascii="Arial" w:eastAsia="Times New Roman" w:hAnsi="Arial" w:cs="Arial"/>
          <w:b/>
          <w:bCs/>
          <w:lang w:eastAsia="fr-FR"/>
        </w:rPr>
        <w:t xml:space="preserve">L1: </w:t>
      </w:r>
      <w:r w:rsidRPr="00BB5EF1">
        <w:rPr>
          <w:rFonts w:ascii="Arial" w:eastAsia="Times New Roman" w:hAnsi="Arial" w:cs="Arial"/>
          <w:b/>
          <w:bCs/>
          <w:lang w:eastAsia="fr-FR"/>
        </w:rPr>
        <w:tab/>
        <w:t>Mitgefühl, Nächstenliebe und Solidarität bis zum Ende.</w:t>
      </w:r>
    </w:p>
    <w:p w14:paraId="4C91D768" w14:textId="77777777" w:rsidR="00BB5EF1" w:rsidRPr="00BB5EF1" w:rsidRDefault="00BB5EF1" w:rsidP="00BB5EF1">
      <w:pPr>
        <w:spacing w:after="0" w:line="360" w:lineRule="auto"/>
        <w:ind w:left="1416"/>
        <w:jc w:val="both"/>
        <w:rPr>
          <w:rFonts w:ascii="Arial" w:eastAsia="Times New Roman" w:hAnsi="Arial" w:cs="Arial"/>
          <w:bCs/>
          <w:lang w:eastAsia="fr-FR"/>
        </w:rPr>
      </w:pPr>
      <w:r w:rsidRPr="00BB5EF1">
        <w:rPr>
          <w:rFonts w:ascii="Arial" w:eastAsia="Times New Roman" w:hAnsi="Arial" w:cs="Arial"/>
          <w:bCs/>
          <w:lang w:eastAsia="fr-FR"/>
        </w:rPr>
        <w:t>"Es war schon um die sechste Stunde, als eine Finsternis über das ganze Land hereinbrach - bis zur neunten Stunde. Die Sonne verdunkelte sich. Der Vorhang im Tempel riss mitten entzwei. Und Jesus rief mit lauter Stimme: Vater, in deine Hände lege ich meinen Geist. Mit diesen Worten hauchte er den Geist aus."</w:t>
      </w:r>
    </w:p>
    <w:p w14:paraId="12019ACF" w14:textId="77777777" w:rsidR="00BB5EF1" w:rsidRPr="00BB5EF1" w:rsidRDefault="00BB5EF1" w:rsidP="00BB5EF1">
      <w:pPr>
        <w:spacing w:after="0" w:line="360" w:lineRule="auto"/>
        <w:ind w:left="1416"/>
        <w:jc w:val="both"/>
        <w:rPr>
          <w:rFonts w:ascii="Arial" w:eastAsia="Times New Roman" w:hAnsi="Arial" w:cs="Arial"/>
          <w:bCs/>
          <w:i/>
          <w:iCs/>
          <w:lang w:eastAsia="fr-FR"/>
        </w:rPr>
      </w:pPr>
      <w:r w:rsidRPr="00BB5EF1">
        <w:rPr>
          <w:rFonts w:ascii="Arial" w:eastAsia="Times New Roman" w:hAnsi="Arial" w:cs="Arial"/>
          <w:bCs/>
          <w:i/>
          <w:iCs/>
          <w:lang w:eastAsia="fr-FR"/>
        </w:rPr>
        <w:t>(</w:t>
      </w:r>
      <w:proofErr w:type="spellStart"/>
      <w:r w:rsidRPr="00BB5EF1">
        <w:rPr>
          <w:rFonts w:ascii="Arial" w:eastAsia="Times New Roman" w:hAnsi="Arial" w:cs="Arial"/>
          <w:bCs/>
          <w:i/>
          <w:iCs/>
          <w:lang w:eastAsia="fr-FR"/>
        </w:rPr>
        <w:t>Lk</w:t>
      </w:r>
      <w:proofErr w:type="spellEnd"/>
      <w:r w:rsidRPr="00BB5EF1">
        <w:rPr>
          <w:rFonts w:ascii="Arial" w:eastAsia="Times New Roman" w:hAnsi="Arial" w:cs="Arial"/>
          <w:bCs/>
          <w:i/>
          <w:iCs/>
          <w:lang w:eastAsia="fr-FR"/>
        </w:rPr>
        <w:t xml:space="preserve"> 23,44-46)</w:t>
      </w:r>
    </w:p>
    <w:p w14:paraId="629CAB7F" w14:textId="77777777" w:rsidR="00BB5EF1" w:rsidRPr="00BB5EF1" w:rsidRDefault="00BB5EF1" w:rsidP="00BB5EF1">
      <w:pPr>
        <w:spacing w:after="0" w:line="360" w:lineRule="auto"/>
        <w:jc w:val="both"/>
        <w:rPr>
          <w:rFonts w:ascii="Arial" w:eastAsia="Times New Roman" w:hAnsi="Arial" w:cs="Arial"/>
          <w:iCs/>
          <w:lang w:eastAsia="fr-FR"/>
        </w:rPr>
      </w:pPr>
    </w:p>
    <w:p w14:paraId="2F6C1F19"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Times New Roman" w:hAnsi="Arial" w:cs="Arial"/>
          <w:b/>
          <w:bCs/>
          <w:lang w:eastAsia="fr-FR"/>
        </w:rPr>
        <w:t>L2:</w:t>
      </w:r>
      <w:r w:rsidRPr="00BB5EF1">
        <w:rPr>
          <w:rFonts w:ascii="Times New Roman" w:eastAsia="Times New Roman" w:hAnsi="Times New Roman" w:cs="Times New Roman"/>
          <w:sz w:val="24"/>
          <w:szCs w:val="24"/>
          <w:lang w:eastAsia="fr-FR"/>
          <w:rPrChange w:id="4" w:author="Paul, Andreas" w:date="2022-09-15T11:58:00Z">
            <w:rPr/>
          </w:rPrChange>
        </w:rPr>
        <w:tab/>
      </w:r>
      <w:proofErr w:type="spellStart"/>
      <w:r w:rsidRPr="00BB5EF1">
        <w:rPr>
          <w:rFonts w:ascii="Arial" w:eastAsia="Times New Roman" w:hAnsi="Arial" w:cs="Arial"/>
          <w:lang w:eastAsia="fr-FR"/>
        </w:rPr>
        <w:t>Romaric</w:t>
      </w:r>
      <w:proofErr w:type="spellEnd"/>
      <w:r w:rsidRPr="00BB5EF1">
        <w:rPr>
          <w:rFonts w:ascii="Arial" w:eastAsia="Times New Roman" w:hAnsi="Arial" w:cs="Arial"/>
          <w:lang w:eastAsia="fr-FR"/>
        </w:rPr>
        <w:t xml:space="preserve"> ist gerade mal fünf Jahre alt. Wir würden ihn auf zwei Jahre schätzen. Sein Kopf scheint zu schwer für seinen geschwächten Körper zu sein. Seine Mutter ist verzweifelt, weil sie ihn so hilflos sieht. Mit seiner Mutter ist er schon seit fünf Tagen im Krankenhaus und wird nicht versorgt. Die Krankenschwester ist gerade erst angekommen und beginnt mit ihrer Diagnose, um ihn am Leben zu erhalten. Aber es ist zu spät. Die Mutter weint leise. </w:t>
      </w:r>
      <w:proofErr w:type="spellStart"/>
      <w:r w:rsidRPr="00BB5EF1">
        <w:rPr>
          <w:rFonts w:ascii="Arial" w:eastAsia="Times New Roman" w:hAnsi="Arial" w:cs="Arial"/>
          <w:lang w:eastAsia="fr-FR"/>
        </w:rPr>
        <w:t>Romaric</w:t>
      </w:r>
      <w:proofErr w:type="spellEnd"/>
      <w:r w:rsidRPr="00BB5EF1">
        <w:rPr>
          <w:rFonts w:ascii="Arial" w:eastAsia="Times New Roman" w:hAnsi="Arial" w:cs="Arial"/>
          <w:lang w:eastAsia="fr-FR"/>
        </w:rPr>
        <w:t xml:space="preserve"> ist gerade von uns gegangen. </w:t>
      </w:r>
    </w:p>
    <w:p w14:paraId="61F1D480" w14:textId="77777777" w:rsidR="00BB5EF1" w:rsidRPr="00BB5EF1" w:rsidRDefault="00BB5EF1" w:rsidP="00BB5EF1">
      <w:pPr>
        <w:spacing w:after="0" w:line="360" w:lineRule="auto"/>
        <w:ind w:left="1416" w:hanging="1416"/>
        <w:jc w:val="both"/>
        <w:rPr>
          <w:rFonts w:ascii="Arial" w:eastAsia="Times New Roman" w:hAnsi="Arial" w:cs="Arial"/>
          <w:iCs/>
          <w:lang w:eastAsia="fr-FR"/>
        </w:rPr>
      </w:pPr>
    </w:p>
    <w:p w14:paraId="15722B36" w14:textId="77777777" w:rsidR="00BB5EF1" w:rsidRPr="00BB5EF1" w:rsidRDefault="00BB5EF1" w:rsidP="00BB5EF1">
      <w:pPr>
        <w:spacing w:after="0" w:line="360" w:lineRule="auto"/>
        <w:ind w:left="1416" w:hanging="1416"/>
        <w:jc w:val="both"/>
        <w:rPr>
          <w:rFonts w:ascii="Arial" w:eastAsia="Times New Roman" w:hAnsi="Arial" w:cs="Arial"/>
          <w:iCs/>
          <w:lang w:eastAsia="fr-FR"/>
        </w:rPr>
      </w:pPr>
      <w:r w:rsidRPr="00BB5EF1">
        <w:rPr>
          <w:rFonts w:ascii="Arial" w:eastAsia="Times New Roman" w:hAnsi="Arial" w:cs="Arial"/>
          <w:b/>
          <w:bCs/>
          <w:iCs/>
          <w:lang w:eastAsia="fr-FR"/>
        </w:rPr>
        <w:t>L1:</w:t>
      </w:r>
      <w:r w:rsidRPr="00BB5EF1">
        <w:rPr>
          <w:rFonts w:ascii="Arial" w:eastAsia="Times New Roman" w:hAnsi="Arial" w:cs="Arial"/>
          <w:iCs/>
          <w:lang w:eastAsia="fr-FR"/>
        </w:rPr>
        <w:tab/>
        <w:t>"Vater, in deine Hände lege ich meinen Geist".</w:t>
      </w:r>
    </w:p>
    <w:p w14:paraId="57F081FE" w14:textId="7F3983C5" w:rsidR="00BB5EF1" w:rsidRPr="00BB5EF1" w:rsidRDefault="00BB5EF1" w:rsidP="00BB5EF1">
      <w:pPr>
        <w:spacing w:after="0" w:line="360" w:lineRule="auto"/>
        <w:ind w:left="1416" w:hanging="1416"/>
        <w:jc w:val="both"/>
        <w:rPr>
          <w:rFonts w:ascii="Arial" w:eastAsia="Times New Roman" w:hAnsi="Arial" w:cs="Arial"/>
          <w:i/>
          <w:lang w:eastAsia="fr-FR"/>
        </w:rPr>
      </w:pPr>
      <w:r w:rsidRPr="00BB5EF1">
        <w:rPr>
          <w:rFonts w:ascii="Arial" w:eastAsia="Times New Roman" w:hAnsi="Arial" w:cs="Arial"/>
          <w:b/>
          <w:bCs/>
          <w:iCs/>
          <w:lang w:eastAsia="fr-FR"/>
        </w:rPr>
        <w:tab/>
      </w:r>
      <w:r w:rsidRPr="00BB5EF1">
        <w:rPr>
          <w:rFonts w:ascii="Arial" w:eastAsia="Times New Roman" w:hAnsi="Arial" w:cs="Arial"/>
          <w:i/>
          <w:lang w:eastAsia="fr-FR"/>
        </w:rPr>
        <w:t>(</w:t>
      </w:r>
      <w:proofErr w:type="spellStart"/>
      <w:r w:rsidRPr="00BB5EF1">
        <w:rPr>
          <w:rFonts w:ascii="Arial" w:eastAsia="Times New Roman" w:hAnsi="Arial" w:cs="Arial"/>
          <w:i/>
          <w:lang w:eastAsia="fr-FR"/>
        </w:rPr>
        <w:t>Lk</w:t>
      </w:r>
      <w:proofErr w:type="spellEnd"/>
      <w:r w:rsidRPr="00BB5EF1">
        <w:rPr>
          <w:rFonts w:ascii="Arial" w:eastAsia="Times New Roman" w:hAnsi="Arial" w:cs="Arial"/>
          <w:i/>
          <w:lang w:eastAsia="fr-FR"/>
        </w:rPr>
        <w:t xml:space="preserve"> 23,46)</w:t>
      </w:r>
    </w:p>
    <w:p w14:paraId="40B7E323" w14:textId="77777777" w:rsidR="00BB5EF1" w:rsidRPr="00BB5EF1" w:rsidRDefault="00BB5EF1" w:rsidP="00BB5EF1">
      <w:pPr>
        <w:spacing w:after="0" w:line="360" w:lineRule="auto"/>
        <w:jc w:val="both"/>
        <w:rPr>
          <w:rFonts w:ascii="Arial" w:eastAsia="Calibri" w:hAnsi="Arial" w:cs="Arial"/>
          <w:b/>
          <w:bCs/>
        </w:rPr>
      </w:pPr>
    </w:p>
    <w:p w14:paraId="699184D6" w14:textId="77777777" w:rsidR="00BB5EF1" w:rsidRPr="00BB5EF1" w:rsidRDefault="00BB5EF1" w:rsidP="00BB5EF1">
      <w:pPr>
        <w:spacing w:after="0" w:line="360" w:lineRule="auto"/>
        <w:jc w:val="both"/>
        <w:rPr>
          <w:rFonts w:ascii="Arial" w:eastAsia="Calibri" w:hAnsi="Arial" w:cs="Arial"/>
          <w:b/>
          <w:bCs/>
        </w:rPr>
      </w:pPr>
      <w:r w:rsidRPr="00BB5EF1">
        <w:rPr>
          <w:rFonts w:ascii="Arial" w:eastAsia="Calibri" w:hAnsi="Arial" w:cs="Arial"/>
          <w:b/>
          <w:bCs/>
        </w:rPr>
        <w:t>L2:</w:t>
      </w:r>
      <w:r w:rsidRPr="00BB5EF1">
        <w:rPr>
          <w:rFonts w:ascii="Arial" w:eastAsia="Calibri" w:hAnsi="Arial" w:cs="Arial"/>
          <w:b/>
          <w:bCs/>
        </w:rPr>
        <w:tab/>
      </w:r>
      <w:r w:rsidRPr="00BB5EF1">
        <w:rPr>
          <w:rFonts w:ascii="Arial" w:eastAsia="Calibri" w:hAnsi="Arial" w:cs="Arial"/>
          <w:b/>
          <w:bCs/>
        </w:rPr>
        <w:tab/>
      </w:r>
      <w:r w:rsidRPr="00BB5EF1">
        <w:rPr>
          <w:rFonts w:ascii="Arial" w:eastAsia="Calibri" w:hAnsi="Arial" w:cs="Arial"/>
        </w:rPr>
        <w:t>Verneigen wir uns und halten einen Moment inne.</w:t>
      </w:r>
      <w:r w:rsidRPr="00BB5EF1">
        <w:rPr>
          <w:rFonts w:ascii="Arial" w:eastAsia="Calibri" w:hAnsi="Arial" w:cs="Arial"/>
          <w:b/>
          <w:bCs/>
        </w:rPr>
        <w:tab/>
      </w:r>
      <w:r w:rsidRPr="00BB5EF1">
        <w:rPr>
          <w:rFonts w:ascii="Arial" w:eastAsia="Calibri" w:hAnsi="Arial" w:cs="Arial"/>
          <w:b/>
          <w:bCs/>
        </w:rPr>
        <w:tab/>
      </w:r>
    </w:p>
    <w:p w14:paraId="0EA1FEC1" w14:textId="77777777" w:rsidR="00BB5EF1" w:rsidRPr="00BB5EF1" w:rsidRDefault="00BB5EF1" w:rsidP="00BB5EF1">
      <w:pPr>
        <w:spacing w:after="0" w:line="360" w:lineRule="auto"/>
        <w:jc w:val="both"/>
        <w:rPr>
          <w:rFonts w:ascii="Arial" w:eastAsia="Calibri" w:hAnsi="Arial" w:cs="Arial"/>
          <w:b/>
          <w:bCs/>
        </w:rPr>
      </w:pPr>
    </w:p>
    <w:p w14:paraId="77B6F300" w14:textId="77777777" w:rsidR="00BB5EF1" w:rsidRPr="00BB5EF1" w:rsidRDefault="00BB5EF1" w:rsidP="00BB5EF1">
      <w:pPr>
        <w:spacing w:after="0" w:line="360" w:lineRule="auto"/>
        <w:jc w:val="both"/>
        <w:rPr>
          <w:rFonts w:ascii="Arial" w:eastAsia="Calibri" w:hAnsi="Arial" w:cs="Arial"/>
          <w:bCs/>
        </w:rPr>
      </w:pPr>
      <w:r w:rsidRPr="00BB5EF1">
        <w:rPr>
          <w:rFonts w:ascii="Arial" w:eastAsia="Calibri" w:hAnsi="Arial" w:cs="Arial"/>
          <w:b/>
          <w:bCs/>
        </w:rPr>
        <w:t>Stille</w:t>
      </w:r>
      <w:r w:rsidRPr="00BB5EF1">
        <w:rPr>
          <w:rFonts w:ascii="Arial" w:eastAsia="Calibri" w:hAnsi="Arial" w:cs="Arial"/>
          <w:bCs/>
        </w:rPr>
        <w:t xml:space="preserve"> </w:t>
      </w:r>
    </w:p>
    <w:p w14:paraId="40952C61" w14:textId="77777777" w:rsidR="00BB5EF1" w:rsidRPr="00BB5EF1" w:rsidRDefault="00BB5EF1" w:rsidP="00BB5EF1">
      <w:pPr>
        <w:spacing w:after="0" w:line="360" w:lineRule="auto"/>
        <w:jc w:val="both"/>
        <w:rPr>
          <w:rFonts w:ascii="Arial" w:eastAsia="Times New Roman" w:hAnsi="Arial" w:cs="Arial"/>
          <w:b/>
          <w:bCs/>
          <w:i/>
          <w:lang w:eastAsia="fr-FR"/>
        </w:rPr>
      </w:pPr>
    </w:p>
    <w:p w14:paraId="35D455F0"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Times New Roman" w:hAnsi="Arial" w:cs="Arial"/>
          <w:b/>
          <w:bCs/>
          <w:lang w:eastAsia="fr-FR"/>
        </w:rPr>
        <w:t>L1:</w:t>
      </w:r>
      <w:r w:rsidRPr="00BB5EF1">
        <w:rPr>
          <w:rFonts w:ascii="Calibri" w:eastAsia="Calibri" w:hAnsi="Calibri" w:cs="Times New Roman"/>
          <w:rPrChange w:id="5" w:author="Paul, Andreas" w:date="2022-09-15T11:58:00Z">
            <w:rPr/>
          </w:rPrChange>
        </w:rPr>
        <w:tab/>
      </w:r>
      <w:r w:rsidRPr="00BB5EF1">
        <w:rPr>
          <w:rFonts w:ascii="Arial" w:eastAsia="Times New Roman" w:hAnsi="Arial" w:cs="Arial"/>
          <w:lang w:eastAsia="fr-FR"/>
        </w:rPr>
        <w:t xml:space="preserve">Jesu Tod und Auferstehung schenken Hoffnung: uns, unseren Familien, jeder Person, jedem Volk, der gesamten Menschheit. Das Leben wird wiedergeboren. </w:t>
      </w:r>
    </w:p>
    <w:p w14:paraId="2DF1A3B7" w14:textId="77777777" w:rsidR="00BB5EF1" w:rsidRPr="00BB5EF1" w:rsidRDefault="00BB5EF1" w:rsidP="00BB5EF1">
      <w:pPr>
        <w:spacing w:after="0" w:line="360" w:lineRule="auto"/>
        <w:ind w:left="1416" w:hanging="1416"/>
        <w:jc w:val="both"/>
        <w:rPr>
          <w:rFonts w:ascii="Arial" w:eastAsia="Times New Roman" w:hAnsi="Arial" w:cs="Arial"/>
          <w:b/>
          <w:bCs/>
          <w:iCs/>
          <w:lang w:eastAsia="fr-FR"/>
        </w:rPr>
      </w:pPr>
    </w:p>
    <w:p w14:paraId="2A2280EB" w14:textId="77777777" w:rsidR="00BB5EF1" w:rsidRPr="00BB5EF1" w:rsidRDefault="00BB5EF1" w:rsidP="00BB5EF1">
      <w:pPr>
        <w:spacing w:after="0" w:line="360" w:lineRule="auto"/>
        <w:ind w:left="1416" w:hanging="1416"/>
        <w:jc w:val="both"/>
        <w:rPr>
          <w:rFonts w:ascii="Arial" w:eastAsia="Times New Roman" w:hAnsi="Arial" w:cs="Arial"/>
          <w:bCs/>
          <w:lang w:eastAsia="fr-FR"/>
        </w:rPr>
      </w:pPr>
      <w:r w:rsidRPr="00BB5EF1">
        <w:rPr>
          <w:rFonts w:ascii="Arial" w:eastAsia="Times New Roman" w:hAnsi="Arial" w:cs="Arial"/>
          <w:b/>
          <w:bCs/>
          <w:iCs/>
          <w:lang w:eastAsia="fr-FR"/>
        </w:rPr>
        <w:lastRenderedPageBreak/>
        <w:t>Alle:</w:t>
      </w:r>
      <w:r w:rsidRPr="00BB5EF1">
        <w:rPr>
          <w:rFonts w:ascii="Arial" w:eastAsia="Times New Roman" w:hAnsi="Arial" w:cs="Arial"/>
          <w:b/>
          <w:bCs/>
          <w:iCs/>
          <w:lang w:eastAsia="fr-FR"/>
        </w:rPr>
        <w:tab/>
      </w:r>
      <w:r w:rsidRPr="00BB5EF1">
        <w:rPr>
          <w:rFonts w:ascii="Arial" w:eastAsia="Times New Roman" w:hAnsi="Arial" w:cs="Arial"/>
          <w:bCs/>
          <w:lang w:eastAsia="fr-FR"/>
        </w:rPr>
        <w:t xml:space="preserve">Herr, lehre uns, die Spirale der Gewalt in all ihren Formen zu durchbrechen. </w:t>
      </w:r>
    </w:p>
    <w:p w14:paraId="08B87E42" w14:textId="77777777" w:rsidR="00BB5EF1" w:rsidRPr="00BB5EF1" w:rsidRDefault="00BB5EF1" w:rsidP="00BB5EF1">
      <w:pPr>
        <w:spacing w:after="0" w:line="360" w:lineRule="auto"/>
        <w:jc w:val="both"/>
        <w:rPr>
          <w:rFonts w:ascii="Arial" w:eastAsia="Calibri" w:hAnsi="Arial" w:cs="Arial"/>
          <w:b/>
        </w:rPr>
      </w:pPr>
    </w:p>
    <w:p w14:paraId="28D05703"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5BA6C7EF" w14:textId="77777777" w:rsidR="00BB5EF1" w:rsidRPr="00BB5EF1" w:rsidRDefault="00BB5EF1" w:rsidP="00BB5EF1">
      <w:pPr>
        <w:spacing w:after="0" w:line="360" w:lineRule="auto"/>
        <w:jc w:val="both"/>
        <w:rPr>
          <w:rFonts w:ascii="Arial" w:eastAsia="Calibri" w:hAnsi="Arial" w:cs="Arial"/>
          <w:b/>
        </w:rPr>
      </w:pPr>
    </w:p>
    <w:p w14:paraId="2850FE5B"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rPr>
        <w:t>L1:</w:t>
      </w:r>
      <w:r w:rsidRPr="00BB5EF1">
        <w:rPr>
          <w:rFonts w:ascii="Arial" w:eastAsia="Calibri" w:hAnsi="Arial" w:cs="Arial"/>
          <w:b/>
        </w:rPr>
        <w:tab/>
      </w:r>
      <w:r w:rsidRPr="00BB5EF1">
        <w:rPr>
          <w:rFonts w:ascii="Arial" w:eastAsia="Calibri" w:hAnsi="Arial" w:cs="Arial"/>
        </w:rPr>
        <w:t xml:space="preserve">Jesus wird entblößt und stirbt. Er wird entblößt, vollständig, wie ein wirklich Armer, der nichts mehr besitzt. Alles wird getan, um ihn zu entmenschlichen, damit er Respekt und Würde verliert. </w:t>
      </w:r>
    </w:p>
    <w:p w14:paraId="463ABD6E" w14:textId="77777777" w:rsidR="00BB5EF1" w:rsidRPr="00BB5EF1" w:rsidRDefault="00BB5EF1" w:rsidP="00BB5EF1">
      <w:pPr>
        <w:spacing w:after="0" w:line="360" w:lineRule="auto"/>
        <w:ind w:left="1416"/>
        <w:jc w:val="both"/>
        <w:rPr>
          <w:rFonts w:ascii="Arial" w:eastAsia="Calibri" w:hAnsi="Arial" w:cs="Arial"/>
        </w:rPr>
      </w:pPr>
      <w:r w:rsidRPr="00BB5EF1">
        <w:rPr>
          <w:rFonts w:ascii="Arial" w:eastAsia="Calibri" w:hAnsi="Arial" w:cs="Arial"/>
        </w:rPr>
        <w:t xml:space="preserve">So geht es heute vielen Menschen auf der Welt, die entblößt, ihrer Ressourcen beraubt und unterdrückt werden. Denken wir an unsere madagassischen Brüder und Schwestern, die wir auf diesem Weg mit Jesus gesehen und getroffen haben. </w:t>
      </w:r>
    </w:p>
    <w:p w14:paraId="5681ECAB" w14:textId="77777777" w:rsidR="00BB5EF1" w:rsidRPr="00BB5EF1" w:rsidRDefault="00BB5EF1" w:rsidP="00BB5EF1">
      <w:pPr>
        <w:spacing w:after="0" w:line="360" w:lineRule="auto"/>
        <w:jc w:val="both"/>
        <w:rPr>
          <w:rFonts w:ascii="Arial" w:eastAsia="Calibri" w:hAnsi="Arial" w:cs="Arial"/>
          <w:b/>
        </w:rPr>
      </w:pPr>
    </w:p>
    <w:p w14:paraId="51612F71" w14:textId="0FE724D9"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rPr>
        <w:t>L2:</w:t>
      </w:r>
      <w:r w:rsidRPr="00BB5EF1">
        <w:rPr>
          <w:rFonts w:ascii="Arial" w:eastAsia="Calibri" w:hAnsi="Arial" w:cs="Arial"/>
          <w:b/>
        </w:rPr>
        <w:tab/>
      </w:r>
      <w:r w:rsidRPr="00BB5EF1">
        <w:rPr>
          <w:rFonts w:ascii="Arial" w:eastAsia="Calibri" w:hAnsi="Arial" w:cs="Arial"/>
        </w:rPr>
        <w:t xml:space="preserve">Alle anderen sind weggegangen. Nur Maria, Johannes und einige andere bleiben zurück. Maria am Fuß des Kreuzes ist besonders voller Fürsorge, nicht nur für Jesus, sondern auch für seine "übrigen Nachkommen". </w:t>
      </w:r>
      <w:r w:rsidRPr="00BB5EF1">
        <w:rPr>
          <w:rFonts w:ascii="Arial" w:eastAsia="Calibri" w:hAnsi="Arial" w:cs="Arial"/>
          <w:i/>
          <w:iCs/>
        </w:rPr>
        <w:t>(vgl. Offb 12,17)</w:t>
      </w:r>
    </w:p>
    <w:p w14:paraId="1865DB4B" w14:textId="77777777" w:rsidR="00BB5EF1" w:rsidRPr="00BB5EF1" w:rsidRDefault="00BB5EF1" w:rsidP="00BB5EF1">
      <w:pPr>
        <w:spacing w:after="0" w:line="360" w:lineRule="auto"/>
        <w:rPr>
          <w:rFonts w:ascii="Arial" w:eastAsia="Times New Roman" w:hAnsi="Arial" w:cs="Arial"/>
          <w:b/>
          <w:bCs/>
          <w:lang w:eastAsia="fr-FR"/>
        </w:rPr>
      </w:pPr>
    </w:p>
    <w:p w14:paraId="169A8C8A" w14:textId="77777777" w:rsidR="00BB5EF1" w:rsidRPr="00BB5EF1" w:rsidRDefault="00BB5EF1" w:rsidP="00BB5EF1">
      <w:pPr>
        <w:spacing w:after="0" w:line="360" w:lineRule="auto"/>
        <w:ind w:left="1416" w:hanging="1416"/>
        <w:rPr>
          <w:rFonts w:ascii="Arial" w:eastAsia="Times New Roman" w:hAnsi="Arial" w:cs="Arial"/>
          <w:b/>
          <w:lang w:eastAsia="fr-FR"/>
        </w:rPr>
      </w:pPr>
      <w:r w:rsidRPr="00BB5EF1">
        <w:rPr>
          <w:rFonts w:ascii="Arial" w:eastAsia="Times New Roman" w:hAnsi="Arial" w:cs="Arial"/>
          <w:b/>
          <w:bCs/>
          <w:lang w:eastAsia="fr-FR"/>
        </w:rPr>
        <w:t>Alle:</w:t>
      </w:r>
      <w:r w:rsidRPr="00BB5EF1">
        <w:rPr>
          <w:rFonts w:ascii="Arial" w:eastAsia="Times New Roman" w:hAnsi="Arial" w:cs="Arial"/>
          <w:b/>
          <w:bCs/>
          <w:lang w:eastAsia="fr-FR"/>
        </w:rPr>
        <w:tab/>
      </w:r>
      <w:r w:rsidRPr="00BB5EF1">
        <w:rPr>
          <w:rFonts w:ascii="Arial" w:eastAsia="Times New Roman" w:hAnsi="Arial" w:cs="Arial"/>
          <w:lang w:eastAsia="fr-FR"/>
        </w:rPr>
        <w:t>Wir wollen wie sie das Mitgefühl, die Nächstenliebe und die Solidarität bis zum Ende mit unseren Brüdern und Schwestern in Madagaskar leben.</w:t>
      </w:r>
      <w:r w:rsidRPr="00BB5EF1">
        <w:rPr>
          <w:rFonts w:ascii="Arial" w:eastAsia="Times New Roman" w:hAnsi="Arial" w:cs="Arial"/>
          <w:bCs/>
          <w:lang w:eastAsia="fr-FR"/>
        </w:rPr>
        <w:br w:type="page"/>
      </w:r>
    </w:p>
    <w:p w14:paraId="420E37C4" w14:textId="77777777" w:rsidR="00BB5EF1" w:rsidRPr="00BB5EF1" w:rsidRDefault="00BB5EF1" w:rsidP="00BB5EF1">
      <w:pPr>
        <w:spacing w:before="100" w:beforeAutospacing="1" w:after="100" w:afterAutospacing="1" w:line="360" w:lineRule="auto"/>
        <w:jc w:val="both"/>
        <w:outlineLvl w:val="3"/>
        <w:rPr>
          <w:rFonts w:ascii="Arial" w:eastAsia="Times New Roman" w:hAnsi="Arial" w:cs="Arial"/>
          <w:bCs/>
          <w:lang w:eastAsia="fr-FR"/>
        </w:rPr>
      </w:pPr>
      <w:r w:rsidRPr="00BB5EF1">
        <w:rPr>
          <w:rFonts w:ascii="Arial" w:eastAsia="Times New Roman" w:hAnsi="Arial" w:cs="Arial"/>
          <w:b/>
          <w:lang w:eastAsia="fr-FR"/>
        </w:rPr>
        <w:lastRenderedPageBreak/>
        <w:t>XIII. Jesus wird vom Kreuz abgenommen und in den Schoß seiner Mutter gelegt</w:t>
      </w:r>
    </w:p>
    <w:p w14:paraId="367E256F"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 xml:space="preserve">Gesang </w:t>
      </w:r>
      <w:r w:rsidRPr="00BB5EF1">
        <w:rPr>
          <w:rFonts w:ascii="Arial" w:eastAsia="Calibri" w:hAnsi="Arial" w:cs="Arial"/>
          <w:b/>
        </w:rPr>
        <w:tab/>
        <w:t>Gl 289, 5+6: O Haupt voll Blut und Wunden</w:t>
      </w:r>
    </w:p>
    <w:p w14:paraId="206ED4E4" w14:textId="77777777" w:rsidR="00BB5EF1" w:rsidRPr="00BB5EF1" w:rsidRDefault="00BB5EF1" w:rsidP="00BB5EF1">
      <w:pPr>
        <w:spacing w:after="0" w:line="360" w:lineRule="auto"/>
        <w:jc w:val="both"/>
        <w:rPr>
          <w:rFonts w:ascii="Arial" w:eastAsia="Times New Roman" w:hAnsi="Arial" w:cs="Arial"/>
          <w:b/>
          <w:lang w:eastAsia="fr-FR"/>
        </w:rPr>
      </w:pPr>
    </w:p>
    <w:p w14:paraId="56E9DFD5" w14:textId="77777777" w:rsidR="00BB5EF1" w:rsidRPr="00BB5EF1" w:rsidRDefault="00BB5EF1" w:rsidP="00BB5EF1">
      <w:pPr>
        <w:spacing w:after="0" w:line="360" w:lineRule="auto"/>
        <w:ind w:left="1416" w:hanging="1416"/>
        <w:jc w:val="both"/>
        <w:rPr>
          <w:rFonts w:ascii="Arial" w:eastAsia="Times New Roman" w:hAnsi="Arial" w:cs="Arial"/>
          <w:i/>
          <w:iCs/>
          <w:lang w:eastAsia="fr-FR"/>
        </w:rPr>
      </w:pPr>
      <w:r w:rsidRPr="00BB5EF1">
        <w:rPr>
          <w:rFonts w:ascii="Arial" w:eastAsia="Times New Roman" w:hAnsi="Arial" w:cs="Arial"/>
          <w:b/>
          <w:lang w:eastAsia="fr-FR"/>
        </w:rPr>
        <w:t>L1:</w:t>
      </w:r>
      <w:r w:rsidRPr="00BB5EF1">
        <w:rPr>
          <w:rFonts w:ascii="Arial" w:eastAsia="Times New Roman" w:hAnsi="Arial" w:cs="Arial"/>
          <w:b/>
          <w:lang w:eastAsia="fr-FR"/>
        </w:rPr>
        <w:tab/>
      </w:r>
      <w:r w:rsidRPr="00BB5EF1">
        <w:rPr>
          <w:rFonts w:ascii="Arial" w:eastAsia="Times New Roman" w:hAnsi="Arial" w:cs="Arial"/>
          <w:b/>
          <w:bCs/>
          <w:lang w:eastAsia="fr-FR"/>
        </w:rPr>
        <w:t>Die Stunde ist erfüllt. Jesus ist vom Kreuz herabgestiegen.</w:t>
      </w:r>
    </w:p>
    <w:p w14:paraId="653CC046" w14:textId="77777777" w:rsidR="00BB5EF1" w:rsidRPr="00BB5EF1" w:rsidRDefault="00BB5EF1" w:rsidP="00BB5EF1">
      <w:pPr>
        <w:spacing w:after="0" w:line="360" w:lineRule="auto"/>
        <w:ind w:left="1416"/>
        <w:jc w:val="both"/>
        <w:rPr>
          <w:rFonts w:ascii="Arial" w:eastAsia="Times New Roman" w:hAnsi="Arial" w:cs="Arial"/>
          <w:lang w:eastAsia="fr-FR"/>
        </w:rPr>
      </w:pPr>
      <w:r w:rsidRPr="00BB5EF1">
        <w:rPr>
          <w:rFonts w:ascii="Arial" w:eastAsia="Times New Roman" w:hAnsi="Arial" w:cs="Arial"/>
          <w:lang w:eastAsia="fr-FR"/>
        </w:rPr>
        <w:t>Das ist mein Leib, der für euch gebrochen wird und mein Blut, das für euch vergossen wird.</w:t>
      </w:r>
    </w:p>
    <w:p w14:paraId="66A92BB9" w14:textId="7063354B" w:rsidR="00BB5EF1" w:rsidRPr="00BB5EF1" w:rsidRDefault="00BB5EF1" w:rsidP="00BB5EF1">
      <w:pPr>
        <w:spacing w:after="0" w:line="360" w:lineRule="auto"/>
        <w:ind w:left="1416"/>
        <w:jc w:val="both"/>
        <w:rPr>
          <w:rFonts w:ascii="Arial" w:eastAsia="Times New Roman" w:hAnsi="Arial" w:cs="Arial"/>
          <w:i/>
          <w:iCs/>
          <w:lang w:eastAsia="fr-FR"/>
        </w:rPr>
      </w:pPr>
      <w:r w:rsidRPr="00BB5EF1">
        <w:rPr>
          <w:rFonts w:ascii="Arial" w:eastAsia="Times New Roman" w:hAnsi="Arial" w:cs="Arial"/>
          <w:i/>
          <w:iCs/>
          <w:lang w:eastAsia="fr-FR"/>
        </w:rPr>
        <w:t>(vgl. Mk 22,22.24)</w:t>
      </w:r>
    </w:p>
    <w:p w14:paraId="02FF4070" w14:textId="77777777" w:rsidR="00BB5EF1" w:rsidRPr="00BB5EF1" w:rsidRDefault="00BB5EF1" w:rsidP="00BB5EF1">
      <w:pPr>
        <w:spacing w:after="0" w:line="360" w:lineRule="auto"/>
        <w:jc w:val="both"/>
        <w:rPr>
          <w:rFonts w:ascii="Arial" w:eastAsia="Times New Roman" w:hAnsi="Arial" w:cs="Arial"/>
          <w:i/>
          <w:iCs/>
          <w:lang w:eastAsia="fr-FR"/>
        </w:rPr>
      </w:pPr>
    </w:p>
    <w:p w14:paraId="1557AF34"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Times New Roman" w:hAnsi="Arial" w:cs="Arial"/>
          <w:b/>
          <w:bCs/>
          <w:lang w:eastAsia="fr-FR"/>
        </w:rPr>
        <w:t>L2:</w:t>
      </w:r>
      <w:r w:rsidRPr="00BB5EF1">
        <w:rPr>
          <w:rFonts w:ascii="Arial" w:eastAsia="Times New Roman" w:hAnsi="Arial" w:cs="Arial"/>
          <w:i/>
          <w:iCs/>
          <w:lang w:eastAsia="fr-FR"/>
        </w:rPr>
        <w:tab/>
      </w:r>
      <w:r w:rsidRPr="00BB5EF1">
        <w:rPr>
          <w:rFonts w:ascii="Arial" w:eastAsia="Times New Roman" w:hAnsi="Arial" w:cs="Arial"/>
          <w:lang w:eastAsia="fr-FR"/>
        </w:rPr>
        <w:t>Stellen wir uns vor, wie schmerzhaft es für Maria war, als sie den blutbefleckten Körper ihres Sohnes in Empfang nahm. Sie wusste, dass sie ihn bald im kalten Felsen des Grabes ruhen lassen musste. Seine Stimme wird drei Tage lang schweigen.</w:t>
      </w:r>
    </w:p>
    <w:p w14:paraId="5FE91F4E" w14:textId="77777777" w:rsidR="00BB5EF1" w:rsidRPr="00BB5EF1" w:rsidRDefault="00BB5EF1" w:rsidP="00BB5EF1">
      <w:pPr>
        <w:spacing w:after="0" w:line="360" w:lineRule="auto"/>
        <w:jc w:val="both"/>
        <w:rPr>
          <w:rFonts w:ascii="Arial" w:eastAsia="Times New Roman" w:hAnsi="Arial" w:cs="Arial"/>
          <w:lang w:eastAsia="fr-FR"/>
        </w:rPr>
      </w:pPr>
    </w:p>
    <w:p w14:paraId="0D62D3C6" w14:textId="77777777"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Times New Roman" w:hAnsi="Arial" w:cs="Arial"/>
          <w:b/>
          <w:bCs/>
          <w:lang w:eastAsia="fr-FR"/>
        </w:rPr>
        <w:t>L1:</w:t>
      </w:r>
      <w:r w:rsidRPr="00BB5EF1">
        <w:rPr>
          <w:rFonts w:ascii="Arial" w:eastAsia="Times New Roman" w:hAnsi="Arial" w:cs="Arial"/>
          <w:lang w:eastAsia="fr-FR"/>
        </w:rPr>
        <w:tab/>
        <w:t>Maria umarmt die Gebrochenen, die Hilflosen, die Zerschlagenen, die an den Rand Gedrängten.</w:t>
      </w:r>
      <w:r w:rsidRPr="00BB5EF1">
        <w:rPr>
          <w:rFonts w:ascii="Arial" w:eastAsia="Times New Roman" w:hAnsi="Arial" w:cs="Arial"/>
          <w:i/>
          <w:iCs/>
          <w:lang w:eastAsia="fr-FR"/>
        </w:rPr>
        <w:t xml:space="preserve"> </w:t>
      </w:r>
      <w:r w:rsidRPr="00BB5EF1">
        <w:rPr>
          <w:rFonts w:ascii="Arial" w:eastAsia="Times New Roman" w:hAnsi="Arial" w:cs="Arial"/>
          <w:lang w:eastAsia="fr-FR"/>
        </w:rPr>
        <w:t>Maria ist am Fuße des Kreuzes zur Mutter eines jeden von uns geworden. Sie lehrt uns die Hingabe und das Annehmen; das Vertrauen und die Hoffnung.</w:t>
      </w:r>
    </w:p>
    <w:p w14:paraId="2362FDA4" w14:textId="77777777" w:rsidR="00BB5EF1" w:rsidRPr="00BB5EF1" w:rsidRDefault="00BB5EF1" w:rsidP="00BB5EF1">
      <w:pPr>
        <w:spacing w:after="0" w:line="360" w:lineRule="auto"/>
        <w:ind w:left="1416" w:hanging="1416"/>
        <w:jc w:val="both"/>
        <w:rPr>
          <w:rFonts w:ascii="Arial" w:eastAsia="Times New Roman" w:hAnsi="Arial" w:cs="Arial"/>
          <w:i/>
          <w:iCs/>
          <w:lang w:eastAsia="fr-FR"/>
        </w:rPr>
      </w:pPr>
      <w:r w:rsidRPr="00BB5EF1">
        <w:rPr>
          <w:rFonts w:ascii="Arial" w:eastAsia="Times New Roman" w:hAnsi="Arial" w:cs="Arial"/>
          <w:lang w:eastAsia="fr-FR"/>
        </w:rPr>
        <w:t xml:space="preserve"> </w:t>
      </w:r>
    </w:p>
    <w:p w14:paraId="27A94496" w14:textId="77777777" w:rsidR="00BB5EF1" w:rsidRPr="00BB5EF1" w:rsidRDefault="00BB5EF1" w:rsidP="00BB5EF1">
      <w:pPr>
        <w:spacing w:after="0" w:line="360" w:lineRule="auto"/>
        <w:jc w:val="both"/>
        <w:outlineLvl w:val="0"/>
        <w:rPr>
          <w:rFonts w:ascii="Arial" w:eastAsia="Times New Roman" w:hAnsi="Arial" w:cs="Arial"/>
          <w:b/>
          <w:lang w:eastAsia="fr-FR"/>
        </w:rPr>
      </w:pPr>
      <w:r w:rsidRPr="00BB5EF1">
        <w:rPr>
          <w:rFonts w:ascii="Arial" w:eastAsia="Times New Roman" w:hAnsi="Arial" w:cs="Arial"/>
          <w:b/>
          <w:lang w:eastAsia="fr-FR"/>
        </w:rPr>
        <w:t>Stille</w:t>
      </w:r>
    </w:p>
    <w:p w14:paraId="23B8F753"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lang w:eastAsia="fr-FR"/>
        </w:rPr>
        <w:t xml:space="preserve"> </w:t>
      </w:r>
    </w:p>
    <w:p w14:paraId="09F4F3E9"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L2:</w:t>
      </w:r>
      <w:r w:rsidRPr="00BB5EF1">
        <w:rPr>
          <w:rFonts w:ascii="Calibri" w:eastAsia="Calibri" w:hAnsi="Calibri" w:cs="Times New Roman"/>
          <w:rPrChange w:id="6" w:author="Paul, Andreas" w:date="2022-09-15T11:58:00Z">
            <w:rPr/>
          </w:rPrChange>
        </w:rPr>
        <w:tab/>
      </w:r>
      <w:r w:rsidRPr="00BB5EF1">
        <w:rPr>
          <w:rFonts w:ascii="Arial" w:eastAsia="Calibri" w:hAnsi="Arial" w:cs="Arial"/>
        </w:rPr>
        <w:t xml:space="preserve">„Als der Hauptmann und die Männer, die mit ihm zusammen Jesus bewachten, das Erdbeben bemerkten und sahen, was geschah, erschraken sie sehr und sagten: Wahrhaftig, Gottes Sohn war dieser! Auch viele Frauen waren dort und sahen von Weitem zu; sie waren Jesus von Galiläa aus nachgefolgt und hatten ihm gedient.“ </w:t>
      </w:r>
    </w:p>
    <w:p w14:paraId="153DF36F" w14:textId="11D696C8" w:rsidR="00BB5EF1" w:rsidRPr="00BB5EF1" w:rsidRDefault="00BB5EF1" w:rsidP="00BB5EF1">
      <w:pPr>
        <w:spacing w:after="0" w:line="360" w:lineRule="auto"/>
        <w:ind w:left="1416"/>
        <w:jc w:val="both"/>
        <w:rPr>
          <w:rFonts w:ascii="Arial" w:eastAsia="Calibri" w:hAnsi="Arial" w:cs="Arial"/>
          <w:i/>
          <w:iCs/>
        </w:rPr>
      </w:pPr>
      <w:r w:rsidRPr="00BB5EF1">
        <w:rPr>
          <w:rFonts w:ascii="Arial" w:eastAsia="Calibri" w:hAnsi="Arial" w:cs="Arial"/>
          <w:i/>
          <w:iCs/>
        </w:rPr>
        <w:t>(</w:t>
      </w:r>
      <w:proofErr w:type="spellStart"/>
      <w:r w:rsidRPr="00BB5EF1">
        <w:rPr>
          <w:rFonts w:ascii="Arial" w:eastAsia="Calibri" w:hAnsi="Arial" w:cs="Arial"/>
          <w:i/>
          <w:iCs/>
        </w:rPr>
        <w:t>Mt</w:t>
      </w:r>
      <w:proofErr w:type="spellEnd"/>
      <w:r w:rsidRPr="00BB5EF1">
        <w:rPr>
          <w:rFonts w:ascii="Arial" w:eastAsia="Calibri" w:hAnsi="Arial" w:cs="Arial"/>
          <w:i/>
          <w:iCs/>
        </w:rPr>
        <w:t xml:space="preserve"> 27,54-55)</w:t>
      </w:r>
    </w:p>
    <w:p w14:paraId="04B0AF3C" w14:textId="77777777" w:rsidR="00BB5EF1" w:rsidRPr="00BB5EF1" w:rsidRDefault="00BB5EF1" w:rsidP="00BB5EF1">
      <w:pPr>
        <w:spacing w:after="0" w:line="360" w:lineRule="auto"/>
        <w:jc w:val="both"/>
        <w:rPr>
          <w:rFonts w:ascii="Arial" w:eastAsia="Calibri" w:hAnsi="Arial" w:cs="Arial"/>
          <w:b/>
        </w:rPr>
      </w:pPr>
    </w:p>
    <w:p w14:paraId="093F5656"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5DDFC3EF"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6C6C857B" w14:textId="77777777" w:rsidR="00BB5EF1" w:rsidRPr="00BB5EF1" w:rsidRDefault="00BB5EF1" w:rsidP="00BB5EF1">
      <w:pPr>
        <w:spacing w:after="0" w:line="360" w:lineRule="auto"/>
        <w:jc w:val="both"/>
        <w:outlineLvl w:val="0"/>
        <w:rPr>
          <w:rFonts w:ascii="Arial" w:eastAsia="Times New Roman" w:hAnsi="Arial" w:cs="Arial"/>
          <w:kern w:val="36"/>
          <w:lang w:eastAsia="fr-FR"/>
        </w:rPr>
      </w:pPr>
      <w:r w:rsidRPr="00BB5EF1">
        <w:rPr>
          <w:rFonts w:ascii="Arial" w:eastAsia="Times New Roman" w:hAnsi="Arial" w:cs="Arial"/>
          <w:b/>
          <w:bCs/>
          <w:kern w:val="36"/>
          <w:lang w:eastAsia="fr-FR"/>
        </w:rPr>
        <w:t>Alle:</w:t>
      </w:r>
      <w:r w:rsidRPr="00BB5EF1">
        <w:rPr>
          <w:rFonts w:ascii="Arial" w:eastAsia="Times New Roman" w:hAnsi="Arial" w:cs="Arial"/>
          <w:b/>
          <w:bCs/>
          <w:kern w:val="36"/>
          <w:lang w:eastAsia="fr-FR"/>
        </w:rPr>
        <w:tab/>
      </w:r>
      <w:r w:rsidRPr="00BB5EF1">
        <w:rPr>
          <w:rFonts w:ascii="Arial" w:eastAsia="Times New Roman" w:hAnsi="Arial" w:cs="Arial"/>
          <w:b/>
          <w:bCs/>
          <w:kern w:val="36"/>
          <w:lang w:eastAsia="fr-FR"/>
        </w:rPr>
        <w:tab/>
      </w:r>
      <w:r w:rsidRPr="00BB5EF1">
        <w:rPr>
          <w:rFonts w:ascii="Arial" w:eastAsia="Times New Roman" w:hAnsi="Arial" w:cs="Arial"/>
          <w:kern w:val="36"/>
          <w:lang w:eastAsia="fr-FR"/>
        </w:rPr>
        <w:t>"Kommt alle zu mir, die ihr mühselig und beladen seid!"</w:t>
      </w:r>
    </w:p>
    <w:p w14:paraId="1A49C1D6" w14:textId="768407B4" w:rsidR="00BB5EF1" w:rsidRPr="00BB5EF1" w:rsidRDefault="00BB5EF1" w:rsidP="00BB5EF1">
      <w:pPr>
        <w:spacing w:after="0" w:line="360" w:lineRule="auto"/>
        <w:ind w:left="1416"/>
        <w:jc w:val="both"/>
        <w:outlineLvl w:val="0"/>
        <w:rPr>
          <w:rFonts w:ascii="Arial" w:eastAsia="Times New Roman" w:hAnsi="Arial" w:cs="Arial"/>
          <w:kern w:val="36"/>
          <w:lang w:eastAsia="fr-FR"/>
        </w:rPr>
      </w:pPr>
      <w:r w:rsidRPr="00BB5EF1">
        <w:rPr>
          <w:rFonts w:ascii="Arial" w:eastAsia="Times New Roman" w:hAnsi="Arial" w:cs="Arial"/>
          <w:kern w:val="36"/>
          <w:lang w:eastAsia="fr-FR"/>
        </w:rPr>
        <w:t>(</w:t>
      </w:r>
      <w:proofErr w:type="spellStart"/>
      <w:r w:rsidRPr="00BB5EF1">
        <w:rPr>
          <w:rFonts w:ascii="Arial" w:eastAsia="Times New Roman" w:hAnsi="Arial" w:cs="Arial"/>
          <w:kern w:val="36"/>
          <w:lang w:eastAsia="fr-FR"/>
        </w:rPr>
        <w:t>Mt</w:t>
      </w:r>
      <w:proofErr w:type="spellEnd"/>
      <w:r w:rsidRPr="00BB5EF1">
        <w:rPr>
          <w:rFonts w:ascii="Arial" w:eastAsia="Times New Roman" w:hAnsi="Arial" w:cs="Arial"/>
          <w:kern w:val="36"/>
          <w:lang w:eastAsia="fr-FR"/>
        </w:rPr>
        <w:t xml:space="preserve"> 11,28)</w:t>
      </w:r>
    </w:p>
    <w:p w14:paraId="1A9DF5DA" w14:textId="77777777" w:rsidR="00BB5EF1" w:rsidRPr="00BB5EF1" w:rsidRDefault="00BB5EF1" w:rsidP="00BB5EF1">
      <w:pPr>
        <w:spacing w:after="0" w:line="360" w:lineRule="auto"/>
        <w:jc w:val="both"/>
        <w:outlineLvl w:val="0"/>
        <w:rPr>
          <w:rFonts w:ascii="Arial" w:eastAsia="Times New Roman" w:hAnsi="Arial" w:cs="Arial"/>
          <w:kern w:val="36"/>
          <w:lang w:eastAsia="fr-FR"/>
        </w:rPr>
      </w:pPr>
    </w:p>
    <w:p w14:paraId="38ED6E22" w14:textId="77777777" w:rsidR="00BB5EF1" w:rsidRPr="00BB5EF1" w:rsidRDefault="00BB5EF1" w:rsidP="00BB5EF1">
      <w:pPr>
        <w:spacing w:after="0" w:line="360" w:lineRule="auto"/>
        <w:ind w:left="1416" w:hanging="1416"/>
        <w:jc w:val="both"/>
        <w:outlineLvl w:val="0"/>
        <w:rPr>
          <w:rFonts w:ascii="Arial" w:eastAsia="Times New Roman" w:hAnsi="Arial" w:cs="Arial"/>
          <w:lang w:eastAsia="fr-FR"/>
        </w:rPr>
      </w:pPr>
      <w:r w:rsidRPr="00BB5EF1">
        <w:rPr>
          <w:rFonts w:ascii="Arial" w:eastAsia="Times New Roman" w:hAnsi="Arial" w:cs="Arial"/>
          <w:b/>
          <w:bCs/>
          <w:kern w:val="36"/>
          <w:lang w:eastAsia="fr-FR"/>
        </w:rPr>
        <w:t>L1:</w:t>
      </w:r>
      <w:r w:rsidRPr="00BB5EF1">
        <w:rPr>
          <w:rFonts w:ascii="Arial" w:eastAsia="Times New Roman" w:hAnsi="Arial" w:cs="Arial"/>
          <w:kern w:val="36"/>
          <w:lang w:eastAsia="fr-FR"/>
        </w:rPr>
        <w:tab/>
        <w:t>Maria trägt die Lasten der misshandelten Kinder und der Frauen, die Opfer von Gewalt aller Art sind.</w:t>
      </w:r>
    </w:p>
    <w:p w14:paraId="07A6E233"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28407BD2" w14:textId="77777777" w:rsidR="00BB5EF1" w:rsidRPr="00BB5EF1" w:rsidRDefault="00BB5EF1" w:rsidP="00BB5EF1">
      <w:pPr>
        <w:spacing w:after="0" w:line="360" w:lineRule="auto"/>
        <w:ind w:left="1416" w:hanging="1416"/>
        <w:jc w:val="both"/>
        <w:outlineLvl w:val="0"/>
        <w:rPr>
          <w:rFonts w:ascii="Arial" w:eastAsia="Times New Roman" w:hAnsi="Arial" w:cs="Arial"/>
          <w:bCs/>
          <w:kern w:val="36"/>
          <w:lang w:eastAsia="fr-FR"/>
        </w:rPr>
      </w:pPr>
      <w:r w:rsidRPr="00BB5EF1">
        <w:rPr>
          <w:rFonts w:ascii="Arial" w:eastAsia="Times New Roman" w:hAnsi="Arial" w:cs="Arial"/>
          <w:b/>
          <w:bCs/>
          <w:kern w:val="36"/>
          <w:lang w:eastAsia="fr-FR"/>
        </w:rPr>
        <w:t>L2:</w:t>
      </w:r>
      <w:r w:rsidRPr="00BB5EF1">
        <w:rPr>
          <w:rFonts w:ascii="Arial" w:eastAsia="Times New Roman" w:hAnsi="Arial" w:cs="Arial"/>
          <w:b/>
          <w:bCs/>
          <w:kern w:val="36"/>
          <w:lang w:eastAsia="fr-FR"/>
        </w:rPr>
        <w:tab/>
      </w:r>
      <w:r w:rsidRPr="00BB5EF1">
        <w:rPr>
          <w:rFonts w:ascii="Arial" w:eastAsia="Times New Roman" w:hAnsi="Arial" w:cs="Arial"/>
          <w:bCs/>
          <w:kern w:val="36"/>
          <w:lang w:eastAsia="fr-FR"/>
        </w:rPr>
        <w:t>Der Glaube ist nicht völlig tot, die Sonne ist nicht völlig verdunkelt. Frauen können unabhängig sein und selbst entscheiden, für sich und ihre Familien, indem sie das Wenige, was sie haben, selbstbewusst in die Hand nehmen.</w:t>
      </w:r>
    </w:p>
    <w:p w14:paraId="4CDAF118" w14:textId="77777777" w:rsidR="00BB5EF1" w:rsidRPr="00BB5EF1" w:rsidRDefault="00BB5EF1" w:rsidP="00BB5EF1">
      <w:pPr>
        <w:spacing w:after="0" w:line="360" w:lineRule="auto"/>
        <w:jc w:val="both"/>
        <w:rPr>
          <w:rFonts w:ascii="Arial" w:eastAsia="Calibri" w:hAnsi="Arial" w:cs="Arial"/>
          <w:b/>
          <w:bCs/>
        </w:rPr>
      </w:pPr>
    </w:p>
    <w:p w14:paraId="065FFC57" w14:textId="77777777" w:rsidR="00BB5EF1" w:rsidRPr="00BB5EF1" w:rsidRDefault="00BB5EF1" w:rsidP="00BB5EF1">
      <w:pPr>
        <w:spacing w:after="0" w:line="360" w:lineRule="auto"/>
        <w:ind w:left="1416" w:hanging="1416"/>
        <w:jc w:val="both"/>
        <w:rPr>
          <w:rFonts w:ascii="Arial" w:eastAsia="Calibri" w:hAnsi="Arial" w:cs="Arial"/>
          <w:bCs/>
          <w:iCs/>
        </w:rPr>
      </w:pPr>
      <w:r w:rsidRPr="00BB5EF1">
        <w:rPr>
          <w:rFonts w:ascii="Arial" w:eastAsia="Calibri" w:hAnsi="Arial" w:cs="Arial"/>
          <w:b/>
          <w:bCs/>
        </w:rPr>
        <w:t>Alle:</w:t>
      </w:r>
      <w:r w:rsidRPr="00BB5EF1">
        <w:rPr>
          <w:rFonts w:ascii="Arial" w:eastAsia="Calibri" w:hAnsi="Arial" w:cs="Arial"/>
          <w:b/>
          <w:bCs/>
        </w:rPr>
        <w:tab/>
      </w:r>
      <w:r w:rsidRPr="00BB5EF1">
        <w:rPr>
          <w:rFonts w:ascii="Arial" w:eastAsia="Calibri" w:hAnsi="Arial" w:cs="Arial"/>
        </w:rPr>
        <w:t>Schenke uns eine Liebe, die es versteht, dich in Momenten äußerster Not aufzunehmen, so wie deine Mutter dich in ihre Arme aufnahm. Hilf uns, hilf den Armen und Reichen, den Einfachen und Gelehrten, über Ängste und Vorurteile hinwegzusehen.</w:t>
      </w:r>
    </w:p>
    <w:p w14:paraId="2B60482F" w14:textId="77777777" w:rsidR="00BB5EF1" w:rsidRPr="00BB5EF1" w:rsidRDefault="00BB5EF1" w:rsidP="00BB5EF1">
      <w:pPr>
        <w:spacing w:after="0" w:line="360" w:lineRule="auto"/>
        <w:rPr>
          <w:rFonts w:ascii="Arial" w:eastAsia="Times New Roman" w:hAnsi="Arial" w:cs="Arial"/>
          <w:b/>
          <w:bCs/>
          <w:lang w:eastAsia="fr-FR"/>
        </w:rPr>
      </w:pPr>
      <w:r w:rsidRPr="00BB5EF1">
        <w:rPr>
          <w:rFonts w:ascii="Arial" w:eastAsia="Calibri" w:hAnsi="Arial" w:cs="Arial"/>
          <w:b/>
          <w:bCs/>
        </w:rPr>
        <w:br w:type="page"/>
      </w:r>
    </w:p>
    <w:p w14:paraId="27BDFDDB" w14:textId="77777777" w:rsidR="00BB5EF1" w:rsidRPr="00BB5EF1" w:rsidRDefault="00BB5EF1" w:rsidP="00BB5EF1">
      <w:pPr>
        <w:spacing w:before="100" w:beforeAutospacing="1" w:after="100" w:afterAutospacing="1" w:line="360" w:lineRule="auto"/>
        <w:jc w:val="both"/>
        <w:rPr>
          <w:rFonts w:ascii="Arial" w:eastAsia="Times New Roman" w:hAnsi="Arial" w:cs="Arial"/>
          <w:lang w:eastAsia="fr-FR"/>
        </w:rPr>
      </w:pPr>
      <w:r w:rsidRPr="00BB5EF1">
        <w:rPr>
          <w:rFonts w:ascii="Arial" w:eastAsia="Times New Roman" w:hAnsi="Arial" w:cs="Arial"/>
          <w:b/>
          <w:bCs/>
          <w:lang w:eastAsia="fr-FR"/>
        </w:rPr>
        <w:lastRenderedPageBreak/>
        <w:t>XIV. Der Leichnam Jesu wird in das Grab gelegt</w:t>
      </w:r>
    </w:p>
    <w:p w14:paraId="3EC078AD"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Gesang</w:t>
      </w:r>
      <w:r w:rsidRPr="00BB5EF1">
        <w:rPr>
          <w:rFonts w:ascii="Arial" w:eastAsia="Calibri" w:hAnsi="Arial" w:cs="Arial"/>
          <w:b/>
        </w:rPr>
        <w:tab/>
        <w:t>Gl 450: Gottes Wort ist wie Licht in der Nacht</w:t>
      </w:r>
    </w:p>
    <w:p w14:paraId="78E24E93" w14:textId="77777777" w:rsidR="00BB5EF1" w:rsidRPr="00BB5EF1" w:rsidRDefault="00BB5EF1" w:rsidP="00BB5EF1">
      <w:pPr>
        <w:spacing w:after="0" w:line="360" w:lineRule="auto"/>
        <w:jc w:val="both"/>
        <w:rPr>
          <w:rFonts w:ascii="Arial" w:eastAsia="Calibri" w:hAnsi="Arial" w:cs="Arial"/>
        </w:rPr>
      </w:pPr>
    </w:p>
    <w:p w14:paraId="1CED536B" w14:textId="77777777" w:rsidR="00BB5EF1" w:rsidRPr="00BB5EF1" w:rsidRDefault="00BB5EF1" w:rsidP="00BB5EF1">
      <w:pPr>
        <w:spacing w:after="0" w:line="360" w:lineRule="auto"/>
        <w:ind w:left="1416" w:hanging="1416"/>
        <w:jc w:val="both"/>
        <w:rPr>
          <w:rFonts w:ascii="Arial" w:eastAsia="Calibri" w:hAnsi="Arial" w:cs="Arial"/>
          <w:b/>
          <w:bCs/>
        </w:rPr>
      </w:pPr>
      <w:r w:rsidRPr="00BB5EF1">
        <w:rPr>
          <w:rFonts w:ascii="Arial" w:eastAsia="Calibri" w:hAnsi="Arial" w:cs="Arial"/>
          <w:b/>
          <w:bCs/>
        </w:rPr>
        <w:t xml:space="preserve">L1: </w:t>
      </w:r>
      <w:r w:rsidRPr="00BB5EF1">
        <w:rPr>
          <w:rFonts w:ascii="Arial" w:eastAsia="Calibri" w:hAnsi="Arial" w:cs="Arial"/>
        </w:rPr>
        <w:tab/>
      </w:r>
      <w:r w:rsidRPr="00BB5EF1">
        <w:rPr>
          <w:rFonts w:ascii="Arial" w:eastAsia="Calibri" w:hAnsi="Arial" w:cs="Arial"/>
          <w:b/>
          <w:bCs/>
        </w:rPr>
        <w:t>Zum Leuchtturm für unsere Welt werden.</w:t>
      </w:r>
    </w:p>
    <w:p w14:paraId="57A5E6A4" w14:textId="77777777" w:rsidR="00BB5EF1" w:rsidRPr="00BB5EF1" w:rsidRDefault="00BB5EF1" w:rsidP="00BB5EF1">
      <w:pPr>
        <w:spacing w:after="0" w:line="360" w:lineRule="auto"/>
        <w:ind w:left="1416"/>
        <w:jc w:val="both"/>
        <w:rPr>
          <w:rFonts w:ascii="Arial" w:eastAsia="Calibri" w:hAnsi="Arial" w:cs="Arial"/>
          <w:i/>
          <w:iCs/>
        </w:rPr>
      </w:pPr>
      <w:r w:rsidRPr="00BB5EF1">
        <w:rPr>
          <w:rFonts w:ascii="Arial" w:eastAsia="Calibri" w:hAnsi="Arial" w:cs="Arial"/>
        </w:rPr>
        <w:t xml:space="preserve">Jesus, du bist in die Welt der Toten hinabgestiegen und hast alles Leben, jeden Tod und jede Zeit mit deiner Gegenwart erfüllt. </w:t>
      </w:r>
    </w:p>
    <w:p w14:paraId="128E1951" w14:textId="77777777" w:rsidR="00BB5EF1" w:rsidRPr="00BB5EF1" w:rsidRDefault="00BB5EF1" w:rsidP="00BB5EF1">
      <w:pPr>
        <w:spacing w:after="0" w:line="360" w:lineRule="auto"/>
        <w:jc w:val="both"/>
        <w:outlineLvl w:val="0"/>
        <w:rPr>
          <w:rFonts w:ascii="Arial" w:eastAsia="Times New Roman" w:hAnsi="Arial" w:cs="Arial"/>
          <w:b/>
          <w:lang w:eastAsia="fr-FR"/>
        </w:rPr>
      </w:pPr>
    </w:p>
    <w:p w14:paraId="706DF5F0" w14:textId="77777777" w:rsidR="00BB5EF1" w:rsidRPr="00BB5EF1" w:rsidRDefault="00BB5EF1" w:rsidP="00BB5EF1">
      <w:pPr>
        <w:spacing w:after="0" w:line="360" w:lineRule="auto"/>
        <w:jc w:val="both"/>
        <w:outlineLvl w:val="0"/>
        <w:rPr>
          <w:rFonts w:ascii="Arial" w:eastAsia="Times New Roman" w:hAnsi="Arial" w:cs="Arial"/>
          <w:b/>
          <w:lang w:eastAsia="fr-FR"/>
        </w:rPr>
      </w:pPr>
      <w:r w:rsidRPr="00BB5EF1">
        <w:rPr>
          <w:rFonts w:ascii="Arial" w:eastAsia="Times New Roman" w:hAnsi="Arial" w:cs="Arial"/>
          <w:b/>
          <w:lang w:eastAsia="fr-FR"/>
        </w:rPr>
        <w:t>Stille</w:t>
      </w:r>
    </w:p>
    <w:p w14:paraId="4580FD43" w14:textId="77777777" w:rsidR="00BB5EF1" w:rsidRPr="00BB5EF1" w:rsidRDefault="00BB5EF1" w:rsidP="00BB5EF1">
      <w:pPr>
        <w:spacing w:after="0" w:line="360" w:lineRule="auto"/>
        <w:jc w:val="both"/>
        <w:outlineLvl w:val="0"/>
        <w:rPr>
          <w:rFonts w:ascii="Arial" w:eastAsia="Times New Roman" w:hAnsi="Arial" w:cs="Arial"/>
          <w:b/>
          <w:iCs/>
          <w:lang w:eastAsia="fr-FR"/>
        </w:rPr>
      </w:pPr>
      <w:r w:rsidRPr="00BB5EF1">
        <w:rPr>
          <w:rFonts w:ascii="Arial" w:eastAsia="Times New Roman" w:hAnsi="Arial" w:cs="Arial"/>
          <w:b/>
          <w:lang w:eastAsia="fr-FR"/>
        </w:rPr>
        <w:t xml:space="preserve"> </w:t>
      </w:r>
    </w:p>
    <w:p w14:paraId="0080BD99" w14:textId="44D73002" w:rsidR="00BB5EF1" w:rsidRPr="00BB5EF1" w:rsidRDefault="00BB5EF1" w:rsidP="00BB5EF1">
      <w:pPr>
        <w:spacing w:after="0" w:line="360" w:lineRule="auto"/>
        <w:ind w:left="1416" w:hanging="1416"/>
        <w:jc w:val="both"/>
        <w:rPr>
          <w:rFonts w:ascii="Arial" w:eastAsia="Times New Roman" w:hAnsi="Arial" w:cs="Arial"/>
          <w:lang w:eastAsia="fr-FR"/>
        </w:rPr>
      </w:pPr>
      <w:r w:rsidRPr="00BB5EF1">
        <w:rPr>
          <w:rFonts w:ascii="Arial" w:eastAsia="Times New Roman" w:hAnsi="Arial" w:cs="Arial"/>
          <w:b/>
          <w:bCs/>
          <w:lang w:eastAsia="fr-FR"/>
        </w:rPr>
        <w:t>L2:</w:t>
      </w:r>
      <w:r w:rsidRPr="00BB5EF1">
        <w:rPr>
          <w:rFonts w:ascii="Arial" w:eastAsia="Times New Roman" w:hAnsi="Arial" w:cs="Arial"/>
          <w:i/>
          <w:iCs/>
          <w:lang w:eastAsia="fr-FR"/>
        </w:rPr>
        <w:tab/>
      </w:r>
      <w:r w:rsidR="00025C37">
        <w:rPr>
          <w:rFonts w:ascii="Arial" w:eastAsia="Times New Roman" w:hAnsi="Arial" w:cs="Arial"/>
          <w:i/>
          <w:iCs/>
          <w:lang w:eastAsia="fr-FR"/>
        </w:rPr>
        <w:t>„</w:t>
      </w:r>
      <w:r w:rsidRPr="00BB5EF1">
        <w:rPr>
          <w:rFonts w:ascii="Arial" w:eastAsia="Times New Roman" w:hAnsi="Arial" w:cs="Arial"/>
          <w:lang w:eastAsia="fr-FR"/>
        </w:rPr>
        <w:t xml:space="preserve">Gegen Abend kam ein reicher Mann aus </w:t>
      </w:r>
      <w:proofErr w:type="spellStart"/>
      <w:r w:rsidRPr="00BB5EF1">
        <w:rPr>
          <w:rFonts w:ascii="Arial" w:eastAsia="Times New Roman" w:hAnsi="Arial" w:cs="Arial"/>
          <w:lang w:eastAsia="fr-FR"/>
        </w:rPr>
        <w:t>Arimathäa</w:t>
      </w:r>
      <w:proofErr w:type="spellEnd"/>
      <w:r w:rsidRPr="00BB5EF1">
        <w:rPr>
          <w:rFonts w:ascii="Arial" w:eastAsia="Times New Roman" w:hAnsi="Arial" w:cs="Arial"/>
          <w:lang w:eastAsia="fr-FR"/>
        </w:rPr>
        <w:t xml:space="preserve"> namens Josef; auch er war ein Jünger Jesu. Er ging zu Pilatus und bat um den Leichnam Jesu. Da befahl Pilatus, ihm den Leichnam zu überlassen. Josef nahm den Leichnam und hüllte ihn in ein reines Leinentuch. Dann legte er ihn in ein neues Grab, das er für sich selbst in einen Felsen hatte hauen lassen. Er wälzte einen großen Stein vor den Eingang des Grabes und ging weg.“ </w:t>
      </w:r>
    </w:p>
    <w:p w14:paraId="65F64A48" w14:textId="01637B78" w:rsidR="00BB5EF1" w:rsidRPr="00BB5EF1" w:rsidRDefault="00BB5EF1" w:rsidP="00BB5EF1">
      <w:pPr>
        <w:spacing w:after="0" w:line="360" w:lineRule="auto"/>
        <w:ind w:left="1416"/>
        <w:jc w:val="both"/>
        <w:rPr>
          <w:rFonts w:ascii="Arial" w:eastAsia="Calibri" w:hAnsi="Arial" w:cs="Arial"/>
        </w:rPr>
      </w:pPr>
      <w:r w:rsidRPr="00BB5EF1">
        <w:rPr>
          <w:rFonts w:ascii="Arial" w:eastAsia="Times New Roman" w:hAnsi="Arial" w:cs="Arial"/>
          <w:i/>
          <w:iCs/>
          <w:lang w:eastAsia="fr-FR"/>
        </w:rPr>
        <w:t>(</w:t>
      </w:r>
      <w:proofErr w:type="spellStart"/>
      <w:r w:rsidRPr="00BB5EF1">
        <w:rPr>
          <w:rFonts w:ascii="Arial" w:eastAsia="Times New Roman" w:hAnsi="Arial" w:cs="Arial"/>
          <w:i/>
          <w:iCs/>
          <w:lang w:eastAsia="fr-FR"/>
        </w:rPr>
        <w:t>Mt</w:t>
      </w:r>
      <w:proofErr w:type="spellEnd"/>
      <w:r w:rsidRPr="00BB5EF1">
        <w:rPr>
          <w:rFonts w:ascii="Arial" w:eastAsia="Times New Roman" w:hAnsi="Arial" w:cs="Arial"/>
          <w:i/>
          <w:iCs/>
          <w:lang w:eastAsia="fr-FR"/>
        </w:rPr>
        <w:t xml:space="preserve"> 27,57-60)</w:t>
      </w:r>
    </w:p>
    <w:p w14:paraId="348C92BC" w14:textId="77777777" w:rsidR="00BB5EF1" w:rsidRPr="00BB5EF1" w:rsidRDefault="00BB5EF1" w:rsidP="00BB5EF1">
      <w:pPr>
        <w:spacing w:after="0" w:line="360" w:lineRule="auto"/>
        <w:jc w:val="both"/>
        <w:rPr>
          <w:rFonts w:ascii="Arial" w:eastAsia="Calibri" w:hAnsi="Arial" w:cs="Arial"/>
          <w:b/>
        </w:rPr>
      </w:pPr>
    </w:p>
    <w:p w14:paraId="0FE60ECA" w14:textId="77777777" w:rsidR="00BB5EF1" w:rsidRPr="00BB5EF1" w:rsidRDefault="00BB5EF1" w:rsidP="00BB5EF1">
      <w:pPr>
        <w:spacing w:after="0" w:line="360" w:lineRule="auto"/>
        <w:jc w:val="both"/>
        <w:rPr>
          <w:rFonts w:ascii="Arial" w:eastAsia="Calibri" w:hAnsi="Arial" w:cs="Arial"/>
          <w:b/>
        </w:rPr>
      </w:pPr>
      <w:r w:rsidRPr="00BB5EF1">
        <w:rPr>
          <w:rFonts w:ascii="Arial" w:eastAsia="Calibri" w:hAnsi="Arial" w:cs="Arial"/>
          <w:b/>
        </w:rPr>
        <w:t>Instrumentalmusik</w:t>
      </w:r>
    </w:p>
    <w:p w14:paraId="07D222B8" w14:textId="77777777" w:rsidR="00BB5EF1" w:rsidRPr="00BB5EF1" w:rsidRDefault="00BB5EF1" w:rsidP="00BB5EF1">
      <w:pPr>
        <w:spacing w:after="0" w:line="360" w:lineRule="auto"/>
        <w:jc w:val="both"/>
        <w:rPr>
          <w:rFonts w:ascii="Arial" w:eastAsia="Calibri" w:hAnsi="Arial" w:cs="Arial"/>
          <w:b/>
        </w:rPr>
      </w:pPr>
    </w:p>
    <w:p w14:paraId="238A9D53" w14:textId="77777777"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 xml:space="preserve">L1: </w:t>
      </w:r>
      <w:r w:rsidRPr="00BB5EF1">
        <w:rPr>
          <w:rFonts w:ascii="Calibri" w:eastAsia="Calibri" w:hAnsi="Calibri" w:cs="Times New Roman"/>
          <w:rPrChange w:id="7" w:author="Paul, Andreas" w:date="2022-09-15T11:58:00Z">
            <w:rPr/>
          </w:rPrChange>
        </w:rPr>
        <w:tab/>
      </w:r>
      <w:r w:rsidRPr="00BB5EF1">
        <w:rPr>
          <w:rFonts w:ascii="Arial" w:eastAsia="Calibri" w:hAnsi="Arial" w:cs="Arial"/>
        </w:rPr>
        <w:t xml:space="preserve">Das letzte Wort ist nicht ‘Tod’, sondern ‘Ostern’, der Triumph des Lebens, die Liebe überwältigt das Böse. </w:t>
      </w:r>
    </w:p>
    <w:p w14:paraId="17C240A3" w14:textId="77777777" w:rsidR="00BB5EF1" w:rsidRPr="00BB5EF1" w:rsidRDefault="00BB5EF1" w:rsidP="00BB5EF1">
      <w:pPr>
        <w:spacing w:after="0" w:line="360" w:lineRule="auto"/>
        <w:jc w:val="both"/>
        <w:rPr>
          <w:rFonts w:ascii="Arial" w:eastAsia="Calibri" w:hAnsi="Arial" w:cs="Arial"/>
          <w:b/>
        </w:rPr>
      </w:pPr>
    </w:p>
    <w:p w14:paraId="12366BA2" w14:textId="77777777" w:rsidR="00BB5EF1" w:rsidRPr="00BB5EF1" w:rsidRDefault="00BB5EF1" w:rsidP="00BB5EF1">
      <w:pPr>
        <w:spacing w:after="0" w:line="360" w:lineRule="auto"/>
        <w:ind w:left="1416" w:hanging="1416"/>
        <w:jc w:val="both"/>
        <w:rPr>
          <w:rFonts w:ascii="Arial" w:eastAsia="Calibri" w:hAnsi="Arial" w:cs="Arial"/>
          <w:bCs/>
          <w:iCs/>
        </w:rPr>
      </w:pPr>
      <w:r w:rsidRPr="00BB5EF1">
        <w:rPr>
          <w:rFonts w:ascii="Arial" w:eastAsia="Calibri" w:hAnsi="Arial" w:cs="Arial"/>
          <w:b/>
        </w:rPr>
        <w:t xml:space="preserve">L2: </w:t>
      </w:r>
      <w:r w:rsidRPr="00BB5EF1">
        <w:rPr>
          <w:rFonts w:ascii="Arial" w:eastAsia="Calibri" w:hAnsi="Arial" w:cs="Arial"/>
          <w:b/>
        </w:rPr>
        <w:tab/>
      </w:r>
      <w:r w:rsidRPr="00BB5EF1">
        <w:rPr>
          <w:rFonts w:ascii="Arial" w:eastAsia="Calibri" w:hAnsi="Arial" w:cs="Arial"/>
          <w:bCs/>
        </w:rPr>
        <w:t>Herr,</w:t>
      </w:r>
      <w:r w:rsidRPr="00BB5EF1">
        <w:rPr>
          <w:rFonts w:ascii="Arial" w:eastAsia="Calibri" w:hAnsi="Arial" w:cs="Arial"/>
          <w:b/>
        </w:rPr>
        <w:t xml:space="preserve"> </w:t>
      </w:r>
      <w:r w:rsidRPr="00BB5EF1">
        <w:rPr>
          <w:rFonts w:ascii="Arial" w:eastAsia="Calibri" w:hAnsi="Arial" w:cs="Arial"/>
        </w:rPr>
        <w:t>durch deinen Abstieg in die Welt der Toten öffnest du uns das Herz, um mit unseren Brüdern und Schwestern solidarisch zu sein. Du gibst uns die nötige Kraft, um dir nachzufolgen.</w:t>
      </w:r>
    </w:p>
    <w:p w14:paraId="4CCBE517" w14:textId="77777777" w:rsidR="00BB5EF1" w:rsidRPr="00BB5EF1" w:rsidRDefault="00BB5EF1" w:rsidP="00BB5EF1">
      <w:pPr>
        <w:spacing w:after="0" w:line="360" w:lineRule="auto"/>
        <w:jc w:val="both"/>
        <w:outlineLvl w:val="0"/>
        <w:rPr>
          <w:rFonts w:ascii="Arial" w:eastAsia="Times New Roman" w:hAnsi="Arial" w:cs="Arial"/>
          <w:b/>
          <w:bCs/>
          <w:kern w:val="36"/>
          <w:lang w:eastAsia="fr-FR"/>
        </w:rPr>
      </w:pPr>
    </w:p>
    <w:p w14:paraId="452088E2" w14:textId="4894BAAD" w:rsidR="00BB5EF1" w:rsidRPr="00BB5EF1" w:rsidRDefault="00BB5EF1" w:rsidP="00BB5EF1">
      <w:pPr>
        <w:spacing w:after="0" w:line="360" w:lineRule="auto"/>
        <w:ind w:left="1416" w:hanging="1416"/>
        <w:jc w:val="both"/>
        <w:outlineLvl w:val="0"/>
        <w:rPr>
          <w:rFonts w:ascii="Arial" w:eastAsia="Calibri" w:hAnsi="Arial" w:cs="Arial"/>
          <w:b/>
          <w:bCs/>
          <w:kern w:val="36"/>
        </w:rPr>
      </w:pPr>
      <w:r w:rsidRPr="00BB5EF1">
        <w:rPr>
          <w:rFonts w:ascii="Arial" w:eastAsia="Times New Roman" w:hAnsi="Arial" w:cs="Arial"/>
          <w:b/>
          <w:bCs/>
          <w:kern w:val="36"/>
          <w:lang w:eastAsia="fr-FR"/>
        </w:rPr>
        <w:t xml:space="preserve">L1: </w:t>
      </w:r>
      <w:r w:rsidRPr="00BB5EF1">
        <w:rPr>
          <w:rFonts w:ascii="Arial" w:eastAsia="Times New Roman" w:hAnsi="Arial" w:cs="Arial"/>
          <w:b/>
          <w:bCs/>
          <w:kern w:val="36"/>
          <w:lang w:eastAsia="fr-FR"/>
        </w:rPr>
        <w:tab/>
      </w:r>
      <w:r w:rsidRPr="00BB5EF1">
        <w:rPr>
          <w:rFonts w:ascii="Arial" w:eastAsia="Calibri" w:hAnsi="Arial" w:cs="Arial"/>
        </w:rPr>
        <w:t xml:space="preserve">Haben wir den Mut, die Ketten der Gewalt und des Hasses zu sprengen, um durch Versöhnung Frieden zu schaffen. Die Dunkelheit des Grabes wird durch </w:t>
      </w:r>
      <w:r w:rsidRPr="00BB5EF1">
        <w:rPr>
          <w:rFonts w:ascii="Arial" w:eastAsia="Calibri" w:hAnsi="Arial" w:cs="Arial"/>
        </w:rPr>
        <w:lastRenderedPageBreak/>
        <w:t>das Licht der Liebe erleuchtet, das über jede Form des Hasses triumphiert. Führe uns auf den Weg des Lebens.</w:t>
      </w:r>
    </w:p>
    <w:p w14:paraId="0C3024AA" w14:textId="77777777" w:rsidR="00BB5EF1" w:rsidRPr="00BB5EF1" w:rsidRDefault="00BB5EF1" w:rsidP="00BB5EF1">
      <w:pPr>
        <w:spacing w:after="0" w:line="360" w:lineRule="auto"/>
        <w:jc w:val="both"/>
        <w:rPr>
          <w:rFonts w:ascii="Arial" w:eastAsia="Calibri" w:hAnsi="Arial" w:cs="Arial"/>
          <w:b/>
          <w:bCs/>
        </w:rPr>
      </w:pPr>
    </w:p>
    <w:p w14:paraId="2DFB4A14" w14:textId="55C993D2"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 xml:space="preserve">Alle: </w:t>
      </w:r>
      <w:r w:rsidRPr="00BB5EF1">
        <w:rPr>
          <w:rFonts w:ascii="Calibri" w:eastAsia="Calibri" w:hAnsi="Calibri" w:cs="Times New Roman"/>
          <w:rPrChange w:id="8" w:author="Paul, Andreas" w:date="2022-09-15T11:58:00Z">
            <w:rPr/>
          </w:rPrChange>
        </w:rPr>
        <w:tab/>
      </w:r>
      <w:r w:rsidRPr="00BB5EF1">
        <w:rPr>
          <w:rFonts w:ascii="Arial" w:eastAsia="Calibri" w:hAnsi="Arial" w:cs="Arial"/>
        </w:rPr>
        <w:t xml:space="preserve">Der Herr verlangt von uns nicht, dass wir als Friedhofswärter Denkmäler pflegen, so wie man Leuchtturmwärter sein kann. Er möchte, dass wir selbst zum Leuchtturm werden. Leuchtende Zeichen, Ermutigung für alle, die aufstehen, insbesondere Frauen. </w:t>
      </w:r>
    </w:p>
    <w:p w14:paraId="1C559D36" w14:textId="77777777" w:rsidR="00BB5EF1" w:rsidRPr="00BB5EF1" w:rsidRDefault="00BB5EF1" w:rsidP="00BB5EF1">
      <w:pPr>
        <w:spacing w:after="0" w:line="360" w:lineRule="auto"/>
        <w:ind w:left="1416" w:hanging="1416"/>
        <w:jc w:val="both"/>
        <w:rPr>
          <w:rFonts w:ascii="Arial" w:eastAsia="Calibri" w:hAnsi="Arial" w:cs="Arial"/>
          <w:b/>
          <w:bCs/>
        </w:rPr>
      </w:pPr>
    </w:p>
    <w:p w14:paraId="1B7CE016" w14:textId="72B3D8F7" w:rsidR="00BB5EF1" w:rsidRPr="00BB5EF1" w:rsidRDefault="007962D8" w:rsidP="00BB5EF1">
      <w:pPr>
        <w:spacing w:after="0" w:line="360" w:lineRule="auto"/>
        <w:ind w:left="1416" w:hanging="1416"/>
        <w:jc w:val="both"/>
        <w:rPr>
          <w:rFonts w:ascii="Arial" w:eastAsia="Calibri" w:hAnsi="Arial" w:cs="Arial"/>
        </w:rPr>
      </w:pPr>
      <w:r>
        <w:rPr>
          <w:rFonts w:ascii="Calibri" w:eastAsia="Calibri" w:hAnsi="Calibri" w:cs="Times New Roman"/>
          <w:iCs/>
          <w:noProof/>
          <w:sz w:val="16"/>
          <w:szCs w:val="16"/>
        </w:rPr>
        <w:drawing>
          <wp:anchor distT="0" distB="0" distL="114300" distR="114300" simplePos="0" relativeHeight="251670528" behindDoc="0" locked="0" layoutInCell="1" allowOverlap="1" wp14:anchorId="1184722A" wp14:editId="31F6A2FE">
            <wp:simplePos x="0" y="0"/>
            <wp:positionH relativeFrom="column">
              <wp:posOffset>3481705</wp:posOffset>
            </wp:positionH>
            <wp:positionV relativeFrom="paragraph">
              <wp:posOffset>624840</wp:posOffset>
            </wp:positionV>
            <wp:extent cx="3016800" cy="2013195"/>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6800" cy="2013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5EF1" w:rsidRPr="00BB5EF1">
        <w:rPr>
          <w:rFonts w:ascii="Arial" w:eastAsia="Calibri" w:hAnsi="Arial" w:cs="Arial"/>
          <w:b/>
          <w:bCs/>
        </w:rPr>
        <w:t>L2:</w:t>
      </w:r>
      <w:r w:rsidR="00BB5EF1" w:rsidRPr="00BB5EF1">
        <w:rPr>
          <w:rFonts w:ascii="Arial" w:eastAsia="Calibri" w:hAnsi="Arial" w:cs="Arial"/>
        </w:rPr>
        <w:tab/>
        <w:t xml:space="preserve">Möge dieser Kreuzweg, den wir soeben durchlebt haben, für uns ein Weg der Hoffnung und des Engagements sein. Sr. Modestine </w:t>
      </w:r>
      <w:proofErr w:type="spellStart"/>
      <w:r w:rsidR="00BB5EF1" w:rsidRPr="00BB5EF1">
        <w:rPr>
          <w:rFonts w:ascii="Arial" w:eastAsia="Calibri" w:hAnsi="Arial" w:cs="Arial"/>
        </w:rPr>
        <w:t>Rasolofoarivola</w:t>
      </w:r>
      <w:proofErr w:type="spellEnd"/>
      <w:r w:rsidR="00BB5EF1" w:rsidRPr="00BB5EF1">
        <w:rPr>
          <w:rFonts w:ascii="Arial" w:eastAsia="Calibri" w:hAnsi="Arial" w:cs="Arial"/>
        </w:rPr>
        <w:t xml:space="preserve"> ermutigt uns: "Mit kleinen Dingen kann man so viel bewirken, viel mehr als mit großen Gesten."</w:t>
      </w:r>
    </w:p>
    <w:p w14:paraId="20AD59B3" w14:textId="01F36D46" w:rsidR="00BB5EF1" w:rsidRPr="00BB5EF1" w:rsidRDefault="00BB5EF1" w:rsidP="00BB5EF1">
      <w:pPr>
        <w:spacing w:after="0" w:line="360" w:lineRule="auto"/>
        <w:jc w:val="both"/>
        <w:rPr>
          <w:rFonts w:ascii="Arial" w:eastAsia="Calibri" w:hAnsi="Arial" w:cs="Arial"/>
        </w:rPr>
      </w:pPr>
    </w:p>
    <w:p w14:paraId="3556FA3A" w14:textId="720EB979" w:rsidR="00BB5EF1" w:rsidRPr="00BB5EF1" w:rsidRDefault="00BB5EF1" w:rsidP="00BB5EF1">
      <w:pPr>
        <w:spacing w:after="0" w:line="360" w:lineRule="auto"/>
        <w:ind w:left="1416" w:hanging="1416"/>
        <w:jc w:val="both"/>
        <w:rPr>
          <w:rFonts w:ascii="Arial" w:eastAsia="Calibri" w:hAnsi="Arial" w:cs="Arial"/>
        </w:rPr>
      </w:pPr>
      <w:r w:rsidRPr="00BB5EF1">
        <w:rPr>
          <w:rFonts w:ascii="Arial" w:eastAsia="Calibri" w:hAnsi="Arial" w:cs="Arial"/>
          <w:b/>
          <w:bCs/>
        </w:rPr>
        <w:t>Alle:</w:t>
      </w:r>
      <w:r w:rsidRPr="00BB5EF1">
        <w:rPr>
          <w:rFonts w:ascii="Arial" w:eastAsia="Calibri" w:hAnsi="Arial" w:cs="Arial"/>
        </w:rPr>
        <w:tab/>
        <w:t>Mögen unsere Schwestern und Brüder in Madagaskar die Auferstehung eines Neuanfangs erleben, und mögen wir an einer gerechteren und solidarischeren Welt mitarbeiten.</w:t>
      </w:r>
    </w:p>
    <w:p w14:paraId="64CA4082" w14:textId="77777777" w:rsidR="00BB5EF1" w:rsidRPr="00BB5EF1" w:rsidRDefault="00BB5EF1" w:rsidP="00BB5EF1">
      <w:pPr>
        <w:spacing w:after="0" w:line="360" w:lineRule="auto"/>
        <w:ind w:left="1416" w:hanging="1416"/>
        <w:jc w:val="both"/>
        <w:rPr>
          <w:rFonts w:ascii="Arial" w:eastAsia="Calibri" w:hAnsi="Arial" w:cs="Arial"/>
          <w:bCs/>
          <w:iCs/>
        </w:rPr>
      </w:pPr>
    </w:p>
    <w:p w14:paraId="3E19B955" w14:textId="77777777" w:rsidR="00BB5EF1" w:rsidRPr="00BB5EF1" w:rsidRDefault="00BB5EF1" w:rsidP="00BB5EF1">
      <w:pPr>
        <w:spacing w:after="0" w:line="360" w:lineRule="auto"/>
        <w:jc w:val="both"/>
        <w:rPr>
          <w:rFonts w:ascii="Arial" w:eastAsia="Calibri" w:hAnsi="Arial" w:cs="Arial"/>
        </w:rPr>
      </w:pPr>
      <w:r w:rsidRPr="00BB5EF1">
        <w:rPr>
          <w:rFonts w:ascii="Arial" w:eastAsia="Calibri" w:hAnsi="Arial" w:cs="Arial"/>
          <w:b/>
        </w:rPr>
        <w:t>Gesang</w:t>
      </w:r>
      <w:r w:rsidRPr="00BB5EF1">
        <w:rPr>
          <w:rFonts w:ascii="Arial" w:eastAsia="Calibri" w:hAnsi="Arial" w:cs="Arial"/>
          <w:b/>
        </w:rPr>
        <w:tab/>
        <w:t>Gl 450: Gottes Wort ist wie Licht in der Nacht</w:t>
      </w:r>
    </w:p>
    <w:p w14:paraId="7BE7C040" w14:textId="77777777" w:rsidR="00BB5EF1" w:rsidRPr="00BB5EF1" w:rsidRDefault="00BB5EF1" w:rsidP="00BB5EF1">
      <w:pPr>
        <w:spacing w:after="0" w:line="360" w:lineRule="auto"/>
        <w:jc w:val="both"/>
        <w:rPr>
          <w:rFonts w:ascii="Arial" w:eastAsia="Calibri" w:hAnsi="Arial" w:cs="Arial"/>
        </w:rPr>
      </w:pPr>
    </w:p>
    <w:p w14:paraId="04C7574E" w14:textId="77777777" w:rsidR="00BB5EF1" w:rsidRPr="00BB5EF1" w:rsidRDefault="00BB5EF1" w:rsidP="00BB5EF1">
      <w:pPr>
        <w:spacing w:after="0" w:line="360" w:lineRule="auto"/>
        <w:jc w:val="both"/>
        <w:rPr>
          <w:rFonts w:ascii="Arial" w:eastAsia="Calibri" w:hAnsi="Arial" w:cs="Arial"/>
        </w:rPr>
      </w:pPr>
    </w:p>
    <w:p w14:paraId="6E6D0F25" w14:textId="70E2001E" w:rsidR="00BB5EF1" w:rsidRPr="00BB5EF1" w:rsidRDefault="00BB5EF1" w:rsidP="00BB5EF1">
      <w:pPr>
        <w:spacing w:after="0" w:line="240" w:lineRule="auto"/>
        <w:rPr>
          <w:rFonts w:ascii="Calibri" w:eastAsia="Calibri" w:hAnsi="Calibri" w:cs="Times New Roman"/>
          <w:iCs/>
          <w:sz w:val="16"/>
          <w:szCs w:val="16"/>
        </w:rPr>
      </w:pPr>
    </w:p>
    <w:p w14:paraId="68EAE70A" w14:textId="77777777" w:rsidR="00BB5EF1" w:rsidRPr="00BB5EF1" w:rsidRDefault="00BB5EF1" w:rsidP="00BB5EF1">
      <w:pPr>
        <w:spacing w:after="0" w:line="240" w:lineRule="auto"/>
        <w:rPr>
          <w:rFonts w:ascii="Calibri" w:eastAsia="Calibri" w:hAnsi="Calibri" w:cs="Times New Roman"/>
          <w:iCs/>
          <w:sz w:val="16"/>
          <w:szCs w:val="16"/>
        </w:rPr>
      </w:pPr>
    </w:p>
    <w:p w14:paraId="16AE5A5B" w14:textId="77777777" w:rsidR="00BB5EF1" w:rsidRPr="00BB5EF1" w:rsidRDefault="00BB5EF1" w:rsidP="00BB5EF1">
      <w:pPr>
        <w:spacing w:after="0" w:line="240" w:lineRule="auto"/>
        <w:rPr>
          <w:rFonts w:ascii="Calibri" w:eastAsia="Calibri" w:hAnsi="Calibri" w:cs="Times New Roman"/>
          <w:iCs/>
          <w:sz w:val="16"/>
          <w:szCs w:val="16"/>
        </w:rPr>
      </w:pPr>
    </w:p>
    <w:p w14:paraId="39CD01DE" w14:textId="77777777" w:rsidR="00BB5EF1" w:rsidRPr="00BB5EF1" w:rsidRDefault="00BB5EF1" w:rsidP="00BB5EF1">
      <w:pPr>
        <w:spacing w:after="0" w:line="240" w:lineRule="auto"/>
        <w:rPr>
          <w:rFonts w:ascii="Calibri" w:eastAsia="Calibri" w:hAnsi="Calibri" w:cs="Times New Roman"/>
          <w:iCs/>
          <w:sz w:val="16"/>
          <w:szCs w:val="16"/>
        </w:rPr>
      </w:pPr>
    </w:p>
    <w:p w14:paraId="08CD6CF4" w14:textId="77777777" w:rsidR="00BB5EF1" w:rsidRPr="00BB5EF1" w:rsidRDefault="00BB5EF1" w:rsidP="00BB5EF1">
      <w:pPr>
        <w:spacing w:after="0" w:line="240" w:lineRule="auto"/>
        <w:rPr>
          <w:rFonts w:ascii="Calibri" w:eastAsia="Calibri" w:hAnsi="Calibri" w:cs="Times New Roman"/>
          <w:iCs/>
          <w:sz w:val="16"/>
          <w:szCs w:val="16"/>
        </w:rPr>
      </w:pPr>
    </w:p>
    <w:p w14:paraId="4BD9952C" w14:textId="77777777" w:rsidR="00BB5EF1" w:rsidRPr="00BB5EF1" w:rsidRDefault="00BB5EF1" w:rsidP="00BB5EF1">
      <w:pPr>
        <w:spacing w:after="0" w:line="240" w:lineRule="auto"/>
        <w:rPr>
          <w:rFonts w:ascii="Calibri" w:eastAsia="Calibri" w:hAnsi="Calibri" w:cs="Times New Roman"/>
          <w:iCs/>
          <w:sz w:val="16"/>
          <w:szCs w:val="16"/>
        </w:rPr>
      </w:pPr>
    </w:p>
    <w:p w14:paraId="753C8C3A" w14:textId="77777777" w:rsidR="00BB5EF1" w:rsidRPr="00BB5EF1" w:rsidRDefault="00BB5EF1" w:rsidP="00BB5EF1">
      <w:pPr>
        <w:spacing w:after="0" w:line="240" w:lineRule="auto"/>
        <w:rPr>
          <w:rFonts w:ascii="Calibri" w:eastAsia="Calibri" w:hAnsi="Calibri" w:cs="Times New Roman"/>
          <w:iCs/>
          <w:sz w:val="16"/>
          <w:szCs w:val="16"/>
        </w:rPr>
      </w:pPr>
    </w:p>
    <w:p w14:paraId="2EDC85B5" w14:textId="77777777" w:rsidR="00BB5EF1" w:rsidRPr="00BB5EF1" w:rsidRDefault="00BB5EF1" w:rsidP="00BB5EF1">
      <w:pPr>
        <w:spacing w:after="0" w:line="240" w:lineRule="auto"/>
        <w:rPr>
          <w:rFonts w:ascii="Calibri" w:eastAsia="Calibri" w:hAnsi="Calibri" w:cs="Times New Roman"/>
          <w:iCs/>
          <w:sz w:val="16"/>
          <w:szCs w:val="16"/>
        </w:rPr>
      </w:pPr>
    </w:p>
    <w:p w14:paraId="5D023550" w14:textId="77777777" w:rsidR="00BB5EF1" w:rsidRPr="00BB5EF1" w:rsidRDefault="00BB5EF1" w:rsidP="00BB5EF1">
      <w:pPr>
        <w:spacing w:after="0" w:line="240" w:lineRule="auto"/>
        <w:rPr>
          <w:rFonts w:ascii="Calibri" w:eastAsia="Calibri" w:hAnsi="Calibri" w:cs="Times New Roman"/>
          <w:iCs/>
          <w:sz w:val="16"/>
          <w:szCs w:val="16"/>
        </w:rPr>
      </w:pPr>
    </w:p>
    <w:p w14:paraId="38C41F9F" w14:textId="77777777" w:rsidR="00BB5EF1" w:rsidRPr="00BB5EF1" w:rsidRDefault="00BB5EF1" w:rsidP="00BB5EF1">
      <w:pPr>
        <w:spacing w:after="0" w:line="240" w:lineRule="auto"/>
        <w:rPr>
          <w:rFonts w:ascii="Calibri" w:eastAsia="Calibri" w:hAnsi="Calibri" w:cs="Times New Roman"/>
          <w:iCs/>
          <w:sz w:val="16"/>
          <w:szCs w:val="16"/>
        </w:rPr>
      </w:pPr>
    </w:p>
    <w:p w14:paraId="56FDDD45" w14:textId="77777777" w:rsidR="00BB5EF1" w:rsidRPr="00BB5EF1" w:rsidRDefault="00BB5EF1" w:rsidP="00BB5EF1">
      <w:pPr>
        <w:spacing w:after="0" w:line="240" w:lineRule="auto"/>
        <w:rPr>
          <w:rFonts w:ascii="Calibri" w:eastAsia="Calibri" w:hAnsi="Calibri" w:cs="Times New Roman"/>
          <w:iCs/>
          <w:sz w:val="16"/>
          <w:szCs w:val="16"/>
        </w:rPr>
      </w:pPr>
    </w:p>
    <w:p w14:paraId="4C8BFCE1"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lastRenderedPageBreak/>
        <w:t>Die Projekte der diesjährigen Fastenaktion in Madagaskar stehen beispielhaft für die vielen Misereor-Projekte.</w:t>
      </w:r>
    </w:p>
    <w:p w14:paraId="3171115D"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Bitte unterstützen Sie mit Ihren Spenden zur Fastenaktion diese Arbeit von Misereor in Afrika, Asien und Lateinamerika.</w:t>
      </w:r>
    </w:p>
    <w:p w14:paraId="59B3FD84"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IBAN DE75 3706 0193 0000 1010 10</w:t>
      </w:r>
    </w:p>
    <w:p w14:paraId="69119DE6"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Kennwort Fastenaktion S07841</w:t>
      </w:r>
    </w:p>
    <w:p w14:paraId="63E35E70"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BIC GENODED1PAX</w:t>
      </w:r>
    </w:p>
    <w:p w14:paraId="24AADF62" w14:textId="77777777" w:rsidR="00BB5EF1" w:rsidRPr="00BB5EF1" w:rsidRDefault="00BB5EF1" w:rsidP="00BB5EF1">
      <w:pPr>
        <w:spacing w:after="0" w:line="240" w:lineRule="auto"/>
        <w:rPr>
          <w:rFonts w:ascii="Calibri" w:eastAsia="Calibri" w:hAnsi="Calibri" w:cs="Times New Roman"/>
          <w:iCs/>
          <w:sz w:val="16"/>
          <w:szCs w:val="16"/>
        </w:rPr>
      </w:pPr>
    </w:p>
    <w:p w14:paraId="4A486D45"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Herausgeber</w:t>
      </w:r>
    </w:p>
    <w:p w14:paraId="5794D285" w14:textId="2781B25D"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 xml:space="preserve">Bischöfliches Hilfswerk </w:t>
      </w:r>
      <w:r w:rsidR="00025C37">
        <w:rPr>
          <w:rFonts w:ascii="Calibri" w:eastAsia="Calibri" w:hAnsi="Calibri" w:cs="Times New Roman"/>
          <w:iCs/>
          <w:sz w:val="16"/>
          <w:szCs w:val="16"/>
        </w:rPr>
        <w:t xml:space="preserve">Misereor </w:t>
      </w:r>
      <w:r w:rsidRPr="00BB5EF1">
        <w:rPr>
          <w:rFonts w:ascii="Calibri" w:eastAsia="Calibri" w:hAnsi="Calibri" w:cs="Times New Roman"/>
          <w:iCs/>
          <w:sz w:val="16"/>
          <w:szCs w:val="16"/>
        </w:rPr>
        <w:t xml:space="preserve">e.V. </w:t>
      </w:r>
      <w:r w:rsidRPr="00BB5EF1">
        <w:rPr>
          <w:rFonts w:ascii="Wingdings 2" w:eastAsia="Wingdings 2" w:hAnsi="Wingdings 2" w:cs="Wingdings 2"/>
          <w:iCs/>
          <w:sz w:val="16"/>
          <w:szCs w:val="16"/>
        </w:rPr>
        <w:t>□</w:t>
      </w:r>
      <w:r w:rsidRPr="00BB5EF1">
        <w:rPr>
          <w:rFonts w:ascii="Calibri" w:eastAsia="Calibri" w:hAnsi="Calibri" w:cs="Times New Roman"/>
          <w:iCs/>
          <w:sz w:val="16"/>
          <w:szCs w:val="16"/>
        </w:rPr>
        <w:t xml:space="preserve"> Mozartstr. 9 · 52064 Aachen </w:t>
      </w:r>
      <w:r w:rsidRPr="00BB5EF1">
        <w:rPr>
          <w:rFonts w:ascii="Wingdings 2" w:eastAsia="Wingdings 2" w:hAnsi="Wingdings 2" w:cs="Wingdings 2"/>
          <w:iCs/>
          <w:sz w:val="16"/>
          <w:szCs w:val="16"/>
        </w:rPr>
        <w:t>□</w:t>
      </w:r>
      <w:r w:rsidRPr="00BB5EF1">
        <w:rPr>
          <w:rFonts w:ascii="Calibri" w:eastAsia="Calibri" w:hAnsi="Calibri" w:cs="Times New Roman"/>
          <w:iCs/>
          <w:sz w:val="16"/>
          <w:szCs w:val="16"/>
        </w:rPr>
        <w:t xml:space="preserve"> T: 0241/442 445 </w:t>
      </w:r>
      <w:r w:rsidRPr="00BB5EF1">
        <w:rPr>
          <w:rFonts w:ascii="Wingdings 2" w:eastAsia="Wingdings 2" w:hAnsi="Wingdings 2" w:cs="Wingdings 2"/>
          <w:iCs/>
          <w:sz w:val="16"/>
          <w:szCs w:val="16"/>
        </w:rPr>
        <w:t>□</w:t>
      </w:r>
      <w:r w:rsidRPr="00BB5EF1">
        <w:rPr>
          <w:rFonts w:ascii="Calibri" w:eastAsia="Calibri" w:hAnsi="Calibri" w:cs="Times New Roman"/>
          <w:iCs/>
          <w:sz w:val="16"/>
          <w:szCs w:val="16"/>
        </w:rPr>
        <w:t xml:space="preserve"> F: 0241/442 188 </w:t>
      </w:r>
      <w:r w:rsidRPr="00BB5EF1">
        <w:rPr>
          <w:rFonts w:ascii="Wingdings 2" w:eastAsia="Wingdings 2" w:hAnsi="Wingdings 2" w:cs="Wingdings 2"/>
          <w:iCs/>
          <w:sz w:val="16"/>
          <w:szCs w:val="16"/>
        </w:rPr>
        <w:t>□</w:t>
      </w:r>
      <w:r w:rsidRPr="00BB5EF1">
        <w:rPr>
          <w:rFonts w:ascii="Calibri" w:eastAsia="Calibri" w:hAnsi="Calibri" w:cs="Times New Roman"/>
          <w:iCs/>
          <w:sz w:val="16"/>
          <w:szCs w:val="16"/>
        </w:rPr>
        <w:t xml:space="preserve"> E: fastenaktion@misereor.de</w:t>
      </w:r>
    </w:p>
    <w:p w14:paraId="035D2C16" w14:textId="77777777" w:rsidR="00BB5EF1" w:rsidRPr="00BB5EF1" w:rsidRDefault="00BB5EF1" w:rsidP="00BB5EF1">
      <w:pPr>
        <w:spacing w:after="0" w:line="240" w:lineRule="auto"/>
        <w:rPr>
          <w:rFonts w:ascii="Calibri" w:eastAsia="Calibri" w:hAnsi="Calibri" w:cs="Times New Roman"/>
          <w:iCs/>
          <w:sz w:val="16"/>
          <w:szCs w:val="16"/>
        </w:rPr>
      </w:pPr>
    </w:p>
    <w:p w14:paraId="2870ED75"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Redaktion</w:t>
      </w:r>
    </w:p>
    <w:p w14:paraId="0F527474" w14:textId="77777777" w:rsidR="00BB5EF1" w:rsidRPr="00BB5EF1" w:rsidRDefault="00BB5EF1" w:rsidP="00BB5EF1">
      <w:pPr>
        <w:spacing w:after="0" w:line="240" w:lineRule="auto"/>
        <w:rPr>
          <w:rFonts w:ascii="Calibri" w:eastAsia="Calibri" w:hAnsi="Calibri" w:cs="Times New Roman"/>
          <w:iCs/>
          <w:sz w:val="16"/>
          <w:szCs w:val="16"/>
        </w:rPr>
      </w:pPr>
      <w:r w:rsidRPr="00BB5EF1">
        <w:rPr>
          <w:rFonts w:ascii="Calibri" w:eastAsia="Calibri" w:hAnsi="Calibri" w:cs="Times New Roman"/>
          <w:iCs/>
          <w:sz w:val="16"/>
          <w:szCs w:val="16"/>
        </w:rPr>
        <w:t>Andreas Paul, Tanja Klüssendorf-Rohrer, Mirjam Günther – Misereor Aachen</w:t>
      </w:r>
    </w:p>
    <w:p w14:paraId="694A3C89" w14:textId="77777777" w:rsidR="00BB5EF1" w:rsidRPr="00BB5EF1" w:rsidRDefault="00BB5EF1" w:rsidP="00BB5EF1">
      <w:pPr>
        <w:spacing w:after="0" w:line="240" w:lineRule="auto"/>
        <w:rPr>
          <w:rFonts w:ascii="Calibri" w:eastAsia="Calibri" w:hAnsi="Calibri" w:cs="Times New Roman"/>
          <w:iCs/>
          <w:sz w:val="16"/>
          <w:szCs w:val="16"/>
        </w:rPr>
      </w:pPr>
    </w:p>
    <w:p w14:paraId="60014F06" w14:textId="77777777" w:rsidR="00BB5EF1" w:rsidRPr="00BB5EF1" w:rsidRDefault="00BB5EF1" w:rsidP="00BB5EF1">
      <w:pPr>
        <w:spacing w:after="0" w:line="240" w:lineRule="auto"/>
        <w:rPr>
          <w:rFonts w:ascii="Calibri" w:eastAsia="Calibri" w:hAnsi="Calibri" w:cs="Times New Roman"/>
          <w:sz w:val="16"/>
          <w:szCs w:val="16"/>
        </w:rPr>
      </w:pPr>
      <w:r w:rsidRPr="00BB5EF1">
        <w:rPr>
          <w:rFonts w:ascii="Calibri" w:eastAsia="Calibri" w:hAnsi="Calibri" w:cs="Times New Roman"/>
          <w:sz w:val="16"/>
          <w:szCs w:val="16"/>
        </w:rPr>
        <w:t>Textnachweise</w:t>
      </w:r>
    </w:p>
    <w:p w14:paraId="2D4191AA" w14:textId="28C7DB7B" w:rsidR="00BB5EF1" w:rsidRPr="00BB5EF1" w:rsidRDefault="00BB5EF1" w:rsidP="00BB5EF1">
      <w:pPr>
        <w:spacing w:after="0" w:line="240" w:lineRule="auto"/>
        <w:rPr>
          <w:rFonts w:ascii="Calibri" w:eastAsia="Calibri" w:hAnsi="Calibri" w:cs="Times New Roman"/>
          <w:sz w:val="16"/>
          <w:szCs w:val="16"/>
        </w:rPr>
      </w:pPr>
      <w:r w:rsidRPr="00BB5EF1">
        <w:rPr>
          <w:rFonts w:ascii="Calibri" w:eastAsia="Calibri" w:hAnsi="Calibri" w:cs="Times New Roman"/>
          <w:sz w:val="16"/>
          <w:szCs w:val="16"/>
        </w:rPr>
        <w:t>Alle verwendeten Bibelstellen stammen aus der Einheitsübersetzung der Heiligen Schrift © 2016 Verlag Katholisches Bibelwerk, Stuttgart</w:t>
      </w:r>
      <w:r w:rsidR="00757EA8">
        <w:rPr>
          <w:rFonts w:ascii="Calibri" w:eastAsia="Calibri" w:hAnsi="Calibri" w:cs="Times New Roman"/>
          <w:sz w:val="16"/>
          <w:szCs w:val="16"/>
        </w:rPr>
        <w:t>.</w:t>
      </w:r>
    </w:p>
    <w:p w14:paraId="477E0398" w14:textId="77777777" w:rsidR="00BB5EF1" w:rsidRPr="00BB5EF1" w:rsidRDefault="00BB5EF1" w:rsidP="00BB5EF1">
      <w:pPr>
        <w:spacing w:after="0" w:line="240" w:lineRule="auto"/>
        <w:rPr>
          <w:rFonts w:ascii="Calibri" w:eastAsia="Calibri" w:hAnsi="Calibri" w:cs="Times New Roman"/>
          <w:sz w:val="16"/>
          <w:szCs w:val="16"/>
        </w:rPr>
      </w:pPr>
    </w:p>
    <w:p w14:paraId="485CBA15" w14:textId="49C1BEF7" w:rsidR="00BB5EF1" w:rsidRPr="00BB5EF1" w:rsidRDefault="00BB5EF1" w:rsidP="00BB5EF1">
      <w:pPr>
        <w:spacing w:after="0" w:line="240" w:lineRule="auto"/>
        <w:rPr>
          <w:rFonts w:ascii="Calibri" w:eastAsia="Calibri" w:hAnsi="Calibri" w:cs="Times New Roman"/>
          <w:sz w:val="16"/>
          <w:szCs w:val="16"/>
        </w:rPr>
      </w:pPr>
      <w:r w:rsidRPr="00BB5EF1">
        <w:rPr>
          <w:rFonts w:ascii="Calibri" w:eastAsia="Calibri" w:hAnsi="Calibri" w:cs="Times New Roman"/>
          <w:sz w:val="16"/>
          <w:szCs w:val="16"/>
        </w:rPr>
        <w:t xml:space="preserve">Fotonachweis: Klaus Mellenthin / </w:t>
      </w:r>
      <w:r w:rsidR="00757EA8">
        <w:rPr>
          <w:rFonts w:ascii="Calibri" w:eastAsia="Calibri" w:hAnsi="Calibri" w:cs="Times New Roman"/>
          <w:sz w:val="16"/>
          <w:szCs w:val="16"/>
        </w:rPr>
        <w:t>Misereor</w:t>
      </w:r>
    </w:p>
    <w:p w14:paraId="7A408042" w14:textId="578C79FB" w:rsidR="008424EE" w:rsidRPr="008424EE" w:rsidRDefault="008424EE" w:rsidP="008424EE"/>
    <w:p w14:paraId="17856DEC" w14:textId="77777777" w:rsidR="008424EE" w:rsidRPr="008424EE" w:rsidRDefault="008424EE" w:rsidP="008424EE"/>
    <w:p w14:paraId="74D6B9A4" w14:textId="77777777" w:rsidR="008424EE" w:rsidRPr="008424EE" w:rsidRDefault="008424EE" w:rsidP="008424EE"/>
    <w:p w14:paraId="6C9CD0A5" w14:textId="77777777" w:rsidR="008424EE" w:rsidRPr="008424EE" w:rsidRDefault="008424EE" w:rsidP="008424EE"/>
    <w:p w14:paraId="56FD44BF" w14:textId="781FC19E" w:rsidR="008424EE" w:rsidRPr="008424EE" w:rsidRDefault="008424EE" w:rsidP="008424EE"/>
    <w:p w14:paraId="4D434880" w14:textId="68650451" w:rsidR="008424EE" w:rsidRPr="008424EE" w:rsidRDefault="008424EE" w:rsidP="008424EE"/>
    <w:p w14:paraId="29412CAB" w14:textId="77777777" w:rsidR="008424EE" w:rsidRPr="008424EE" w:rsidRDefault="008424EE" w:rsidP="008424EE"/>
    <w:p w14:paraId="445B719D" w14:textId="77777777" w:rsidR="008424EE" w:rsidRPr="008424EE" w:rsidRDefault="008424EE" w:rsidP="008424EE"/>
    <w:p w14:paraId="0322778B" w14:textId="2F07CCEA" w:rsidR="008424EE" w:rsidRPr="008424EE" w:rsidRDefault="008424EE" w:rsidP="008424EE"/>
    <w:p w14:paraId="5C50CB5D" w14:textId="77777777" w:rsidR="008424EE" w:rsidRPr="008424EE" w:rsidRDefault="008424EE" w:rsidP="008424EE"/>
    <w:p w14:paraId="22968DA6" w14:textId="4C15B576" w:rsidR="008424EE" w:rsidRPr="008424EE" w:rsidRDefault="008424EE" w:rsidP="008424EE"/>
    <w:p w14:paraId="04C4E224" w14:textId="77777777" w:rsidR="008424EE" w:rsidRPr="008424EE" w:rsidRDefault="008424EE" w:rsidP="008424EE"/>
    <w:p w14:paraId="10242179" w14:textId="68EAAA61" w:rsidR="008424EE" w:rsidRPr="008424EE" w:rsidRDefault="008424EE" w:rsidP="008424EE"/>
    <w:p w14:paraId="5524E0BE" w14:textId="02AB23E9" w:rsidR="008424EE" w:rsidRPr="008424EE" w:rsidRDefault="008424EE" w:rsidP="008424EE"/>
    <w:p w14:paraId="02CEC54D" w14:textId="68B5D836" w:rsidR="008424EE" w:rsidRPr="008424EE" w:rsidRDefault="008424EE" w:rsidP="008424EE"/>
    <w:p w14:paraId="5173BA24" w14:textId="7A1D27D7" w:rsidR="008424EE" w:rsidRPr="008424EE" w:rsidRDefault="00A47DF3" w:rsidP="00A47DF3">
      <w:pPr>
        <w:tabs>
          <w:tab w:val="left" w:pos="6104"/>
        </w:tabs>
      </w:pPr>
      <w:r>
        <w:tab/>
      </w:r>
    </w:p>
    <w:p w14:paraId="5FB8E67F" w14:textId="25C47293" w:rsidR="00AD53EF" w:rsidRPr="008424EE" w:rsidRDefault="008424EE" w:rsidP="008424EE">
      <w:pPr>
        <w:tabs>
          <w:tab w:val="left" w:pos="3960"/>
        </w:tabs>
      </w:pPr>
      <w:r>
        <w:lastRenderedPageBreak/>
        <w:tab/>
      </w:r>
    </w:p>
    <w:sectPr w:rsidR="00AD53EF" w:rsidRPr="008424EE" w:rsidSect="00057D21">
      <w:headerReference w:type="default" r:id="rId22"/>
      <w:footerReference w:type="default" r:id="rId23"/>
      <w:pgSz w:w="11906" w:h="16838"/>
      <w:pgMar w:top="1417"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556F" w14:textId="77777777" w:rsidR="006F3768" w:rsidRDefault="006F3768" w:rsidP="004F6F1A">
      <w:pPr>
        <w:spacing w:after="0" w:line="240" w:lineRule="auto"/>
      </w:pPr>
      <w:r>
        <w:separator/>
      </w:r>
    </w:p>
  </w:endnote>
  <w:endnote w:type="continuationSeparator" w:id="0">
    <w:p w14:paraId="4518678A" w14:textId="77777777" w:rsidR="006F3768" w:rsidRDefault="006F3768"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LF">
    <w:altName w:val="Calibri"/>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A04" w14:textId="0D51E4B4" w:rsidR="00AD53EF" w:rsidRDefault="001F281C">
    <w:pPr>
      <w:pStyle w:val="Fuzeile"/>
    </w:pPr>
    <w:r w:rsidRPr="008424EE">
      <w:rPr>
        <w:noProof/>
        <w:lang w:eastAsia="de-DE"/>
      </w:rPr>
      <w:drawing>
        <wp:anchor distT="0" distB="0" distL="114300" distR="114300" simplePos="0" relativeHeight="251659264" behindDoc="1" locked="0" layoutInCell="1" allowOverlap="1" wp14:anchorId="56766E69" wp14:editId="74DB7832">
          <wp:simplePos x="0" y="0"/>
          <wp:positionH relativeFrom="page">
            <wp:align>left</wp:align>
          </wp:positionH>
          <wp:positionV relativeFrom="page">
            <wp:align>bottom</wp:align>
          </wp:positionV>
          <wp:extent cx="7552800" cy="1688400"/>
          <wp:effectExtent l="0" t="0" r="0" b="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p w14:paraId="14F625DC" w14:textId="01329A30" w:rsidR="004F6F1A" w:rsidRDefault="004F6F1A" w:rsidP="00114180">
    <w:pPr>
      <w:pStyle w:val="Fuzeile"/>
      <w:rPr>
        <w:szCs w:val="16"/>
      </w:rPr>
    </w:pPr>
  </w:p>
  <w:p w14:paraId="42172A8F" w14:textId="4391B631" w:rsidR="00AD53EF" w:rsidRPr="00F73FFC" w:rsidRDefault="00AD53EF" w:rsidP="00114180">
    <w:pPr>
      <w:pStyle w:val="Fuzeil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95DB3" w14:textId="77777777" w:rsidR="006F3768" w:rsidRDefault="006F3768" w:rsidP="004F6F1A">
      <w:pPr>
        <w:spacing w:after="0" w:line="240" w:lineRule="auto"/>
      </w:pPr>
      <w:r>
        <w:separator/>
      </w:r>
    </w:p>
  </w:footnote>
  <w:footnote w:type="continuationSeparator" w:id="0">
    <w:p w14:paraId="76DB30C7" w14:textId="77777777" w:rsidR="006F3768" w:rsidRDefault="006F3768"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77E2" w14:textId="77777777" w:rsidR="005F5C3C" w:rsidRDefault="005F5C3C" w:rsidP="005F5C3C">
    <w:pPr>
      <w:tabs>
        <w:tab w:val="left" w:pos="5305"/>
      </w:tabs>
    </w:pPr>
    <w:r>
      <w:rPr>
        <w:noProof/>
        <w:lang w:eastAsia="de-DE"/>
      </w:rPr>
      <w:drawing>
        <wp:anchor distT="0" distB="0" distL="114300" distR="114300" simplePos="0" relativeHeight="251661312" behindDoc="1" locked="0" layoutInCell="1" allowOverlap="1" wp14:anchorId="42572CBA" wp14:editId="12B21241">
          <wp:simplePos x="0" y="0"/>
          <wp:positionH relativeFrom="leftMargin">
            <wp:posOffset>0</wp:posOffset>
          </wp:positionH>
          <wp:positionV relativeFrom="topMargin">
            <wp:posOffset>0</wp:posOffset>
          </wp:positionV>
          <wp:extent cx="7560000" cy="1803600"/>
          <wp:effectExtent l="0" t="0" r="9525" b="0"/>
          <wp:wrapNone/>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Kopf.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3600"/>
                  </a:xfrm>
                  <a:prstGeom prst="rect">
                    <a:avLst/>
                  </a:prstGeom>
                </pic:spPr>
              </pic:pic>
            </a:graphicData>
          </a:graphic>
          <wp14:sizeRelH relativeFrom="page">
            <wp14:pctWidth>0</wp14:pctWidth>
          </wp14:sizeRelH>
          <wp14:sizeRelV relativeFrom="page">
            <wp14:pctHeight>0</wp14:pctHeight>
          </wp14:sizeRelV>
        </wp:anchor>
      </w:drawing>
    </w:r>
    <w:r>
      <w:tab/>
    </w:r>
  </w:p>
  <w:p w14:paraId="34D7C2FD" w14:textId="77777777" w:rsidR="005F5C3C" w:rsidRDefault="005F5C3C" w:rsidP="005F5C3C"/>
  <w:p w14:paraId="54602BFE" w14:textId="77777777" w:rsidR="005F5C3C" w:rsidRDefault="005F5C3C" w:rsidP="005F5C3C">
    <w:pPr>
      <w:tabs>
        <w:tab w:val="left" w:pos="3123"/>
      </w:tabs>
    </w:pPr>
    <w:r>
      <w:tab/>
    </w:r>
  </w:p>
  <w:p w14:paraId="08849614" w14:textId="77777777" w:rsidR="005F5C3C" w:rsidRDefault="005F5C3C" w:rsidP="005F5C3C"/>
  <w:p w14:paraId="617E38D5" w14:textId="77777777" w:rsidR="005F5C3C" w:rsidRPr="008424EE" w:rsidRDefault="005F5C3C" w:rsidP="005F5C3C"/>
  <w:p w14:paraId="582411F0" w14:textId="77777777" w:rsidR="005F5C3C" w:rsidRDefault="005F5C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046507">
    <w:abstractNumId w:val="0"/>
  </w:num>
  <w:num w:numId="2" w16cid:durableId="2119639405">
    <w:abstractNumId w:val="2"/>
  </w:num>
  <w:num w:numId="3" w16cid:durableId="470487624">
    <w:abstractNumId w:val="1"/>
  </w:num>
  <w:num w:numId="4" w16cid:durableId="227494167">
    <w:abstractNumId w:val="4"/>
  </w:num>
  <w:num w:numId="5" w16cid:durableId="13128302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Andreas">
    <w15:presenceInfo w15:providerId="AD" w15:userId="S-1-5-21-2993890695-1951898243-876774083-18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3EF"/>
    <w:rsid w:val="00025C37"/>
    <w:rsid w:val="00027779"/>
    <w:rsid w:val="00057D21"/>
    <w:rsid w:val="000816B7"/>
    <w:rsid w:val="0008196A"/>
    <w:rsid w:val="00093229"/>
    <w:rsid w:val="000E23D5"/>
    <w:rsid w:val="001019B3"/>
    <w:rsid w:val="00114180"/>
    <w:rsid w:val="00116C01"/>
    <w:rsid w:val="00150448"/>
    <w:rsid w:val="00161DEF"/>
    <w:rsid w:val="001B3CE5"/>
    <w:rsid w:val="001E15BF"/>
    <w:rsid w:val="001F281C"/>
    <w:rsid w:val="001F4237"/>
    <w:rsid w:val="00205B27"/>
    <w:rsid w:val="00224297"/>
    <w:rsid w:val="00287701"/>
    <w:rsid w:val="002B61B5"/>
    <w:rsid w:val="00330132"/>
    <w:rsid w:val="00333A58"/>
    <w:rsid w:val="0035785E"/>
    <w:rsid w:val="003B0616"/>
    <w:rsid w:val="003D6DB1"/>
    <w:rsid w:val="003F7E5D"/>
    <w:rsid w:val="00464D37"/>
    <w:rsid w:val="004C6C86"/>
    <w:rsid w:val="004E76B6"/>
    <w:rsid w:val="004F6F1A"/>
    <w:rsid w:val="00503306"/>
    <w:rsid w:val="00504E4B"/>
    <w:rsid w:val="005065A0"/>
    <w:rsid w:val="005068C6"/>
    <w:rsid w:val="005209B2"/>
    <w:rsid w:val="00527224"/>
    <w:rsid w:val="00593F73"/>
    <w:rsid w:val="005B506B"/>
    <w:rsid w:val="005C3BBD"/>
    <w:rsid w:val="005D1CDD"/>
    <w:rsid w:val="005D53CD"/>
    <w:rsid w:val="005F5C3C"/>
    <w:rsid w:val="00615B09"/>
    <w:rsid w:val="00641140"/>
    <w:rsid w:val="00666CDC"/>
    <w:rsid w:val="00667CAE"/>
    <w:rsid w:val="00672DB9"/>
    <w:rsid w:val="006F3768"/>
    <w:rsid w:val="0071007E"/>
    <w:rsid w:val="00757EA8"/>
    <w:rsid w:val="00767466"/>
    <w:rsid w:val="007708ED"/>
    <w:rsid w:val="0077766F"/>
    <w:rsid w:val="00790EE1"/>
    <w:rsid w:val="0079104D"/>
    <w:rsid w:val="007962D8"/>
    <w:rsid w:val="007A1EA6"/>
    <w:rsid w:val="007B4547"/>
    <w:rsid w:val="007B7B67"/>
    <w:rsid w:val="007D02F5"/>
    <w:rsid w:val="007D1545"/>
    <w:rsid w:val="00800DF6"/>
    <w:rsid w:val="00801DC4"/>
    <w:rsid w:val="00833CDC"/>
    <w:rsid w:val="008424EE"/>
    <w:rsid w:val="00875683"/>
    <w:rsid w:val="008874FE"/>
    <w:rsid w:val="00893AD4"/>
    <w:rsid w:val="008A1158"/>
    <w:rsid w:val="008A6FAF"/>
    <w:rsid w:val="008B1141"/>
    <w:rsid w:val="008C75AD"/>
    <w:rsid w:val="0093136D"/>
    <w:rsid w:val="009476FF"/>
    <w:rsid w:val="00960D54"/>
    <w:rsid w:val="009B4310"/>
    <w:rsid w:val="009C06FB"/>
    <w:rsid w:val="00A152F5"/>
    <w:rsid w:val="00A47DF3"/>
    <w:rsid w:val="00A510A4"/>
    <w:rsid w:val="00A52995"/>
    <w:rsid w:val="00A650E6"/>
    <w:rsid w:val="00AA3D38"/>
    <w:rsid w:val="00AB475E"/>
    <w:rsid w:val="00AC1D1E"/>
    <w:rsid w:val="00AC2509"/>
    <w:rsid w:val="00AD53EF"/>
    <w:rsid w:val="00AE076E"/>
    <w:rsid w:val="00AF7AA0"/>
    <w:rsid w:val="00B0645B"/>
    <w:rsid w:val="00B177B9"/>
    <w:rsid w:val="00B30D31"/>
    <w:rsid w:val="00B30EAF"/>
    <w:rsid w:val="00B37C47"/>
    <w:rsid w:val="00B42765"/>
    <w:rsid w:val="00B4541F"/>
    <w:rsid w:val="00B52400"/>
    <w:rsid w:val="00B7135A"/>
    <w:rsid w:val="00BA53B6"/>
    <w:rsid w:val="00BB5EF1"/>
    <w:rsid w:val="00BB5F15"/>
    <w:rsid w:val="00C36288"/>
    <w:rsid w:val="00C52661"/>
    <w:rsid w:val="00C97D16"/>
    <w:rsid w:val="00CE2B63"/>
    <w:rsid w:val="00CE7868"/>
    <w:rsid w:val="00D0644C"/>
    <w:rsid w:val="00D931F3"/>
    <w:rsid w:val="00D9577C"/>
    <w:rsid w:val="00DA259B"/>
    <w:rsid w:val="00DA4B7F"/>
    <w:rsid w:val="00DC259C"/>
    <w:rsid w:val="00E01899"/>
    <w:rsid w:val="00E07325"/>
    <w:rsid w:val="00E21855"/>
    <w:rsid w:val="00E35325"/>
    <w:rsid w:val="00E40111"/>
    <w:rsid w:val="00E52F0E"/>
    <w:rsid w:val="00E612A2"/>
    <w:rsid w:val="00E66734"/>
    <w:rsid w:val="00E7249B"/>
    <w:rsid w:val="00E9694D"/>
    <w:rsid w:val="00ED5C3F"/>
    <w:rsid w:val="00EE4BE8"/>
    <w:rsid w:val="00EF4DEB"/>
    <w:rsid w:val="00F73FFC"/>
    <w:rsid w:val="00F81520"/>
    <w:rsid w:val="00FB5615"/>
    <w:rsid w:val="00FE3A92"/>
    <w:rsid w:val="00FF2B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955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1F3"/>
    <w:pPr>
      <w:spacing w:after="240" w:line="240" w:lineRule="atLeast"/>
    </w:pPr>
  </w:style>
  <w:style w:type="paragraph" w:styleId="berschrift1">
    <w:name w:val="heading 1"/>
    <w:aliases w:val="Überschr.1"/>
    <w:basedOn w:val="Standard"/>
    <w:next w:val="Standard"/>
    <w:link w:val="berschrift1Zchn"/>
    <w:uiPriority w:val="9"/>
    <w:qFormat/>
    <w:rsid w:val="00593F7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aliases w:val="Überschr.2"/>
    <w:basedOn w:val="Standard"/>
    <w:next w:val="Standard"/>
    <w:link w:val="berschrift2Zchn"/>
    <w:uiPriority w:val="9"/>
    <w:unhideWhenUsed/>
    <w:qFormat/>
    <w:rsid w:val="00D931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aliases w:val="Überschr.3"/>
    <w:basedOn w:val="Standard"/>
    <w:next w:val="Standard"/>
    <w:link w:val="berschrift3Zchn"/>
    <w:uiPriority w:val="9"/>
    <w:semiHidden/>
    <w:unhideWhenUsed/>
    <w:qFormat/>
    <w:rsid w:val="00D931F3"/>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BB5EF1"/>
    <w:pPr>
      <w:keepNext/>
      <w:keepLines/>
      <w:spacing w:before="40" w:after="0"/>
      <w:outlineLvl w:val="3"/>
    </w:pPr>
    <w:rPr>
      <w:rFonts w:asciiTheme="majorHAnsi" w:eastAsiaTheme="majorEastAsia" w:hAnsiTheme="majorHAnsi" w:cstheme="majorBidi"/>
      <w:i/>
      <w:iCs/>
      <w:color w:val="62003C"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aliases w:val="Überschr.1 Zchn"/>
    <w:basedOn w:val="Absatz-Standardschriftart"/>
    <w:link w:val="berschrift1"/>
    <w:uiPriority w:val="9"/>
    <w:rsid w:val="00593F73"/>
    <w:rPr>
      <w:rFonts w:asciiTheme="majorHAnsi" w:eastAsiaTheme="majorEastAsia" w:hAnsiTheme="majorHAnsi" w:cstheme="majorBidi"/>
      <w:b/>
      <w:bCs/>
      <w:color w:val="000000" w:themeColor="text1"/>
      <w:sz w:val="28"/>
      <w:szCs w:val="28"/>
    </w:rPr>
  </w:style>
  <w:style w:type="character" w:customStyle="1" w:styleId="berschrift2Zchn">
    <w:name w:val="Überschrift 2 Zchn"/>
    <w:aliases w:val="Überschr.2 Zchn"/>
    <w:basedOn w:val="Absatz-Standardschriftart"/>
    <w:link w:val="berschrift2"/>
    <w:uiPriority w:val="9"/>
    <w:rsid w:val="00D931F3"/>
    <w:rPr>
      <w:rFonts w:asciiTheme="majorHAnsi" w:eastAsiaTheme="majorEastAsia" w:hAnsiTheme="majorHAnsi" w:cstheme="majorBidi"/>
      <w:b/>
      <w:bCs/>
      <w:color w:val="000000" w:themeColor="text1"/>
      <w:sz w:val="26"/>
      <w:szCs w:val="26"/>
    </w:rPr>
  </w:style>
  <w:style w:type="character" w:customStyle="1" w:styleId="berschrift3Zchn">
    <w:name w:val="Überschrift 3 Zchn"/>
    <w:aliases w:val="Überschr.3 Zchn"/>
    <w:basedOn w:val="Absatz-Standardschriftart"/>
    <w:link w:val="berschrift3"/>
    <w:uiPriority w:val="9"/>
    <w:semiHidden/>
    <w:rsid w:val="00D931F3"/>
    <w:rPr>
      <w:rFonts w:asciiTheme="majorHAnsi" w:eastAsiaTheme="majorEastAsia" w:hAnsiTheme="majorHAnsi" w:cstheme="majorBidi"/>
      <w:b/>
      <w:bCs/>
      <w:color w:val="000000" w:themeColor="text1"/>
    </w:rPr>
  </w:style>
  <w:style w:type="paragraph" w:styleId="Titel">
    <w:name w:val="Title"/>
    <w:basedOn w:val="Standard"/>
    <w:next w:val="Standard"/>
    <w:link w:val="TitelZchn"/>
    <w:uiPriority w:val="10"/>
    <w:qFormat/>
    <w:rsid w:val="00D931F3"/>
    <w:pPr>
      <w:pBdr>
        <w:bottom w:val="single" w:sz="8" w:space="4" w:color="830051"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Zchn">
    <w:name w:val="Titel Zchn"/>
    <w:basedOn w:val="Absatz-Standardschriftart"/>
    <w:link w:val="Titel"/>
    <w:uiPriority w:val="10"/>
    <w:rsid w:val="00D931F3"/>
    <w:rPr>
      <w:rFonts w:asciiTheme="majorHAnsi" w:eastAsiaTheme="majorEastAsia" w:hAnsiTheme="majorHAnsi"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D931F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rsid w:val="00D931F3"/>
    <w:rPr>
      <w:rFonts w:asciiTheme="majorHAnsi" w:eastAsiaTheme="majorEastAsia" w:hAnsiTheme="majorHAnsi" w:cstheme="majorBidi"/>
      <w:i/>
      <w:iCs/>
      <w:color w:val="000000" w:themeColor="text1"/>
      <w:spacing w:val="15"/>
      <w:sz w:val="24"/>
      <w:szCs w:val="24"/>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04F6F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F1A"/>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04F6F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F1A"/>
    <w:rPr>
      <w:rFonts w:ascii="Tahoma" w:hAnsi="Tahoma" w:cs="Tahoma"/>
      <w:sz w:val="16"/>
      <w:szCs w:val="16"/>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0BB5EF1"/>
    <w:rPr>
      <w:rFonts w:asciiTheme="majorHAnsi" w:eastAsiaTheme="majorEastAsia" w:hAnsiTheme="majorHAnsi" w:cstheme="majorBidi"/>
      <w:i/>
      <w:iCs/>
      <w:color w:val="62003C" w:themeColor="accent1" w:themeShade="BF"/>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0BB5EF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0BB5EF1"/>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0BB5EF1"/>
    <w:pPr>
      <w:spacing w:after="16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BB5EF1"/>
    <w:rPr>
      <w:sz w:val="20"/>
      <w:szCs w:val="20"/>
      <w:lang w:val="fr-FR"/>
    </w:rPr>
  </w:style>
  <w:style w:type="paragraph" w:styleId="Kommentarthema">
    <w:name w:val="annotation subject"/>
    <w:basedOn w:val="Kommentartext"/>
    <w:next w:val="Kommentartext"/>
    <w:link w:val="KommentarthemaZchn"/>
    <w:uiPriority w:val="99"/>
    <w:semiHidden/>
    <w:unhideWhenUsed/>
    <w:rsid w:val="00BB5EF1"/>
    <w:rPr>
      <w:b/>
      <w:bCs/>
    </w:rPr>
  </w:style>
  <w:style w:type="character" w:customStyle="1" w:styleId="KommentarthemaZchn">
    <w:name w:val="Kommentarthema Zchn"/>
    <w:basedOn w:val="KommentartextZchn"/>
    <w:link w:val="Kommentarthema"/>
    <w:uiPriority w:val="99"/>
    <w:semiHidden/>
    <w:rsid w:val="00BB5EF1"/>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saumes.site-catholique.fr/index.php?post/Psaume-22"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psaumes.site-catholique.fr/index.php?post/Psaume-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668FF-F2C8-C64B-9E82-42D879876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4272</Words>
  <Characters>26917</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31127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Materialien zur Fastenaktion 2023 „Frau. Macht. Veränderung.“</dc:title>
  <dc:subject>Liturgische Bausteine zur Fastenaktion 2023</dc:subject>
  <dc:creator>MISEREOR</dc:creator>
  <cp:keywords>Madagaskar, Fastenaktion, Fastenzeit, Misereor, Frau, Partner, Projekte, Geschlechtergerechtigkeit, VOZAMA, Vahatra, Kreuzweg, Liturgie, Gottesdienste, Andacht, Gebet“</cp:keywords>
  <cp:lastModifiedBy>Andreas Paul</cp:lastModifiedBy>
  <cp:revision>81</cp:revision>
  <dcterms:created xsi:type="dcterms:W3CDTF">2022-09-16T12:27:00Z</dcterms:created>
  <dcterms:modified xsi:type="dcterms:W3CDTF">2022-11-17T15:39:00Z</dcterms:modified>
</cp:coreProperties>
</file>