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ebp" ContentType="image/webp"/>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C0DF6" w14:textId="77777777" w:rsidR="008632F4" w:rsidRPr="00755389" w:rsidRDefault="008632F4" w:rsidP="008632F4">
      <w:pPr>
        <w:autoSpaceDE w:val="0"/>
        <w:autoSpaceDN w:val="0"/>
        <w:adjustRightInd w:val="0"/>
        <w:spacing w:after="0" w:line="240" w:lineRule="auto"/>
        <w:rPr>
          <w:rFonts w:ascii="Arial" w:eastAsia="MetaBookLF" w:hAnsi="Arial" w:cs="Arial"/>
          <w:b/>
          <w:bCs/>
          <w:sz w:val="32"/>
          <w:szCs w:val="32"/>
          <w:lang w:eastAsia="de-DE"/>
        </w:rPr>
      </w:pPr>
      <w:r w:rsidRPr="00755389">
        <w:rPr>
          <w:rFonts w:ascii="Arial" w:eastAsia="MetaBookLF" w:hAnsi="Arial" w:cs="Arial"/>
          <w:b/>
          <w:bCs/>
          <w:sz w:val="32"/>
          <w:szCs w:val="32"/>
          <w:lang w:eastAsia="de-DE"/>
        </w:rPr>
        <w:t>Bausteine für einen Gottesdienst zur Fastenaktion 2023</w:t>
      </w:r>
    </w:p>
    <w:p w14:paraId="14F0638C" w14:textId="77777777" w:rsidR="008632F4" w:rsidRPr="00755389" w:rsidRDefault="008632F4" w:rsidP="008632F4">
      <w:pPr>
        <w:spacing w:before="120" w:after="120"/>
        <w:rPr>
          <w:rFonts w:ascii="Arial" w:eastAsia="MetaBookLF" w:hAnsi="Arial" w:cs="Arial"/>
          <w:i/>
          <w:iCs/>
          <w:sz w:val="32"/>
          <w:szCs w:val="32"/>
          <w:lang w:eastAsia="de-DE"/>
        </w:rPr>
      </w:pPr>
      <w:r w:rsidRPr="00755389">
        <w:rPr>
          <w:rFonts w:ascii="Arial" w:eastAsia="MetaBookLF" w:hAnsi="Arial" w:cs="Arial"/>
          <w:i/>
          <w:iCs/>
          <w:sz w:val="32"/>
          <w:szCs w:val="32"/>
          <w:lang w:eastAsia="de-DE"/>
        </w:rPr>
        <w:t>Frau.Macht.Veränderung.</w:t>
      </w:r>
    </w:p>
    <w:p w14:paraId="6527A8C8" w14:textId="77777777" w:rsidR="008632F4" w:rsidRPr="00755389" w:rsidRDefault="008632F4" w:rsidP="008632F4">
      <w:pPr>
        <w:rPr>
          <w:rFonts w:ascii="Arial" w:eastAsia="MetaBookLF" w:hAnsi="Arial" w:cs="Arial"/>
          <w:color w:val="445567"/>
          <w:lang w:eastAsia="de-DE"/>
        </w:rPr>
      </w:pPr>
      <w:r w:rsidRPr="00755389">
        <w:rPr>
          <w:rFonts w:ascii="Arial" w:eastAsia="MetaBookLF" w:hAnsi="Arial" w:cs="Arial"/>
          <w:color w:val="445567"/>
          <w:lang w:eastAsia="de-DE"/>
        </w:rPr>
        <w:t>von Petra Gaidetzka und Andreas Paul, Misereor</w:t>
      </w:r>
    </w:p>
    <w:p w14:paraId="3D82DFF7" w14:textId="77777777" w:rsidR="008632F4" w:rsidRPr="00755389" w:rsidRDefault="008632F4" w:rsidP="008632F4">
      <w:pPr>
        <w:autoSpaceDE w:val="0"/>
        <w:autoSpaceDN w:val="0"/>
        <w:adjustRightInd w:val="0"/>
        <w:spacing w:after="0" w:line="240" w:lineRule="auto"/>
        <w:rPr>
          <w:rFonts w:ascii="Arial" w:eastAsia="MetaBookLF" w:hAnsi="Arial" w:cs="Arial"/>
          <w:b/>
          <w:bCs/>
          <w:color w:val="000000"/>
          <w:lang w:eastAsia="de-DE"/>
        </w:rPr>
      </w:pPr>
    </w:p>
    <w:p w14:paraId="60D6E25E" w14:textId="77777777" w:rsidR="008632F4" w:rsidRPr="00755389" w:rsidRDefault="008632F4" w:rsidP="008632F4">
      <w:pPr>
        <w:autoSpaceDE w:val="0"/>
        <w:autoSpaceDN w:val="0"/>
        <w:adjustRightInd w:val="0"/>
        <w:spacing w:after="0" w:line="240" w:lineRule="auto"/>
        <w:rPr>
          <w:rFonts w:ascii="Arial" w:eastAsia="MetaBookLF" w:hAnsi="Arial" w:cs="Arial"/>
          <w:b/>
          <w:bCs/>
          <w:color w:val="000000"/>
          <w:lang w:eastAsia="de-DE"/>
        </w:rPr>
      </w:pPr>
      <w:r w:rsidRPr="00755389">
        <w:rPr>
          <w:rFonts w:ascii="Arial" w:eastAsia="MetaBookLF" w:hAnsi="Arial" w:cs="Arial"/>
          <w:b/>
          <w:bCs/>
          <w:color w:val="000000"/>
          <w:lang w:eastAsia="de-DE"/>
        </w:rPr>
        <w:t>VORBEREITUNG</w:t>
      </w:r>
    </w:p>
    <w:p w14:paraId="2EB70F9C" w14:textId="77777777" w:rsidR="008632F4" w:rsidRPr="00755389" w:rsidRDefault="008632F4" w:rsidP="008632F4">
      <w:pPr>
        <w:numPr>
          <w:ilvl w:val="0"/>
          <w:numId w:val="6"/>
        </w:numPr>
        <w:autoSpaceDE w:val="0"/>
        <w:autoSpaceDN w:val="0"/>
        <w:adjustRightInd w:val="0"/>
        <w:spacing w:after="0" w:line="240" w:lineRule="auto"/>
        <w:contextualSpacing/>
        <w:rPr>
          <w:rFonts w:ascii="Arial" w:eastAsia="MetaBookLF" w:hAnsi="Arial" w:cs="Arial"/>
          <w:color w:val="000000"/>
          <w:lang w:eastAsia="de-DE"/>
        </w:rPr>
      </w:pPr>
      <w:r w:rsidRPr="00755389">
        <w:rPr>
          <w:rFonts w:ascii="Arial" w:eastAsia="MetaBookLF" w:hAnsi="Arial" w:cs="Arial"/>
          <w:color w:val="000000"/>
          <w:lang w:eastAsia="de-DE"/>
        </w:rPr>
        <w:t>Am 4. Fastensonntag:</w:t>
      </w:r>
    </w:p>
    <w:p w14:paraId="3FDE96E2" w14:textId="77777777" w:rsidR="008632F4" w:rsidRPr="00755389" w:rsidRDefault="008632F4" w:rsidP="008632F4">
      <w:pPr>
        <w:numPr>
          <w:ilvl w:val="1"/>
          <w:numId w:val="6"/>
        </w:numPr>
        <w:autoSpaceDE w:val="0"/>
        <w:autoSpaceDN w:val="0"/>
        <w:adjustRightInd w:val="0"/>
        <w:spacing w:after="0" w:line="240" w:lineRule="auto"/>
        <w:contextualSpacing/>
        <w:rPr>
          <w:rFonts w:ascii="Arial" w:eastAsia="MetaBookLF" w:hAnsi="Arial" w:cs="Arial"/>
          <w:color w:val="000000"/>
          <w:lang w:eastAsia="de-DE"/>
        </w:rPr>
      </w:pPr>
      <w:r>
        <w:rPr>
          <w:rFonts w:ascii="Arial" w:eastAsia="MetaBookLF" w:hAnsi="Arial" w:cs="Arial"/>
          <w:color w:val="000000"/>
          <w:lang w:eastAsia="de-DE"/>
        </w:rPr>
        <w:t>d</w:t>
      </w:r>
      <w:r w:rsidRPr="00755389">
        <w:rPr>
          <w:rFonts w:ascii="Arial" w:eastAsia="MetaBookLF" w:hAnsi="Arial" w:cs="Arial"/>
          <w:color w:val="000000"/>
          <w:lang w:eastAsia="de-DE"/>
        </w:rPr>
        <w:t>en Aufruf der Deutschen Bischöfe zur Misereor-Fastenaktion 2023 verlesen</w:t>
      </w:r>
      <w:r>
        <w:rPr>
          <w:rFonts w:ascii="Arial" w:eastAsia="MetaBookLF" w:hAnsi="Arial" w:cs="Arial"/>
          <w:color w:val="000000"/>
          <w:lang w:eastAsia="de-DE"/>
        </w:rPr>
        <w:t>,</w:t>
      </w:r>
    </w:p>
    <w:p w14:paraId="594F3351" w14:textId="77777777" w:rsidR="008632F4" w:rsidRPr="00755389" w:rsidRDefault="008632F4" w:rsidP="008632F4">
      <w:pPr>
        <w:numPr>
          <w:ilvl w:val="1"/>
          <w:numId w:val="6"/>
        </w:numPr>
        <w:autoSpaceDE w:val="0"/>
        <w:autoSpaceDN w:val="0"/>
        <w:adjustRightInd w:val="0"/>
        <w:spacing w:after="0" w:line="240" w:lineRule="auto"/>
        <w:contextualSpacing/>
        <w:rPr>
          <w:rFonts w:ascii="Arial" w:eastAsia="MetaBookLF" w:hAnsi="Arial" w:cs="Arial"/>
          <w:color w:val="000000"/>
          <w:lang w:eastAsia="de-DE"/>
        </w:rPr>
      </w:pPr>
      <w:r w:rsidRPr="00755389">
        <w:rPr>
          <w:rFonts w:ascii="Arial" w:eastAsia="MetaBookLF" w:hAnsi="Arial" w:cs="Arial"/>
          <w:color w:val="000000"/>
          <w:lang w:eastAsia="de-DE"/>
        </w:rPr>
        <w:t>Spendentüten auslegen oder am Ausgang verteilen lassen</w:t>
      </w:r>
      <w:r>
        <w:rPr>
          <w:rFonts w:ascii="Arial" w:eastAsia="MetaBookLF" w:hAnsi="Arial" w:cs="Arial"/>
          <w:color w:val="000000"/>
          <w:lang w:eastAsia="de-DE"/>
        </w:rPr>
        <w:t>,</w:t>
      </w:r>
    </w:p>
    <w:p w14:paraId="4E7094C0" w14:textId="77777777" w:rsidR="008632F4" w:rsidRPr="00755389" w:rsidRDefault="008632F4" w:rsidP="008632F4">
      <w:pPr>
        <w:numPr>
          <w:ilvl w:val="1"/>
          <w:numId w:val="6"/>
        </w:numPr>
        <w:autoSpaceDE w:val="0"/>
        <w:autoSpaceDN w:val="0"/>
        <w:adjustRightInd w:val="0"/>
        <w:spacing w:after="0" w:line="240" w:lineRule="auto"/>
        <w:contextualSpacing/>
        <w:rPr>
          <w:rFonts w:ascii="Arial" w:eastAsia="MetaBookLF" w:hAnsi="Arial" w:cs="Arial"/>
          <w:color w:val="000000"/>
          <w:lang w:eastAsia="de-DE"/>
        </w:rPr>
      </w:pPr>
      <w:r>
        <w:rPr>
          <w:rFonts w:ascii="Arial" w:eastAsia="MetaBookLF" w:hAnsi="Arial" w:cs="Arial"/>
          <w:color w:val="000000"/>
          <w:lang w:eastAsia="de-DE"/>
        </w:rPr>
        <w:t>a</w:t>
      </w:r>
      <w:r w:rsidRPr="00755389">
        <w:rPr>
          <w:rFonts w:ascii="Arial" w:eastAsia="MetaBookLF" w:hAnsi="Arial" w:cs="Arial"/>
          <w:color w:val="000000"/>
          <w:lang w:eastAsia="de-DE"/>
        </w:rPr>
        <w:t>uf die Möglichkeit zur Online-Spende unter fastenaktion.misereor.de hinweisen und</w:t>
      </w:r>
      <w:r>
        <w:rPr>
          <w:rFonts w:ascii="Arial" w:eastAsia="MetaBookLF" w:hAnsi="Arial" w:cs="Arial"/>
          <w:color w:val="000000"/>
          <w:lang w:eastAsia="de-DE"/>
        </w:rPr>
        <w:t>/oder</w:t>
      </w:r>
    </w:p>
    <w:p w14:paraId="500759EC" w14:textId="77777777" w:rsidR="008632F4" w:rsidRPr="00755389" w:rsidRDefault="008632F4" w:rsidP="008632F4">
      <w:pPr>
        <w:numPr>
          <w:ilvl w:val="1"/>
          <w:numId w:val="6"/>
        </w:numPr>
        <w:autoSpaceDE w:val="0"/>
        <w:autoSpaceDN w:val="0"/>
        <w:adjustRightInd w:val="0"/>
        <w:spacing w:after="0" w:line="240" w:lineRule="auto"/>
        <w:contextualSpacing/>
        <w:rPr>
          <w:rFonts w:ascii="Arial" w:eastAsia="MetaBookLF" w:hAnsi="Arial" w:cs="Arial"/>
          <w:color w:val="000000"/>
          <w:lang w:eastAsia="de-DE"/>
        </w:rPr>
      </w:pPr>
      <w:r>
        <w:rPr>
          <w:rFonts w:ascii="Arial" w:eastAsia="MetaBookLF" w:hAnsi="Arial" w:cs="Arial"/>
          <w:color w:val="000000"/>
          <w:lang w:eastAsia="de-DE"/>
        </w:rPr>
        <w:t>a</w:t>
      </w:r>
      <w:r w:rsidRPr="00755389">
        <w:rPr>
          <w:rFonts w:ascii="Arial" w:eastAsia="MetaBookLF" w:hAnsi="Arial" w:cs="Arial"/>
          <w:color w:val="000000"/>
          <w:lang w:eastAsia="de-DE"/>
        </w:rPr>
        <w:t>uf Möglichkeit zur Überweisung der Spende mittels des Überweisungsformulars an der Spendentüte hinweisen</w:t>
      </w:r>
      <w:r>
        <w:rPr>
          <w:rFonts w:ascii="Arial" w:eastAsia="MetaBookLF" w:hAnsi="Arial" w:cs="Arial"/>
          <w:color w:val="000000"/>
          <w:lang w:eastAsia="de-DE"/>
        </w:rPr>
        <w:t>.</w:t>
      </w:r>
    </w:p>
    <w:p w14:paraId="45119A36" w14:textId="77777777" w:rsidR="008632F4" w:rsidRPr="00755389" w:rsidRDefault="008632F4" w:rsidP="008632F4">
      <w:pPr>
        <w:numPr>
          <w:ilvl w:val="0"/>
          <w:numId w:val="6"/>
        </w:numPr>
        <w:autoSpaceDE w:val="0"/>
        <w:autoSpaceDN w:val="0"/>
        <w:adjustRightInd w:val="0"/>
        <w:spacing w:after="0" w:line="240" w:lineRule="auto"/>
        <w:contextualSpacing/>
        <w:rPr>
          <w:rFonts w:ascii="Arial" w:eastAsia="MetaBookLF" w:hAnsi="Arial" w:cs="Arial"/>
          <w:lang w:eastAsia="de-DE"/>
        </w:rPr>
      </w:pPr>
      <w:r w:rsidRPr="00755389">
        <w:rPr>
          <w:rFonts w:ascii="Arial" w:eastAsia="MetaBookLF" w:hAnsi="Arial" w:cs="Arial"/>
          <w:lang w:eastAsia="de-DE"/>
        </w:rPr>
        <w:t xml:space="preserve">Das Aktionsplakat gut sichtbar aushängen/aufstellen. </w:t>
      </w:r>
    </w:p>
    <w:p w14:paraId="4F55DD89" w14:textId="77777777" w:rsidR="008632F4" w:rsidRPr="00755389" w:rsidRDefault="008632F4" w:rsidP="008632F4">
      <w:pPr>
        <w:numPr>
          <w:ilvl w:val="0"/>
          <w:numId w:val="6"/>
        </w:numPr>
        <w:autoSpaceDE w:val="0"/>
        <w:autoSpaceDN w:val="0"/>
        <w:adjustRightInd w:val="0"/>
        <w:spacing w:after="0" w:line="240" w:lineRule="auto"/>
        <w:contextualSpacing/>
        <w:rPr>
          <w:rFonts w:ascii="Arial" w:eastAsia="MetaBookLF" w:hAnsi="Arial" w:cs="Arial"/>
          <w:lang w:eastAsia="de-DE"/>
        </w:rPr>
      </w:pPr>
      <w:r w:rsidRPr="00755389">
        <w:rPr>
          <w:rFonts w:ascii="Arial" w:eastAsia="MetaBookLF" w:hAnsi="Arial" w:cs="Arial"/>
          <w:lang w:eastAsia="de-DE"/>
        </w:rPr>
        <w:t>Die Liedvorschläge beziehen sich auf das Leitwort der Misereor-Fastenaktion und auf die Schrifttexte vom 5. Fastensonntag, Lesejahr A</w:t>
      </w:r>
      <w:r>
        <w:rPr>
          <w:rFonts w:ascii="Arial" w:eastAsia="MetaBookLF" w:hAnsi="Arial" w:cs="Arial"/>
          <w:lang w:eastAsia="de-DE"/>
        </w:rPr>
        <w:t>.</w:t>
      </w:r>
    </w:p>
    <w:p w14:paraId="2C20BB65" w14:textId="77777777" w:rsidR="008632F4" w:rsidRPr="00755389" w:rsidRDefault="008632F4" w:rsidP="008632F4">
      <w:pPr>
        <w:autoSpaceDE w:val="0"/>
        <w:autoSpaceDN w:val="0"/>
        <w:adjustRightInd w:val="0"/>
        <w:spacing w:after="0" w:line="240" w:lineRule="auto"/>
        <w:contextualSpacing/>
        <w:rPr>
          <w:rFonts w:ascii="Arial" w:eastAsia="MetaBookLF" w:hAnsi="Arial" w:cs="Arial"/>
          <w:lang w:eastAsia="de-DE"/>
        </w:rPr>
      </w:pPr>
    </w:p>
    <w:p w14:paraId="7EC1D75F" w14:textId="77777777" w:rsidR="008632F4" w:rsidRPr="00755389" w:rsidRDefault="008632F4" w:rsidP="008632F4">
      <w:pPr>
        <w:autoSpaceDE w:val="0"/>
        <w:autoSpaceDN w:val="0"/>
        <w:adjustRightInd w:val="0"/>
        <w:spacing w:after="0" w:line="240" w:lineRule="auto"/>
        <w:contextualSpacing/>
        <w:rPr>
          <w:rFonts w:ascii="Arial" w:eastAsia="MetaBookLF" w:hAnsi="Arial" w:cs="Arial"/>
          <w:lang w:eastAsia="de-DE"/>
        </w:rPr>
      </w:pPr>
    </w:p>
    <w:p w14:paraId="6D7054DD" w14:textId="77777777" w:rsidR="008632F4" w:rsidRPr="00630D24" w:rsidRDefault="008632F4" w:rsidP="008632F4">
      <w:pPr>
        <w:autoSpaceDE w:val="0"/>
        <w:autoSpaceDN w:val="0"/>
        <w:adjustRightInd w:val="0"/>
        <w:spacing w:after="0" w:line="240" w:lineRule="auto"/>
        <w:rPr>
          <w:rFonts w:ascii="Arial" w:eastAsia="MetaBookLF" w:hAnsi="Arial" w:cs="Arial"/>
          <w:b/>
          <w:lang w:eastAsia="de-DE"/>
        </w:rPr>
      </w:pPr>
      <w:r w:rsidRPr="00630D24">
        <w:rPr>
          <w:rFonts w:ascii="Arial" w:eastAsia="MetaBookLF" w:hAnsi="Arial" w:cs="Arial"/>
          <w:b/>
          <w:lang w:eastAsia="de-DE"/>
        </w:rPr>
        <w:t>Baustein Lieder</w:t>
      </w:r>
    </w:p>
    <w:p w14:paraId="09749E25" w14:textId="77777777" w:rsidR="008632F4" w:rsidRPr="00755389" w:rsidRDefault="008632F4" w:rsidP="008632F4">
      <w:pPr>
        <w:autoSpaceDE w:val="0"/>
        <w:autoSpaceDN w:val="0"/>
        <w:adjustRightInd w:val="0"/>
        <w:spacing w:after="0" w:line="240" w:lineRule="auto"/>
        <w:rPr>
          <w:rFonts w:ascii="Arial" w:eastAsia="MetaBookLF" w:hAnsi="Arial" w:cs="Arial"/>
          <w:lang w:eastAsia="de-DE"/>
        </w:rPr>
      </w:pPr>
    </w:p>
    <w:p w14:paraId="59E3AEA8" w14:textId="77777777" w:rsidR="008632F4" w:rsidRPr="00755389" w:rsidRDefault="008632F4" w:rsidP="008632F4">
      <w:pPr>
        <w:autoSpaceDE w:val="0"/>
        <w:autoSpaceDN w:val="0"/>
        <w:adjustRightInd w:val="0"/>
        <w:spacing w:after="0" w:line="240" w:lineRule="auto"/>
        <w:rPr>
          <w:rFonts w:ascii="Arial" w:eastAsia="MetaBookLF" w:hAnsi="Arial" w:cs="Arial"/>
          <w:b/>
          <w:bCs/>
          <w:i/>
          <w:iCs/>
          <w:lang w:eastAsia="de-DE"/>
        </w:rPr>
      </w:pPr>
      <w:r w:rsidRPr="00755389">
        <w:rPr>
          <w:rFonts w:ascii="Arial" w:eastAsia="MetaBookLF" w:hAnsi="Arial" w:cs="Arial"/>
          <w:b/>
          <w:bCs/>
          <w:i/>
          <w:iCs/>
          <w:lang w:eastAsia="de-DE"/>
        </w:rPr>
        <w:t>Gotteslob</w:t>
      </w:r>
    </w:p>
    <w:p w14:paraId="0EB04C3C" w14:textId="77777777" w:rsidR="008632F4" w:rsidRPr="00755389" w:rsidRDefault="008632F4" w:rsidP="008632F4">
      <w:pPr>
        <w:autoSpaceDE w:val="0"/>
        <w:autoSpaceDN w:val="0"/>
        <w:adjustRightInd w:val="0"/>
        <w:spacing w:after="0" w:line="240" w:lineRule="auto"/>
        <w:rPr>
          <w:rFonts w:ascii="Arial" w:eastAsia="MetaBookLF" w:hAnsi="Arial" w:cs="Arial"/>
          <w:lang w:eastAsia="de-DE"/>
        </w:rPr>
      </w:pPr>
      <w:r w:rsidRPr="00755389">
        <w:rPr>
          <w:rFonts w:ascii="Arial" w:eastAsia="MetaBookLF" w:hAnsi="Arial" w:cs="Arial"/>
          <w:lang w:eastAsia="de-DE"/>
        </w:rPr>
        <w:t>G</w:t>
      </w:r>
      <w:r>
        <w:rPr>
          <w:rFonts w:ascii="Arial" w:eastAsia="MetaBookLF" w:hAnsi="Arial" w:cs="Arial"/>
          <w:lang w:eastAsia="de-DE"/>
        </w:rPr>
        <w:t>L</w:t>
      </w:r>
      <w:r w:rsidRPr="00755389">
        <w:rPr>
          <w:rFonts w:ascii="Arial" w:eastAsia="MetaBookLF" w:hAnsi="Arial" w:cs="Arial"/>
          <w:lang w:eastAsia="de-DE"/>
        </w:rPr>
        <w:t xml:space="preserve"> 266, 1+5+6: Bekehre uns, vergib die Sünde</w:t>
      </w:r>
    </w:p>
    <w:p w14:paraId="1C694E2D" w14:textId="77777777" w:rsidR="008632F4" w:rsidRPr="00755389" w:rsidRDefault="008632F4" w:rsidP="008632F4">
      <w:pPr>
        <w:autoSpaceDE w:val="0"/>
        <w:autoSpaceDN w:val="0"/>
        <w:adjustRightInd w:val="0"/>
        <w:spacing w:after="0" w:line="240" w:lineRule="auto"/>
        <w:rPr>
          <w:rFonts w:ascii="Arial" w:eastAsia="MetaBookLF" w:hAnsi="Arial" w:cs="Arial"/>
          <w:lang w:eastAsia="de-DE"/>
        </w:rPr>
      </w:pPr>
      <w:r w:rsidRPr="00755389">
        <w:rPr>
          <w:rFonts w:ascii="Arial" w:eastAsia="MetaBookLF" w:hAnsi="Arial" w:cs="Arial"/>
          <w:lang w:eastAsia="de-DE"/>
        </w:rPr>
        <w:t>G</w:t>
      </w:r>
      <w:r>
        <w:rPr>
          <w:rFonts w:ascii="Arial" w:eastAsia="MetaBookLF" w:hAnsi="Arial" w:cs="Arial"/>
          <w:lang w:eastAsia="de-DE"/>
        </w:rPr>
        <w:t>L</w:t>
      </w:r>
      <w:r w:rsidRPr="00755389">
        <w:rPr>
          <w:rFonts w:ascii="Arial" w:eastAsia="MetaBookLF" w:hAnsi="Arial" w:cs="Arial"/>
          <w:lang w:eastAsia="de-DE"/>
        </w:rPr>
        <w:t xml:space="preserve"> 272, 1+2:</w:t>
      </w:r>
      <w:r w:rsidRPr="00755389">
        <w:rPr>
          <w:rFonts w:ascii="Arial" w:eastAsia="MetaBookLF" w:hAnsi="Arial" w:cs="Arial"/>
          <w:lang w:eastAsia="de-DE"/>
        </w:rPr>
        <w:tab/>
        <w:t>Zeige uns, Herr, deine Allmacht und Güte</w:t>
      </w:r>
    </w:p>
    <w:p w14:paraId="0EE8C68E" w14:textId="77777777" w:rsidR="008632F4" w:rsidRPr="00755389" w:rsidRDefault="008632F4" w:rsidP="008632F4">
      <w:pPr>
        <w:autoSpaceDE w:val="0"/>
        <w:autoSpaceDN w:val="0"/>
        <w:adjustRightInd w:val="0"/>
        <w:spacing w:after="0" w:line="240" w:lineRule="auto"/>
        <w:rPr>
          <w:rFonts w:ascii="Arial" w:eastAsia="MetaBookLF" w:hAnsi="Arial" w:cs="Arial"/>
          <w:lang w:eastAsia="de-DE"/>
        </w:rPr>
      </w:pPr>
      <w:r w:rsidRPr="00755389">
        <w:rPr>
          <w:rFonts w:ascii="Arial" w:eastAsia="MetaBookLF" w:hAnsi="Arial" w:cs="Arial"/>
          <w:lang w:eastAsia="de-DE"/>
        </w:rPr>
        <w:t>G</w:t>
      </w:r>
      <w:r>
        <w:rPr>
          <w:rFonts w:ascii="Arial" w:eastAsia="MetaBookLF" w:hAnsi="Arial" w:cs="Arial"/>
          <w:lang w:eastAsia="de-DE"/>
        </w:rPr>
        <w:t>L</w:t>
      </w:r>
      <w:r w:rsidRPr="00755389">
        <w:rPr>
          <w:rFonts w:ascii="Arial" w:eastAsia="MetaBookLF" w:hAnsi="Arial" w:cs="Arial"/>
          <w:lang w:eastAsia="de-DE"/>
        </w:rPr>
        <w:t xml:space="preserve"> 446:</w:t>
      </w:r>
      <w:r w:rsidRPr="00755389">
        <w:rPr>
          <w:rFonts w:ascii="Arial" w:eastAsia="MetaBookLF" w:hAnsi="Arial" w:cs="Arial"/>
          <w:lang w:eastAsia="de-DE"/>
        </w:rPr>
        <w:tab/>
        <w:t>Lass uns in deinem Namen, Herr</w:t>
      </w:r>
    </w:p>
    <w:p w14:paraId="1315DD87" w14:textId="77777777" w:rsidR="008632F4" w:rsidRPr="00755389" w:rsidRDefault="008632F4" w:rsidP="008632F4">
      <w:pPr>
        <w:autoSpaceDE w:val="0"/>
        <w:autoSpaceDN w:val="0"/>
        <w:adjustRightInd w:val="0"/>
        <w:spacing w:after="0" w:line="240" w:lineRule="auto"/>
        <w:rPr>
          <w:rFonts w:ascii="Arial" w:eastAsia="MetaBookLF" w:hAnsi="Arial" w:cs="Arial"/>
          <w:lang w:eastAsia="de-DE"/>
        </w:rPr>
      </w:pPr>
      <w:r w:rsidRPr="00755389">
        <w:rPr>
          <w:rFonts w:ascii="Arial" w:eastAsia="MetaBookLF" w:hAnsi="Arial" w:cs="Arial"/>
          <w:lang w:eastAsia="de-DE"/>
        </w:rPr>
        <w:t>G</w:t>
      </w:r>
      <w:r>
        <w:rPr>
          <w:rFonts w:ascii="Arial" w:eastAsia="MetaBookLF" w:hAnsi="Arial" w:cs="Arial"/>
          <w:lang w:eastAsia="de-DE"/>
        </w:rPr>
        <w:t>L</w:t>
      </w:r>
      <w:r w:rsidRPr="00755389">
        <w:rPr>
          <w:rFonts w:ascii="Arial" w:eastAsia="MetaBookLF" w:hAnsi="Arial" w:cs="Arial"/>
          <w:lang w:eastAsia="de-DE"/>
        </w:rPr>
        <w:t xml:space="preserve"> 450:</w:t>
      </w:r>
      <w:r w:rsidRPr="00755389">
        <w:rPr>
          <w:rFonts w:ascii="Arial" w:eastAsia="MetaBookLF" w:hAnsi="Arial" w:cs="Arial"/>
          <w:lang w:eastAsia="de-DE"/>
        </w:rPr>
        <w:tab/>
        <w:t>Gottes Wort ist wie Licht in der Nacht</w:t>
      </w:r>
    </w:p>
    <w:p w14:paraId="48E03066" w14:textId="77777777" w:rsidR="008632F4" w:rsidRPr="00755389" w:rsidRDefault="008632F4" w:rsidP="008632F4">
      <w:pPr>
        <w:autoSpaceDE w:val="0"/>
        <w:autoSpaceDN w:val="0"/>
        <w:adjustRightInd w:val="0"/>
        <w:spacing w:after="0" w:line="240" w:lineRule="auto"/>
        <w:rPr>
          <w:rFonts w:ascii="Arial" w:eastAsia="MetaBookLF" w:hAnsi="Arial" w:cs="Arial"/>
          <w:lang w:eastAsia="de-DE"/>
        </w:rPr>
      </w:pPr>
      <w:r w:rsidRPr="00755389">
        <w:rPr>
          <w:rFonts w:ascii="Arial" w:eastAsia="MetaBookLF" w:hAnsi="Arial" w:cs="Arial"/>
          <w:lang w:eastAsia="de-DE"/>
        </w:rPr>
        <w:t>G</w:t>
      </w:r>
      <w:r>
        <w:rPr>
          <w:rFonts w:ascii="Arial" w:eastAsia="MetaBookLF" w:hAnsi="Arial" w:cs="Arial"/>
          <w:lang w:eastAsia="de-DE"/>
        </w:rPr>
        <w:t>L</w:t>
      </w:r>
      <w:r w:rsidRPr="00755389">
        <w:rPr>
          <w:rFonts w:ascii="Arial" w:eastAsia="MetaBookLF" w:hAnsi="Arial" w:cs="Arial"/>
          <w:lang w:eastAsia="de-DE"/>
        </w:rPr>
        <w:t xml:space="preserve"> 451, 1-4:</w:t>
      </w:r>
      <w:r w:rsidRPr="00755389">
        <w:rPr>
          <w:rFonts w:ascii="Arial" w:eastAsia="MetaBookLF" w:hAnsi="Arial" w:cs="Arial"/>
          <w:lang w:eastAsia="de-DE"/>
        </w:rPr>
        <w:tab/>
        <w:t>Komm, Herr, segne uns</w:t>
      </w:r>
    </w:p>
    <w:p w14:paraId="5BADA746" w14:textId="77777777" w:rsidR="008632F4" w:rsidRPr="00755389" w:rsidRDefault="008632F4" w:rsidP="008632F4">
      <w:pPr>
        <w:autoSpaceDE w:val="0"/>
        <w:autoSpaceDN w:val="0"/>
        <w:adjustRightInd w:val="0"/>
        <w:spacing w:after="0" w:line="240" w:lineRule="auto"/>
        <w:rPr>
          <w:rFonts w:ascii="Arial" w:eastAsia="MetaBookLF" w:hAnsi="Arial" w:cs="Arial"/>
          <w:lang w:eastAsia="de-DE"/>
        </w:rPr>
      </w:pPr>
      <w:r w:rsidRPr="00755389">
        <w:rPr>
          <w:rFonts w:ascii="Arial" w:eastAsia="MetaBookLF" w:hAnsi="Arial" w:cs="Arial"/>
          <w:lang w:eastAsia="de-DE"/>
        </w:rPr>
        <w:t>G</w:t>
      </w:r>
      <w:r>
        <w:rPr>
          <w:rFonts w:ascii="Arial" w:eastAsia="MetaBookLF" w:hAnsi="Arial" w:cs="Arial"/>
          <w:lang w:eastAsia="de-DE"/>
        </w:rPr>
        <w:t>L</w:t>
      </w:r>
      <w:r w:rsidRPr="00755389">
        <w:rPr>
          <w:rFonts w:ascii="Arial" w:eastAsia="MetaBookLF" w:hAnsi="Arial" w:cs="Arial"/>
          <w:lang w:eastAsia="de-DE"/>
        </w:rPr>
        <w:t xml:space="preserve"> 458:</w:t>
      </w:r>
      <w:r w:rsidRPr="00755389">
        <w:rPr>
          <w:rFonts w:ascii="Arial" w:eastAsia="MetaBookLF" w:hAnsi="Arial" w:cs="Arial"/>
          <w:lang w:eastAsia="de-DE"/>
        </w:rPr>
        <w:tab/>
        <w:t>Selig seid ihr</w:t>
      </w:r>
    </w:p>
    <w:p w14:paraId="2FF709B0" w14:textId="77777777" w:rsidR="008632F4" w:rsidRPr="00755389" w:rsidRDefault="008632F4" w:rsidP="008632F4">
      <w:pPr>
        <w:autoSpaceDE w:val="0"/>
        <w:autoSpaceDN w:val="0"/>
        <w:adjustRightInd w:val="0"/>
        <w:spacing w:after="0" w:line="240" w:lineRule="auto"/>
        <w:rPr>
          <w:rFonts w:ascii="Arial" w:eastAsia="MetaBookLF" w:hAnsi="Arial" w:cs="Arial"/>
          <w:lang w:eastAsia="de-DE"/>
        </w:rPr>
      </w:pPr>
      <w:r w:rsidRPr="00755389">
        <w:rPr>
          <w:rFonts w:ascii="Arial" w:eastAsia="MetaBookLF" w:hAnsi="Arial" w:cs="Arial"/>
          <w:lang w:eastAsia="de-DE"/>
        </w:rPr>
        <w:t>G</w:t>
      </w:r>
      <w:r>
        <w:rPr>
          <w:rFonts w:ascii="Arial" w:eastAsia="MetaBookLF" w:hAnsi="Arial" w:cs="Arial"/>
          <w:lang w:eastAsia="de-DE"/>
        </w:rPr>
        <w:t>L</w:t>
      </w:r>
      <w:r w:rsidRPr="00755389">
        <w:rPr>
          <w:rFonts w:ascii="Arial" w:eastAsia="MetaBookLF" w:hAnsi="Arial" w:cs="Arial"/>
          <w:lang w:eastAsia="de-DE"/>
        </w:rPr>
        <w:t xml:space="preserve"> 468, 1-3: </w:t>
      </w:r>
      <w:r w:rsidRPr="00755389">
        <w:rPr>
          <w:rFonts w:ascii="Arial" w:eastAsia="MetaBookLF" w:hAnsi="Arial" w:cs="Arial"/>
          <w:lang w:eastAsia="de-DE"/>
        </w:rPr>
        <w:tab/>
        <w:t>Gott gab uns Atem</w:t>
      </w:r>
    </w:p>
    <w:p w14:paraId="333B75F0" w14:textId="77777777" w:rsidR="008632F4" w:rsidRPr="00755389" w:rsidRDefault="008632F4" w:rsidP="008632F4">
      <w:pPr>
        <w:autoSpaceDE w:val="0"/>
        <w:autoSpaceDN w:val="0"/>
        <w:adjustRightInd w:val="0"/>
        <w:spacing w:after="0" w:line="240" w:lineRule="auto"/>
        <w:rPr>
          <w:rFonts w:ascii="Arial" w:eastAsia="MetaBookLF" w:hAnsi="Arial" w:cs="Arial"/>
          <w:lang w:eastAsia="de-DE"/>
        </w:rPr>
      </w:pPr>
      <w:r w:rsidRPr="00755389">
        <w:rPr>
          <w:rFonts w:ascii="Arial" w:eastAsia="MetaBookLF" w:hAnsi="Arial" w:cs="Arial"/>
          <w:lang w:eastAsia="de-DE"/>
        </w:rPr>
        <w:t>G</w:t>
      </w:r>
      <w:r>
        <w:rPr>
          <w:rFonts w:ascii="Arial" w:eastAsia="MetaBookLF" w:hAnsi="Arial" w:cs="Arial"/>
          <w:lang w:eastAsia="de-DE"/>
        </w:rPr>
        <w:t>L</w:t>
      </w:r>
      <w:r w:rsidRPr="00755389">
        <w:rPr>
          <w:rFonts w:ascii="Arial" w:eastAsia="MetaBookLF" w:hAnsi="Arial" w:cs="Arial"/>
          <w:lang w:eastAsia="de-DE"/>
        </w:rPr>
        <w:t xml:space="preserve"> 470, 1+2:</w:t>
      </w:r>
      <w:r w:rsidRPr="00755389">
        <w:rPr>
          <w:rFonts w:ascii="Arial" w:eastAsia="MetaBookLF" w:hAnsi="Arial" w:cs="Arial"/>
          <w:lang w:eastAsia="de-DE"/>
        </w:rPr>
        <w:tab/>
        <w:t>Wenn das Brot, das wir teilen</w:t>
      </w:r>
    </w:p>
    <w:p w14:paraId="0B28393B" w14:textId="77777777" w:rsidR="008632F4" w:rsidRPr="00755389" w:rsidRDefault="008632F4" w:rsidP="008632F4">
      <w:pPr>
        <w:autoSpaceDE w:val="0"/>
        <w:autoSpaceDN w:val="0"/>
        <w:adjustRightInd w:val="0"/>
        <w:spacing w:after="0" w:line="240" w:lineRule="auto"/>
        <w:rPr>
          <w:rFonts w:ascii="Arial" w:eastAsia="MetaBookLF" w:hAnsi="Arial" w:cs="Arial"/>
          <w:lang w:eastAsia="de-DE"/>
        </w:rPr>
      </w:pPr>
      <w:r w:rsidRPr="00755389">
        <w:rPr>
          <w:rFonts w:ascii="Arial" w:eastAsia="MetaBookLF" w:hAnsi="Arial" w:cs="Arial"/>
          <w:lang w:eastAsia="de-DE"/>
        </w:rPr>
        <w:t>G</w:t>
      </w:r>
      <w:r>
        <w:rPr>
          <w:rFonts w:ascii="Arial" w:eastAsia="MetaBookLF" w:hAnsi="Arial" w:cs="Arial"/>
          <w:lang w:eastAsia="de-DE"/>
        </w:rPr>
        <w:t>L</w:t>
      </w:r>
      <w:r w:rsidRPr="00755389">
        <w:rPr>
          <w:rFonts w:ascii="Arial" w:eastAsia="MetaBookLF" w:hAnsi="Arial" w:cs="Arial"/>
          <w:lang w:eastAsia="de-DE"/>
        </w:rPr>
        <w:t xml:space="preserve"> 481:</w:t>
      </w:r>
      <w:r w:rsidRPr="00755389">
        <w:rPr>
          <w:rFonts w:ascii="Arial" w:eastAsia="MetaBookLF" w:hAnsi="Arial" w:cs="Arial"/>
          <w:lang w:eastAsia="de-DE"/>
        </w:rPr>
        <w:tab/>
        <w:t>Sonne der Gerechtigkeit</w:t>
      </w:r>
    </w:p>
    <w:p w14:paraId="21283306" w14:textId="77777777" w:rsidR="008632F4" w:rsidRPr="00755389" w:rsidRDefault="008632F4" w:rsidP="008632F4">
      <w:pPr>
        <w:autoSpaceDE w:val="0"/>
        <w:autoSpaceDN w:val="0"/>
        <w:adjustRightInd w:val="0"/>
        <w:spacing w:after="0" w:line="240" w:lineRule="auto"/>
        <w:rPr>
          <w:rFonts w:ascii="Arial" w:eastAsia="MetaBookLF" w:hAnsi="Arial" w:cs="Arial"/>
          <w:sz w:val="20"/>
          <w:szCs w:val="20"/>
          <w:lang w:eastAsia="de-DE"/>
        </w:rPr>
      </w:pPr>
    </w:p>
    <w:p w14:paraId="1E3A3590" w14:textId="77777777" w:rsidR="008632F4" w:rsidRPr="00755389" w:rsidRDefault="008632F4" w:rsidP="008632F4">
      <w:pPr>
        <w:autoSpaceDE w:val="0"/>
        <w:autoSpaceDN w:val="0"/>
        <w:adjustRightInd w:val="0"/>
        <w:spacing w:after="0" w:line="240" w:lineRule="auto"/>
        <w:rPr>
          <w:rFonts w:ascii="Arial" w:eastAsia="MetaBookLF" w:hAnsi="Arial" w:cs="Arial"/>
          <w:b/>
          <w:bCs/>
          <w:i/>
          <w:iCs/>
          <w:lang w:eastAsia="de-DE"/>
        </w:rPr>
      </w:pPr>
      <w:r w:rsidRPr="00755389">
        <w:rPr>
          <w:rFonts w:ascii="Arial" w:eastAsia="MetaBookLF" w:hAnsi="Arial" w:cs="Arial"/>
          <w:b/>
          <w:bCs/>
          <w:i/>
          <w:iCs/>
          <w:lang w:eastAsia="de-DE"/>
        </w:rPr>
        <w:t>God for Youth – Das Benediktbeurer Liederbuch</w:t>
      </w:r>
    </w:p>
    <w:p w14:paraId="3A259A9F" w14:textId="77777777" w:rsidR="008632F4" w:rsidRPr="00755389" w:rsidRDefault="008632F4" w:rsidP="008632F4">
      <w:pPr>
        <w:autoSpaceDE w:val="0"/>
        <w:autoSpaceDN w:val="0"/>
        <w:adjustRightInd w:val="0"/>
        <w:spacing w:after="0" w:line="240" w:lineRule="auto"/>
        <w:rPr>
          <w:rFonts w:ascii="Arial" w:eastAsia="MetaBookLF" w:hAnsi="Arial" w:cs="Arial"/>
          <w:lang w:eastAsia="de-DE"/>
        </w:rPr>
      </w:pPr>
      <w:r w:rsidRPr="00755389">
        <w:rPr>
          <w:rFonts w:ascii="Arial" w:eastAsia="MetaBookLF" w:hAnsi="Arial" w:cs="Arial"/>
          <w:lang w:eastAsia="de-DE"/>
        </w:rPr>
        <w:t>GfY 112:</w:t>
      </w:r>
      <w:r w:rsidRPr="00755389">
        <w:rPr>
          <w:rFonts w:ascii="Arial" w:eastAsia="MetaBookLF" w:hAnsi="Arial" w:cs="Arial"/>
          <w:lang w:eastAsia="de-DE"/>
        </w:rPr>
        <w:tab/>
        <w:t>Da wohnt ein Sehnen</w:t>
      </w:r>
    </w:p>
    <w:p w14:paraId="4FA9A046" w14:textId="77777777" w:rsidR="008632F4" w:rsidRPr="00755389" w:rsidRDefault="008632F4" w:rsidP="008632F4">
      <w:pPr>
        <w:autoSpaceDE w:val="0"/>
        <w:autoSpaceDN w:val="0"/>
        <w:adjustRightInd w:val="0"/>
        <w:spacing w:after="0" w:line="240" w:lineRule="auto"/>
        <w:rPr>
          <w:rFonts w:ascii="Arial" w:eastAsia="MetaBookLF" w:hAnsi="Arial" w:cs="Arial"/>
          <w:lang w:eastAsia="de-DE"/>
        </w:rPr>
      </w:pPr>
      <w:r w:rsidRPr="00755389">
        <w:rPr>
          <w:rFonts w:ascii="Arial" w:eastAsia="MetaBookLF" w:hAnsi="Arial" w:cs="Arial"/>
          <w:lang w:eastAsia="de-DE"/>
        </w:rPr>
        <w:t>GfY 266:</w:t>
      </w:r>
      <w:r w:rsidRPr="00755389">
        <w:rPr>
          <w:rFonts w:ascii="Arial" w:eastAsia="MetaBookLF" w:hAnsi="Arial" w:cs="Arial"/>
          <w:lang w:eastAsia="de-DE"/>
        </w:rPr>
        <w:tab/>
        <w:t>Unterwegs in eine neue Welt</w:t>
      </w:r>
      <w:r w:rsidRPr="00755389">
        <w:rPr>
          <w:rFonts w:ascii="Arial" w:eastAsia="MetaBookLF" w:hAnsi="Arial" w:cs="Arial"/>
          <w:lang w:eastAsia="de-DE"/>
        </w:rPr>
        <w:tab/>
      </w:r>
    </w:p>
    <w:p w14:paraId="39768774" w14:textId="77777777" w:rsidR="008632F4" w:rsidRPr="00755389" w:rsidRDefault="008632F4" w:rsidP="008632F4">
      <w:pPr>
        <w:autoSpaceDE w:val="0"/>
        <w:autoSpaceDN w:val="0"/>
        <w:adjustRightInd w:val="0"/>
        <w:spacing w:after="0" w:line="240" w:lineRule="auto"/>
        <w:rPr>
          <w:rFonts w:ascii="Arial" w:eastAsia="MetaBookLF" w:hAnsi="Arial" w:cs="Arial"/>
          <w:lang w:eastAsia="de-DE"/>
        </w:rPr>
      </w:pPr>
      <w:r w:rsidRPr="00755389">
        <w:rPr>
          <w:rFonts w:ascii="Arial" w:eastAsia="MetaBookLF" w:hAnsi="Arial" w:cs="Arial"/>
          <w:lang w:eastAsia="de-DE"/>
        </w:rPr>
        <w:t>GfY 532:</w:t>
      </w:r>
      <w:r w:rsidRPr="00755389">
        <w:rPr>
          <w:rFonts w:ascii="Arial" w:eastAsia="MetaBookLF" w:hAnsi="Arial" w:cs="Arial"/>
          <w:lang w:eastAsia="de-DE"/>
        </w:rPr>
        <w:tab/>
        <w:t>Folgen, Leben mit Jesus hat Folgen</w:t>
      </w:r>
    </w:p>
    <w:p w14:paraId="133747CF" w14:textId="77777777" w:rsidR="008632F4" w:rsidRPr="00755389" w:rsidRDefault="008632F4" w:rsidP="008632F4">
      <w:pPr>
        <w:autoSpaceDE w:val="0"/>
        <w:autoSpaceDN w:val="0"/>
        <w:adjustRightInd w:val="0"/>
        <w:spacing w:after="0" w:line="240" w:lineRule="auto"/>
        <w:rPr>
          <w:rFonts w:ascii="Arial" w:eastAsia="MetaBookLF" w:hAnsi="Arial" w:cs="Arial"/>
          <w:lang w:eastAsia="de-DE"/>
        </w:rPr>
      </w:pPr>
      <w:r w:rsidRPr="00755389">
        <w:rPr>
          <w:rFonts w:ascii="Arial" w:eastAsia="MetaBookLF" w:hAnsi="Arial" w:cs="Arial"/>
          <w:lang w:eastAsia="de-DE"/>
        </w:rPr>
        <w:t>GfY 542:</w:t>
      </w:r>
      <w:r w:rsidRPr="00755389">
        <w:rPr>
          <w:rFonts w:ascii="Arial" w:eastAsia="MetaBookLF" w:hAnsi="Arial" w:cs="Arial"/>
          <w:lang w:eastAsia="de-DE"/>
        </w:rPr>
        <w:tab/>
        <w:t>Seht, welch ein Mensch</w:t>
      </w:r>
    </w:p>
    <w:p w14:paraId="4ACA7B6F" w14:textId="77777777" w:rsidR="008632F4" w:rsidRPr="00755389" w:rsidRDefault="008632F4" w:rsidP="008632F4">
      <w:pPr>
        <w:autoSpaceDE w:val="0"/>
        <w:autoSpaceDN w:val="0"/>
        <w:adjustRightInd w:val="0"/>
        <w:spacing w:after="0" w:line="240" w:lineRule="auto"/>
        <w:rPr>
          <w:rFonts w:ascii="Arial" w:eastAsia="MetaBookLF" w:hAnsi="Arial" w:cs="Arial"/>
          <w:sz w:val="20"/>
          <w:szCs w:val="20"/>
          <w:lang w:eastAsia="de-DE"/>
        </w:rPr>
      </w:pPr>
    </w:p>
    <w:p w14:paraId="54EE23BF" w14:textId="77777777" w:rsidR="008632F4" w:rsidRPr="00755389" w:rsidRDefault="008632F4" w:rsidP="008632F4">
      <w:pPr>
        <w:autoSpaceDE w:val="0"/>
        <w:autoSpaceDN w:val="0"/>
        <w:adjustRightInd w:val="0"/>
        <w:spacing w:after="0" w:line="240" w:lineRule="auto"/>
        <w:rPr>
          <w:rFonts w:ascii="Arial" w:eastAsia="MetaBookLF" w:hAnsi="Arial" w:cs="Arial"/>
          <w:b/>
          <w:bCs/>
          <w:i/>
          <w:iCs/>
          <w:lang w:eastAsia="de-DE"/>
        </w:rPr>
      </w:pPr>
      <w:r w:rsidRPr="00755389">
        <w:rPr>
          <w:rFonts w:ascii="Arial" w:eastAsia="MetaBookLF" w:hAnsi="Arial" w:cs="Arial"/>
          <w:b/>
          <w:bCs/>
          <w:i/>
          <w:iCs/>
          <w:lang w:eastAsia="de-DE"/>
        </w:rPr>
        <w:t>Ein Segen sein – Junges Gotteslob</w:t>
      </w:r>
    </w:p>
    <w:p w14:paraId="4EDE28BB" w14:textId="77777777" w:rsidR="008632F4" w:rsidRPr="00755389" w:rsidRDefault="008632F4" w:rsidP="008632F4">
      <w:pPr>
        <w:autoSpaceDE w:val="0"/>
        <w:autoSpaceDN w:val="0"/>
        <w:adjustRightInd w:val="0"/>
        <w:spacing w:after="0" w:line="240" w:lineRule="auto"/>
        <w:rPr>
          <w:rFonts w:ascii="Arial" w:eastAsia="MetaBookLF" w:hAnsi="Arial" w:cs="Arial"/>
          <w:lang w:eastAsia="de-DE"/>
        </w:rPr>
      </w:pPr>
      <w:r w:rsidRPr="00755389">
        <w:rPr>
          <w:rFonts w:ascii="Arial" w:eastAsia="MetaBookLF" w:hAnsi="Arial" w:cs="Arial"/>
          <w:lang w:eastAsia="de-DE"/>
        </w:rPr>
        <w:t>J</w:t>
      </w:r>
      <w:r>
        <w:rPr>
          <w:rFonts w:ascii="Arial" w:eastAsia="MetaBookLF" w:hAnsi="Arial" w:cs="Arial"/>
          <w:lang w:eastAsia="de-DE"/>
        </w:rPr>
        <w:t>u</w:t>
      </w:r>
      <w:r w:rsidRPr="00755389">
        <w:rPr>
          <w:rFonts w:ascii="Arial" w:eastAsia="MetaBookLF" w:hAnsi="Arial" w:cs="Arial"/>
          <w:lang w:eastAsia="de-DE"/>
        </w:rPr>
        <w:t>G</w:t>
      </w:r>
      <w:r>
        <w:rPr>
          <w:rFonts w:ascii="Arial" w:eastAsia="MetaBookLF" w:hAnsi="Arial" w:cs="Arial"/>
          <w:lang w:eastAsia="de-DE"/>
        </w:rPr>
        <w:t>oLo</w:t>
      </w:r>
      <w:r w:rsidRPr="00755389">
        <w:rPr>
          <w:rFonts w:ascii="Arial" w:eastAsia="MetaBookLF" w:hAnsi="Arial" w:cs="Arial"/>
          <w:lang w:eastAsia="de-DE"/>
        </w:rPr>
        <w:t xml:space="preserve"> 14:</w:t>
      </w:r>
      <w:r w:rsidRPr="00755389">
        <w:rPr>
          <w:rFonts w:ascii="Arial" w:eastAsia="MetaBookLF" w:hAnsi="Arial" w:cs="Arial"/>
          <w:lang w:eastAsia="de-DE"/>
        </w:rPr>
        <w:tab/>
      </w:r>
      <w:r w:rsidRPr="00755389">
        <w:rPr>
          <w:rFonts w:ascii="Arial" w:eastAsia="MetaBookLF" w:hAnsi="Arial" w:cs="Arial"/>
          <w:lang w:eastAsia="de-DE"/>
        </w:rPr>
        <w:tab/>
        <w:t>Da findet Kirche statt</w:t>
      </w:r>
    </w:p>
    <w:p w14:paraId="3BCD7FAD" w14:textId="77777777" w:rsidR="008632F4" w:rsidRPr="00755389" w:rsidRDefault="008632F4" w:rsidP="008632F4">
      <w:pPr>
        <w:autoSpaceDE w:val="0"/>
        <w:autoSpaceDN w:val="0"/>
        <w:adjustRightInd w:val="0"/>
        <w:spacing w:after="0" w:line="240" w:lineRule="auto"/>
        <w:rPr>
          <w:rFonts w:ascii="Arial" w:eastAsia="MetaBookLF" w:hAnsi="Arial" w:cs="Arial"/>
          <w:lang w:eastAsia="de-DE"/>
        </w:rPr>
      </w:pPr>
      <w:r w:rsidRPr="00755389">
        <w:rPr>
          <w:rFonts w:ascii="Arial" w:eastAsia="MetaBookLF" w:hAnsi="Arial" w:cs="Arial"/>
          <w:lang w:eastAsia="de-DE"/>
        </w:rPr>
        <w:t>J</w:t>
      </w:r>
      <w:r>
        <w:rPr>
          <w:rFonts w:ascii="Arial" w:eastAsia="MetaBookLF" w:hAnsi="Arial" w:cs="Arial"/>
          <w:lang w:eastAsia="de-DE"/>
        </w:rPr>
        <w:t>u</w:t>
      </w:r>
      <w:r w:rsidRPr="00755389">
        <w:rPr>
          <w:rFonts w:ascii="Arial" w:eastAsia="MetaBookLF" w:hAnsi="Arial" w:cs="Arial"/>
          <w:lang w:eastAsia="de-DE"/>
        </w:rPr>
        <w:t>G</w:t>
      </w:r>
      <w:r>
        <w:rPr>
          <w:rFonts w:ascii="Arial" w:eastAsia="MetaBookLF" w:hAnsi="Arial" w:cs="Arial"/>
          <w:lang w:eastAsia="de-DE"/>
        </w:rPr>
        <w:t>oLo</w:t>
      </w:r>
      <w:r w:rsidRPr="00755389">
        <w:rPr>
          <w:rFonts w:ascii="Arial" w:eastAsia="MetaBookLF" w:hAnsi="Arial" w:cs="Arial"/>
          <w:lang w:eastAsia="de-DE"/>
        </w:rPr>
        <w:t xml:space="preserve"> 18, 1-3:</w:t>
      </w:r>
      <w:r w:rsidRPr="00755389">
        <w:rPr>
          <w:rFonts w:ascii="Arial" w:eastAsia="MetaBookLF" w:hAnsi="Arial" w:cs="Arial"/>
          <w:lang w:eastAsia="de-DE"/>
        </w:rPr>
        <w:tab/>
        <w:t>Die Zeit zu beginnen</w:t>
      </w:r>
    </w:p>
    <w:p w14:paraId="55A7DF58" w14:textId="77777777" w:rsidR="008632F4" w:rsidRPr="00755389" w:rsidRDefault="008632F4" w:rsidP="008632F4">
      <w:pPr>
        <w:autoSpaceDE w:val="0"/>
        <w:autoSpaceDN w:val="0"/>
        <w:adjustRightInd w:val="0"/>
        <w:spacing w:after="0" w:line="240" w:lineRule="auto"/>
        <w:rPr>
          <w:rFonts w:ascii="Arial" w:eastAsia="MetaBookLF" w:hAnsi="Arial" w:cs="Arial"/>
          <w:lang w:eastAsia="de-DE"/>
        </w:rPr>
      </w:pPr>
      <w:r w:rsidRPr="00755389">
        <w:rPr>
          <w:rFonts w:ascii="Arial" w:eastAsia="MetaBookLF" w:hAnsi="Arial" w:cs="Arial"/>
          <w:lang w:eastAsia="de-DE"/>
        </w:rPr>
        <w:t>J</w:t>
      </w:r>
      <w:r>
        <w:rPr>
          <w:rFonts w:ascii="Arial" w:eastAsia="MetaBookLF" w:hAnsi="Arial" w:cs="Arial"/>
          <w:lang w:eastAsia="de-DE"/>
        </w:rPr>
        <w:t>u</w:t>
      </w:r>
      <w:r w:rsidRPr="00755389">
        <w:rPr>
          <w:rFonts w:ascii="Arial" w:eastAsia="MetaBookLF" w:hAnsi="Arial" w:cs="Arial"/>
          <w:lang w:eastAsia="de-DE"/>
        </w:rPr>
        <w:t>G</w:t>
      </w:r>
      <w:r>
        <w:rPr>
          <w:rFonts w:ascii="Arial" w:eastAsia="MetaBookLF" w:hAnsi="Arial" w:cs="Arial"/>
          <w:lang w:eastAsia="de-DE"/>
        </w:rPr>
        <w:t>oLo</w:t>
      </w:r>
      <w:r w:rsidRPr="00755389">
        <w:rPr>
          <w:rFonts w:ascii="Arial" w:eastAsia="MetaBookLF" w:hAnsi="Arial" w:cs="Arial"/>
          <w:lang w:eastAsia="de-DE"/>
        </w:rPr>
        <w:t xml:space="preserve"> 20:</w:t>
      </w:r>
      <w:r w:rsidRPr="00755389">
        <w:rPr>
          <w:rFonts w:ascii="Arial" w:eastAsia="MetaBookLF" w:hAnsi="Arial" w:cs="Arial"/>
          <w:lang w:eastAsia="de-DE"/>
        </w:rPr>
        <w:tab/>
      </w:r>
      <w:r w:rsidRPr="00755389">
        <w:rPr>
          <w:rFonts w:ascii="Arial" w:eastAsia="MetaBookLF" w:hAnsi="Arial" w:cs="Arial"/>
          <w:lang w:eastAsia="de-DE"/>
        </w:rPr>
        <w:tab/>
        <w:t>Dies Haus aus Stein</w:t>
      </w:r>
    </w:p>
    <w:p w14:paraId="24302875" w14:textId="77777777" w:rsidR="008632F4" w:rsidRPr="00755389" w:rsidRDefault="008632F4" w:rsidP="008632F4">
      <w:pPr>
        <w:autoSpaceDE w:val="0"/>
        <w:autoSpaceDN w:val="0"/>
        <w:adjustRightInd w:val="0"/>
        <w:spacing w:after="0" w:line="240" w:lineRule="auto"/>
        <w:rPr>
          <w:rFonts w:ascii="Arial" w:eastAsia="MetaBookLF" w:hAnsi="Arial" w:cs="Arial"/>
          <w:lang w:eastAsia="de-DE"/>
        </w:rPr>
      </w:pPr>
      <w:r w:rsidRPr="00755389">
        <w:rPr>
          <w:rFonts w:ascii="Arial" w:eastAsia="MetaBookLF" w:hAnsi="Arial" w:cs="Arial"/>
          <w:lang w:eastAsia="de-DE"/>
        </w:rPr>
        <w:t>J</w:t>
      </w:r>
      <w:r>
        <w:rPr>
          <w:rFonts w:ascii="Arial" w:eastAsia="MetaBookLF" w:hAnsi="Arial" w:cs="Arial"/>
          <w:lang w:eastAsia="de-DE"/>
        </w:rPr>
        <w:t>u</w:t>
      </w:r>
      <w:r w:rsidRPr="00755389">
        <w:rPr>
          <w:rFonts w:ascii="Arial" w:eastAsia="MetaBookLF" w:hAnsi="Arial" w:cs="Arial"/>
          <w:lang w:eastAsia="de-DE"/>
        </w:rPr>
        <w:t>G</w:t>
      </w:r>
      <w:r>
        <w:rPr>
          <w:rFonts w:ascii="Arial" w:eastAsia="MetaBookLF" w:hAnsi="Arial" w:cs="Arial"/>
          <w:lang w:eastAsia="de-DE"/>
        </w:rPr>
        <w:t>oLo</w:t>
      </w:r>
      <w:r w:rsidRPr="00755389">
        <w:rPr>
          <w:rFonts w:ascii="Arial" w:eastAsia="MetaBookLF" w:hAnsi="Arial" w:cs="Arial"/>
          <w:lang w:eastAsia="de-DE"/>
        </w:rPr>
        <w:t xml:space="preserve"> 27:</w:t>
      </w:r>
      <w:r w:rsidRPr="00755389">
        <w:rPr>
          <w:rFonts w:ascii="Arial" w:eastAsia="MetaBookLF" w:hAnsi="Arial" w:cs="Arial"/>
          <w:lang w:eastAsia="de-DE"/>
        </w:rPr>
        <w:tab/>
      </w:r>
      <w:r w:rsidRPr="00755389">
        <w:rPr>
          <w:rFonts w:ascii="Arial" w:eastAsia="MetaBookLF" w:hAnsi="Arial" w:cs="Arial"/>
          <w:lang w:eastAsia="de-DE"/>
        </w:rPr>
        <w:tab/>
        <w:t>In Gottes gutem Namen</w:t>
      </w:r>
    </w:p>
    <w:p w14:paraId="668CE326" w14:textId="77777777" w:rsidR="008632F4" w:rsidRPr="00755389" w:rsidRDefault="008632F4" w:rsidP="008632F4">
      <w:pPr>
        <w:autoSpaceDE w:val="0"/>
        <w:autoSpaceDN w:val="0"/>
        <w:adjustRightInd w:val="0"/>
        <w:spacing w:after="0" w:line="240" w:lineRule="auto"/>
        <w:rPr>
          <w:rFonts w:ascii="Arial" w:eastAsia="MetaBookLF" w:hAnsi="Arial" w:cs="Arial"/>
          <w:lang w:eastAsia="de-DE"/>
        </w:rPr>
      </w:pPr>
      <w:r w:rsidRPr="00755389">
        <w:rPr>
          <w:rFonts w:ascii="Arial" w:eastAsia="MetaBookLF" w:hAnsi="Arial" w:cs="Arial"/>
          <w:lang w:eastAsia="de-DE"/>
        </w:rPr>
        <w:t>J</w:t>
      </w:r>
      <w:r>
        <w:rPr>
          <w:rFonts w:ascii="Arial" w:eastAsia="MetaBookLF" w:hAnsi="Arial" w:cs="Arial"/>
          <w:lang w:eastAsia="de-DE"/>
        </w:rPr>
        <w:t>u</w:t>
      </w:r>
      <w:r w:rsidRPr="00755389">
        <w:rPr>
          <w:rFonts w:ascii="Arial" w:eastAsia="MetaBookLF" w:hAnsi="Arial" w:cs="Arial"/>
          <w:lang w:eastAsia="de-DE"/>
        </w:rPr>
        <w:t>G</w:t>
      </w:r>
      <w:r>
        <w:rPr>
          <w:rFonts w:ascii="Arial" w:eastAsia="MetaBookLF" w:hAnsi="Arial" w:cs="Arial"/>
          <w:lang w:eastAsia="de-DE"/>
        </w:rPr>
        <w:t>oLo</w:t>
      </w:r>
      <w:r w:rsidRPr="00755389">
        <w:rPr>
          <w:rFonts w:ascii="Arial" w:eastAsia="MetaBookLF" w:hAnsi="Arial" w:cs="Arial"/>
          <w:lang w:eastAsia="de-DE"/>
        </w:rPr>
        <w:t xml:space="preserve"> 72:</w:t>
      </w:r>
      <w:r w:rsidRPr="00755389">
        <w:rPr>
          <w:rFonts w:ascii="Arial" w:eastAsia="MetaBookLF" w:hAnsi="Arial" w:cs="Arial"/>
          <w:lang w:eastAsia="de-DE"/>
        </w:rPr>
        <w:tab/>
      </w:r>
      <w:r w:rsidRPr="00755389">
        <w:rPr>
          <w:rFonts w:ascii="Arial" w:eastAsia="MetaBookLF" w:hAnsi="Arial" w:cs="Arial"/>
          <w:lang w:eastAsia="de-DE"/>
        </w:rPr>
        <w:tab/>
        <w:t>Der erste Schritt</w:t>
      </w:r>
    </w:p>
    <w:p w14:paraId="45F3100E" w14:textId="77777777" w:rsidR="008632F4" w:rsidRPr="00755389" w:rsidRDefault="008632F4" w:rsidP="008632F4">
      <w:pPr>
        <w:autoSpaceDE w:val="0"/>
        <w:autoSpaceDN w:val="0"/>
        <w:adjustRightInd w:val="0"/>
        <w:spacing w:after="0" w:line="240" w:lineRule="auto"/>
        <w:rPr>
          <w:rFonts w:ascii="Arial" w:eastAsia="MetaBookLF" w:hAnsi="Arial" w:cs="Arial"/>
          <w:lang w:eastAsia="de-DE"/>
        </w:rPr>
      </w:pPr>
      <w:r w:rsidRPr="00755389">
        <w:rPr>
          <w:rFonts w:ascii="Arial" w:eastAsia="MetaBookLF" w:hAnsi="Arial" w:cs="Arial"/>
          <w:lang w:eastAsia="de-DE"/>
        </w:rPr>
        <w:t>J</w:t>
      </w:r>
      <w:r>
        <w:rPr>
          <w:rFonts w:ascii="Arial" w:eastAsia="MetaBookLF" w:hAnsi="Arial" w:cs="Arial"/>
          <w:lang w:eastAsia="de-DE"/>
        </w:rPr>
        <w:t>u</w:t>
      </w:r>
      <w:r w:rsidRPr="00755389">
        <w:rPr>
          <w:rFonts w:ascii="Arial" w:eastAsia="MetaBookLF" w:hAnsi="Arial" w:cs="Arial"/>
          <w:lang w:eastAsia="de-DE"/>
        </w:rPr>
        <w:t>G</w:t>
      </w:r>
      <w:r>
        <w:rPr>
          <w:rFonts w:ascii="Arial" w:eastAsia="MetaBookLF" w:hAnsi="Arial" w:cs="Arial"/>
          <w:lang w:eastAsia="de-DE"/>
        </w:rPr>
        <w:t>oLo</w:t>
      </w:r>
      <w:r w:rsidRPr="00755389">
        <w:rPr>
          <w:rFonts w:ascii="Arial" w:eastAsia="MetaBookLF" w:hAnsi="Arial" w:cs="Arial"/>
          <w:lang w:eastAsia="de-DE"/>
        </w:rPr>
        <w:t xml:space="preserve"> 93, 1+4+5: Wenn ich blind bin</w:t>
      </w:r>
    </w:p>
    <w:p w14:paraId="18BBCE77" w14:textId="77777777" w:rsidR="008632F4" w:rsidRPr="00755389" w:rsidRDefault="008632F4" w:rsidP="008632F4">
      <w:pPr>
        <w:autoSpaceDE w:val="0"/>
        <w:autoSpaceDN w:val="0"/>
        <w:adjustRightInd w:val="0"/>
        <w:spacing w:after="0" w:line="240" w:lineRule="auto"/>
        <w:rPr>
          <w:rFonts w:ascii="Arial" w:eastAsia="MetaBookLF" w:hAnsi="Arial" w:cs="Arial"/>
          <w:lang w:eastAsia="de-DE"/>
        </w:rPr>
      </w:pPr>
      <w:r w:rsidRPr="00755389">
        <w:rPr>
          <w:rFonts w:ascii="Arial" w:eastAsia="MetaBookLF" w:hAnsi="Arial" w:cs="Arial"/>
          <w:lang w:eastAsia="de-DE"/>
        </w:rPr>
        <w:lastRenderedPageBreak/>
        <w:t>J</w:t>
      </w:r>
      <w:r>
        <w:rPr>
          <w:rFonts w:ascii="Arial" w:eastAsia="MetaBookLF" w:hAnsi="Arial" w:cs="Arial"/>
          <w:lang w:eastAsia="de-DE"/>
        </w:rPr>
        <w:t>u</w:t>
      </w:r>
      <w:r w:rsidRPr="00755389">
        <w:rPr>
          <w:rFonts w:ascii="Arial" w:eastAsia="MetaBookLF" w:hAnsi="Arial" w:cs="Arial"/>
          <w:lang w:eastAsia="de-DE"/>
        </w:rPr>
        <w:t>G</w:t>
      </w:r>
      <w:r>
        <w:rPr>
          <w:rFonts w:ascii="Arial" w:eastAsia="MetaBookLF" w:hAnsi="Arial" w:cs="Arial"/>
          <w:lang w:eastAsia="de-DE"/>
        </w:rPr>
        <w:t>oLo</w:t>
      </w:r>
      <w:r w:rsidRPr="00755389">
        <w:rPr>
          <w:rFonts w:ascii="Arial" w:eastAsia="MetaBookLF" w:hAnsi="Arial" w:cs="Arial"/>
          <w:lang w:eastAsia="de-DE"/>
        </w:rPr>
        <w:t xml:space="preserve"> 121:</w:t>
      </w:r>
      <w:r w:rsidRPr="00755389">
        <w:rPr>
          <w:rFonts w:ascii="Arial" w:eastAsia="MetaBookLF" w:hAnsi="Arial" w:cs="Arial"/>
          <w:lang w:eastAsia="de-DE"/>
        </w:rPr>
        <w:tab/>
        <w:t>Ohren, um zu hören</w:t>
      </w:r>
    </w:p>
    <w:p w14:paraId="77EC7BDA" w14:textId="77777777" w:rsidR="008632F4" w:rsidRPr="00755389" w:rsidRDefault="008632F4" w:rsidP="008632F4">
      <w:pPr>
        <w:autoSpaceDE w:val="0"/>
        <w:autoSpaceDN w:val="0"/>
        <w:adjustRightInd w:val="0"/>
        <w:spacing w:after="0" w:line="240" w:lineRule="auto"/>
        <w:rPr>
          <w:rFonts w:ascii="Arial" w:eastAsia="MetaBookLF" w:hAnsi="Arial" w:cs="Arial"/>
          <w:lang w:eastAsia="de-DE"/>
        </w:rPr>
      </w:pPr>
      <w:r w:rsidRPr="00755389">
        <w:rPr>
          <w:rFonts w:ascii="Arial" w:eastAsia="MetaBookLF" w:hAnsi="Arial" w:cs="Arial"/>
          <w:lang w:eastAsia="de-DE"/>
        </w:rPr>
        <w:t>J</w:t>
      </w:r>
      <w:r>
        <w:rPr>
          <w:rFonts w:ascii="Arial" w:eastAsia="MetaBookLF" w:hAnsi="Arial" w:cs="Arial"/>
          <w:lang w:eastAsia="de-DE"/>
        </w:rPr>
        <w:t>u</w:t>
      </w:r>
      <w:r w:rsidRPr="00755389">
        <w:rPr>
          <w:rFonts w:ascii="Arial" w:eastAsia="MetaBookLF" w:hAnsi="Arial" w:cs="Arial"/>
          <w:lang w:eastAsia="de-DE"/>
        </w:rPr>
        <w:t>G</w:t>
      </w:r>
      <w:r>
        <w:rPr>
          <w:rFonts w:ascii="Arial" w:eastAsia="MetaBookLF" w:hAnsi="Arial" w:cs="Arial"/>
          <w:lang w:eastAsia="de-DE"/>
        </w:rPr>
        <w:t>oLo</w:t>
      </w:r>
      <w:r w:rsidRPr="00755389">
        <w:rPr>
          <w:rFonts w:ascii="Arial" w:eastAsia="MetaBookLF" w:hAnsi="Arial" w:cs="Arial"/>
          <w:lang w:eastAsia="de-DE"/>
        </w:rPr>
        <w:t xml:space="preserve"> 216:</w:t>
      </w:r>
      <w:r w:rsidRPr="00755389">
        <w:rPr>
          <w:rFonts w:ascii="Arial" w:eastAsia="MetaBookLF" w:hAnsi="Arial" w:cs="Arial"/>
          <w:lang w:eastAsia="de-DE"/>
        </w:rPr>
        <w:tab/>
        <w:t>Schenke Neubeginn</w:t>
      </w:r>
    </w:p>
    <w:p w14:paraId="4658451E" w14:textId="77777777" w:rsidR="008632F4" w:rsidRPr="00755389" w:rsidRDefault="008632F4" w:rsidP="008632F4">
      <w:pPr>
        <w:autoSpaceDE w:val="0"/>
        <w:autoSpaceDN w:val="0"/>
        <w:adjustRightInd w:val="0"/>
        <w:spacing w:after="0" w:line="240" w:lineRule="auto"/>
        <w:rPr>
          <w:rFonts w:ascii="Arial" w:eastAsia="MetaBookLF" w:hAnsi="Arial" w:cs="Arial"/>
          <w:lang w:eastAsia="de-DE"/>
        </w:rPr>
      </w:pPr>
      <w:r w:rsidRPr="00755389">
        <w:rPr>
          <w:rFonts w:ascii="Arial" w:eastAsia="MetaBookLF" w:hAnsi="Arial" w:cs="Arial"/>
          <w:lang w:eastAsia="de-DE"/>
        </w:rPr>
        <w:t>J</w:t>
      </w:r>
      <w:r>
        <w:rPr>
          <w:rFonts w:ascii="Arial" w:eastAsia="MetaBookLF" w:hAnsi="Arial" w:cs="Arial"/>
          <w:lang w:eastAsia="de-DE"/>
        </w:rPr>
        <w:t>u</w:t>
      </w:r>
      <w:r w:rsidRPr="00755389">
        <w:rPr>
          <w:rFonts w:ascii="Arial" w:eastAsia="MetaBookLF" w:hAnsi="Arial" w:cs="Arial"/>
          <w:lang w:eastAsia="de-DE"/>
        </w:rPr>
        <w:t>G</w:t>
      </w:r>
      <w:r>
        <w:rPr>
          <w:rFonts w:ascii="Arial" w:eastAsia="MetaBookLF" w:hAnsi="Arial" w:cs="Arial"/>
          <w:lang w:eastAsia="de-DE"/>
        </w:rPr>
        <w:t>oLo</w:t>
      </w:r>
      <w:r w:rsidRPr="00755389">
        <w:rPr>
          <w:rFonts w:ascii="Arial" w:eastAsia="MetaBookLF" w:hAnsi="Arial" w:cs="Arial"/>
          <w:lang w:eastAsia="de-DE"/>
        </w:rPr>
        <w:t xml:space="preserve"> 232, 1+3:</w:t>
      </w:r>
      <w:r w:rsidRPr="00755389">
        <w:rPr>
          <w:rFonts w:ascii="Arial" w:eastAsia="MetaBookLF" w:hAnsi="Arial" w:cs="Arial"/>
          <w:lang w:eastAsia="de-DE"/>
        </w:rPr>
        <w:tab/>
        <w:t>Das eine Brot wächst auf vielen Halmen</w:t>
      </w:r>
    </w:p>
    <w:p w14:paraId="43607188" w14:textId="77777777" w:rsidR="008632F4" w:rsidRPr="00755389" w:rsidRDefault="008632F4" w:rsidP="008632F4">
      <w:pPr>
        <w:autoSpaceDE w:val="0"/>
        <w:autoSpaceDN w:val="0"/>
        <w:adjustRightInd w:val="0"/>
        <w:spacing w:after="0" w:line="240" w:lineRule="auto"/>
        <w:rPr>
          <w:rFonts w:ascii="Arial" w:eastAsia="MetaBookLF" w:hAnsi="Arial" w:cs="Arial"/>
          <w:lang w:eastAsia="de-DE"/>
        </w:rPr>
      </w:pPr>
      <w:r w:rsidRPr="00755389">
        <w:rPr>
          <w:rFonts w:ascii="Arial" w:eastAsia="MetaBookLF" w:hAnsi="Arial" w:cs="Arial"/>
          <w:lang w:eastAsia="de-DE"/>
        </w:rPr>
        <w:t>J</w:t>
      </w:r>
      <w:r>
        <w:rPr>
          <w:rFonts w:ascii="Arial" w:eastAsia="MetaBookLF" w:hAnsi="Arial" w:cs="Arial"/>
          <w:lang w:eastAsia="de-DE"/>
        </w:rPr>
        <w:t>u</w:t>
      </w:r>
      <w:r w:rsidRPr="00755389">
        <w:rPr>
          <w:rFonts w:ascii="Arial" w:eastAsia="MetaBookLF" w:hAnsi="Arial" w:cs="Arial"/>
          <w:lang w:eastAsia="de-DE"/>
        </w:rPr>
        <w:t>G</w:t>
      </w:r>
      <w:r>
        <w:rPr>
          <w:rFonts w:ascii="Arial" w:eastAsia="MetaBookLF" w:hAnsi="Arial" w:cs="Arial"/>
          <w:lang w:eastAsia="de-DE"/>
        </w:rPr>
        <w:t>oLo</w:t>
      </w:r>
      <w:r w:rsidRPr="00755389">
        <w:rPr>
          <w:rFonts w:ascii="Arial" w:eastAsia="MetaBookLF" w:hAnsi="Arial" w:cs="Arial"/>
          <w:lang w:eastAsia="de-DE"/>
        </w:rPr>
        <w:t xml:space="preserve"> 368, 1+3+4: Schenk uns deinen Rückenwind</w:t>
      </w:r>
    </w:p>
    <w:p w14:paraId="65F03BE1" w14:textId="77777777" w:rsidR="008632F4" w:rsidRPr="00755389" w:rsidRDefault="008632F4" w:rsidP="008632F4">
      <w:pPr>
        <w:autoSpaceDE w:val="0"/>
        <w:autoSpaceDN w:val="0"/>
        <w:adjustRightInd w:val="0"/>
        <w:spacing w:after="0" w:line="240" w:lineRule="auto"/>
        <w:rPr>
          <w:rFonts w:ascii="Arial" w:eastAsia="MetaBookLF" w:hAnsi="Arial" w:cs="Arial"/>
          <w:lang w:eastAsia="de-DE"/>
        </w:rPr>
      </w:pPr>
      <w:r w:rsidRPr="00755389">
        <w:rPr>
          <w:rFonts w:ascii="Arial" w:eastAsia="MetaBookLF" w:hAnsi="Arial" w:cs="Arial"/>
          <w:lang w:eastAsia="de-DE"/>
        </w:rPr>
        <w:t>J</w:t>
      </w:r>
      <w:r>
        <w:rPr>
          <w:rFonts w:ascii="Arial" w:eastAsia="MetaBookLF" w:hAnsi="Arial" w:cs="Arial"/>
          <w:lang w:eastAsia="de-DE"/>
        </w:rPr>
        <w:t>u</w:t>
      </w:r>
      <w:r w:rsidRPr="00755389">
        <w:rPr>
          <w:rFonts w:ascii="Arial" w:eastAsia="MetaBookLF" w:hAnsi="Arial" w:cs="Arial"/>
          <w:lang w:eastAsia="de-DE"/>
        </w:rPr>
        <w:t>G</w:t>
      </w:r>
      <w:r>
        <w:rPr>
          <w:rFonts w:ascii="Arial" w:eastAsia="MetaBookLF" w:hAnsi="Arial" w:cs="Arial"/>
          <w:lang w:eastAsia="de-DE"/>
        </w:rPr>
        <w:t>oLo</w:t>
      </w:r>
      <w:r w:rsidRPr="00755389">
        <w:rPr>
          <w:rFonts w:ascii="Arial" w:eastAsia="MetaBookLF" w:hAnsi="Arial" w:cs="Arial"/>
          <w:lang w:eastAsia="de-DE"/>
        </w:rPr>
        <w:t xml:space="preserve"> 362, 1+3+6: Gestern und heute</w:t>
      </w:r>
    </w:p>
    <w:p w14:paraId="4C361FE6" w14:textId="77777777" w:rsidR="008632F4" w:rsidRPr="00755389" w:rsidRDefault="008632F4" w:rsidP="008632F4">
      <w:pPr>
        <w:autoSpaceDE w:val="0"/>
        <w:autoSpaceDN w:val="0"/>
        <w:adjustRightInd w:val="0"/>
        <w:spacing w:after="0" w:line="240" w:lineRule="auto"/>
        <w:rPr>
          <w:rFonts w:ascii="Arial" w:eastAsia="MetaBookLF" w:hAnsi="Arial" w:cs="Arial"/>
          <w:lang w:eastAsia="de-DE"/>
        </w:rPr>
      </w:pPr>
      <w:r w:rsidRPr="00755389">
        <w:rPr>
          <w:rFonts w:ascii="Arial" w:eastAsia="MetaBookLF" w:hAnsi="Arial" w:cs="Arial"/>
          <w:lang w:eastAsia="de-DE"/>
        </w:rPr>
        <w:t>J</w:t>
      </w:r>
      <w:r>
        <w:rPr>
          <w:rFonts w:ascii="Arial" w:eastAsia="MetaBookLF" w:hAnsi="Arial" w:cs="Arial"/>
          <w:lang w:eastAsia="de-DE"/>
        </w:rPr>
        <w:t>u</w:t>
      </w:r>
      <w:r w:rsidRPr="00755389">
        <w:rPr>
          <w:rFonts w:ascii="Arial" w:eastAsia="MetaBookLF" w:hAnsi="Arial" w:cs="Arial"/>
          <w:lang w:eastAsia="de-DE"/>
        </w:rPr>
        <w:t>G</w:t>
      </w:r>
      <w:r>
        <w:rPr>
          <w:rFonts w:ascii="Arial" w:eastAsia="MetaBookLF" w:hAnsi="Arial" w:cs="Arial"/>
          <w:lang w:eastAsia="de-DE"/>
        </w:rPr>
        <w:t>oLo</w:t>
      </w:r>
      <w:r w:rsidRPr="00755389">
        <w:rPr>
          <w:rFonts w:ascii="Arial" w:eastAsia="MetaBookLF" w:hAnsi="Arial" w:cs="Arial"/>
          <w:lang w:eastAsia="de-DE"/>
        </w:rPr>
        <w:t xml:space="preserve"> 432:</w:t>
      </w:r>
      <w:r w:rsidRPr="00755389">
        <w:rPr>
          <w:rFonts w:ascii="Arial" w:eastAsia="MetaBookLF" w:hAnsi="Arial" w:cs="Arial"/>
          <w:lang w:eastAsia="de-DE"/>
        </w:rPr>
        <w:tab/>
        <w:t>Unterwegs in eine neue Welt</w:t>
      </w:r>
    </w:p>
    <w:p w14:paraId="53728961" w14:textId="77777777" w:rsidR="008632F4" w:rsidRPr="00755389" w:rsidRDefault="008632F4" w:rsidP="008632F4">
      <w:pPr>
        <w:autoSpaceDE w:val="0"/>
        <w:autoSpaceDN w:val="0"/>
        <w:adjustRightInd w:val="0"/>
        <w:spacing w:after="0" w:line="240" w:lineRule="auto"/>
        <w:rPr>
          <w:rFonts w:ascii="Arial" w:eastAsia="MetaBookLF" w:hAnsi="Arial" w:cs="Arial"/>
          <w:lang w:eastAsia="de-DE"/>
        </w:rPr>
      </w:pPr>
      <w:r w:rsidRPr="00755389">
        <w:rPr>
          <w:rFonts w:ascii="Arial" w:eastAsia="MetaBookLF" w:hAnsi="Arial" w:cs="Arial"/>
          <w:lang w:eastAsia="de-DE"/>
        </w:rPr>
        <w:t>J</w:t>
      </w:r>
      <w:r>
        <w:rPr>
          <w:rFonts w:ascii="Arial" w:eastAsia="MetaBookLF" w:hAnsi="Arial" w:cs="Arial"/>
          <w:lang w:eastAsia="de-DE"/>
        </w:rPr>
        <w:t>u</w:t>
      </w:r>
      <w:r w:rsidRPr="00755389">
        <w:rPr>
          <w:rFonts w:ascii="Arial" w:eastAsia="MetaBookLF" w:hAnsi="Arial" w:cs="Arial"/>
          <w:lang w:eastAsia="de-DE"/>
        </w:rPr>
        <w:t>G</w:t>
      </w:r>
      <w:r>
        <w:rPr>
          <w:rFonts w:ascii="Arial" w:eastAsia="MetaBookLF" w:hAnsi="Arial" w:cs="Arial"/>
          <w:lang w:eastAsia="de-DE"/>
        </w:rPr>
        <w:t>oLo</w:t>
      </w:r>
      <w:r w:rsidRPr="00755389">
        <w:rPr>
          <w:rFonts w:ascii="Arial" w:eastAsia="MetaBookLF" w:hAnsi="Arial" w:cs="Arial"/>
          <w:lang w:eastAsia="de-DE"/>
        </w:rPr>
        <w:t xml:space="preserve"> 442:</w:t>
      </w:r>
      <w:r w:rsidRPr="00755389">
        <w:rPr>
          <w:rFonts w:ascii="Arial" w:eastAsia="MetaBookLF" w:hAnsi="Arial" w:cs="Arial"/>
          <w:lang w:eastAsia="de-DE"/>
        </w:rPr>
        <w:tab/>
        <w:t>Wir werden nicht aufhörn</w:t>
      </w:r>
    </w:p>
    <w:p w14:paraId="6C0D2B5F" w14:textId="77777777" w:rsidR="008632F4" w:rsidRPr="00755389" w:rsidRDefault="008632F4" w:rsidP="008632F4">
      <w:pPr>
        <w:autoSpaceDE w:val="0"/>
        <w:autoSpaceDN w:val="0"/>
        <w:adjustRightInd w:val="0"/>
        <w:spacing w:after="0" w:line="240" w:lineRule="auto"/>
        <w:rPr>
          <w:rFonts w:ascii="Arial" w:eastAsia="MetaBookLF" w:hAnsi="Arial" w:cs="Arial"/>
          <w:lang w:eastAsia="de-DE"/>
        </w:rPr>
      </w:pPr>
    </w:p>
    <w:p w14:paraId="5045D33F" w14:textId="77777777" w:rsidR="008632F4" w:rsidRPr="00755389" w:rsidRDefault="008632F4" w:rsidP="008632F4">
      <w:pPr>
        <w:autoSpaceDE w:val="0"/>
        <w:autoSpaceDN w:val="0"/>
        <w:adjustRightInd w:val="0"/>
        <w:spacing w:after="0" w:line="240" w:lineRule="auto"/>
        <w:rPr>
          <w:rFonts w:ascii="Arial" w:eastAsia="MetaBookLF" w:hAnsi="Arial" w:cs="Arial"/>
          <w:lang w:eastAsia="de-DE"/>
        </w:rPr>
      </w:pPr>
      <w:r w:rsidRPr="00755389">
        <w:rPr>
          <w:rFonts w:ascii="Arial" w:eastAsia="MetaBookLF" w:hAnsi="Arial" w:cs="Arial"/>
          <w:lang w:eastAsia="de-DE"/>
        </w:rPr>
        <w:t xml:space="preserve">Fastenaktions-Lied „Weniger – für mehr“ (zum Download auf fastenaktion.misereor.de) </w:t>
      </w:r>
    </w:p>
    <w:p w14:paraId="21C5FBEB" w14:textId="77777777" w:rsidR="008632F4" w:rsidRPr="00755389" w:rsidRDefault="008632F4" w:rsidP="008632F4">
      <w:pPr>
        <w:spacing w:after="0" w:line="240" w:lineRule="auto"/>
        <w:rPr>
          <w:rFonts w:ascii="Calibri" w:eastAsia="Calibri" w:hAnsi="Calibri" w:cs="Times New Roman"/>
          <w:sz w:val="16"/>
          <w:szCs w:val="16"/>
        </w:rPr>
      </w:pPr>
    </w:p>
    <w:p w14:paraId="435E2CA7" w14:textId="77777777" w:rsidR="008632F4" w:rsidRDefault="008632F4" w:rsidP="008632F4">
      <w:pPr>
        <w:spacing w:after="0" w:line="240" w:lineRule="auto"/>
        <w:rPr>
          <w:rFonts w:ascii="Calibri" w:eastAsia="Calibri" w:hAnsi="Calibri" w:cs="Times New Roman"/>
          <w:sz w:val="16"/>
          <w:szCs w:val="16"/>
        </w:rPr>
      </w:pPr>
    </w:p>
    <w:p w14:paraId="0EE3EB0C" w14:textId="77777777" w:rsidR="008632F4" w:rsidRDefault="008632F4" w:rsidP="008632F4">
      <w:pPr>
        <w:spacing w:after="0" w:line="240" w:lineRule="auto"/>
        <w:rPr>
          <w:rFonts w:ascii="Calibri" w:eastAsia="Calibri" w:hAnsi="Calibri" w:cs="Times New Roman"/>
          <w:sz w:val="16"/>
          <w:szCs w:val="16"/>
        </w:rPr>
      </w:pPr>
    </w:p>
    <w:p w14:paraId="42A2CA4F" w14:textId="77777777" w:rsidR="00522AEA" w:rsidRPr="00804082" w:rsidRDefault="00522AEA" w:rsidP="00522AEA">
      <w:pPr>
        <w:autoSpaceDE w:val="0"/>
        <w:autoSpaceDN w:val="0"/>
        <w:adjustRightInd w:val="0"/>
        <w:spacing w:after="0" w:line="240" w:lineRule="auto"/>
        <w:rPr>
          <w:rFonts w:ascii="Arial" w:eastAsia="MetaBookLF" w:hAnsi="Arial" w:cs="Arial"/>
          <w:b/>
          <w:bCs/>
          <w:lang w:eastAsia="de-DE"/>
        </w:rPr>
      </w:pPr>
      <w:r w:rsidRPr="00751BBF">
        <w:rPr>
          <w:rFonts w:ascii="Arial" w:eastAsia="MetaBookLF" w:hAnsi="Arial" w:cs="Arial"/>
          <w:b/>
          <w:bCs/>
          <w:lang w:eastAsia="de-DE"/>
        </w:rPr>
        <w:t>B</w:t>
      </w:r>
      <w:r w:rsidRPr="00417E5D">
        <w:rPr>
          <w:rFonts w:ascii="Arial" w:eastAsia="MetaBookLF" w:hAnsi="Arial" w:cs="Arial"/>
          <w:b/>
          <w:bCs/>
          <w:lang w:eastAsia="de-DE"/>
        </w:rPr>
        <w:t>austein</w:t>
      </w:r>
      <w:r w:rsidRPr="00751BBF">
        <w:rPr>
          <w:rFonts w:ascii="Arial" w:eastAsia="MetaBookLF" w:hAnsi="Arial" w:cs="Arial"/>
          <w:b/>
          <w:bCs/>
          <w:lang w:eastAsia="de-DE"/>
        </w:rPr>
        <w:t xml:space="preserve"> </w:t>
      </w:r>
      <w:r w:rsidRPr="00804082">
        <w:rPr>
          <w:rFonts w:ascii="Arial" w:eastAsia="MetaBookLF" w:hAnsi="Arial" w:cs="Arial"/>
          <w:b/>
          <w:bCs/>
          <w:lang w:eastAsia="de-DE"/>
        </w:rPr>
        <w:t>K</w:t>
      </w:r>
      <w:r>
        <w:rPr>
          <w:rFonts w:ascii="Arial" w:eastAsia="MetaBookLF" w:hAnsi="Arial" w:cs="Arial"/>
          <w:b/>
          <w:bCs/>
          <w:lang w:eastAsia="de-DE"/>
        </w:rPr>
        <w:t>ollekte 1</w:t>
      </w:r>
    </w:p>
    <w:p w14:paraId="7A3803D9" w14:textId="77777777" w:rsidR="00522AEA" w:rsidRPr="00804082" w:rsidRDefault="00522AEA" w:rsidP="00522AEA">
      <w:pPr>
        <w:autoSpaceDE w:val="0"/>
        <w:autoSpaceDN w:val="0"/>
        <w:adjustRightInd w:val="0"/>
        <w:spacing w:after="0" w:line="360" w:lineRule="auto"/>
        <w:ind w:left="708" w:hanging="708"/>
        <w:rPr>
          <w:rFonts w:ascii="Arial" w:eastAsia="Calibri" w:hAnsi="Arial" w:cs="Arial"/>
          <w:lang w:eastAsia="de-DE"/>
        </w:rPr>
      </w:pPr>
      <w:r w:rsidRPr="00804082">
        <w:rPr>
          <w:rFonts w:ascii="Arial" w:eastAsia="Calibri" w:hAnsi="Arial" w:cs="Arial"/>
          <w:b/>
          <w:bCs/>
          <w:lang w:eastAsia="de-DE"/>
        </w:rPr>
        <w:t>S</w:t>
      </w:r>
      <w:r w:rsidRPr="00804082">
        <w:rPr>
          <w:rFonts w:ascii="Arial" w:eastAsia="Calibri" w:hAnsi="Arial" w:cs="Arial"/>
          <w:lang w:eastAsia="de-DE"/>
        </w:rPr>
        <w:t xml:space="preserve"> </w:t>
      </w:r>
      <w:r w:rsidRPr="00804082">
        <w:rPr>
          <w:rFonts w:ascii="Arial" w:eastAsia="Calibri" w:hAnsi="Arial" w:cs="Arial"/>
          <w:lang w:eastAsia="de-DE"/>
        </w:rPr>
        <w:tab/>
        <w:t xml:space="preserve">„Wenn Frauen eigene Ideen entwickeln und selbst Entscheidungen treffen, dann können sie mit sehr wenig sehr viel erreichen“, sagt Sr. Modestine aus Madagaskar. Sie koordiniert die Projekte von Vahatra </w:t>
      </w:r>
      <w:r w:rsidRPr="00804082">
        <w:rPr>
          <w:rFonts w:ascii="Arial" w:eastAsia="Calibri" w:hAnsi="Arial" w:cs="Arial"/>
          <w:i/>
          <w:lang w:eastAsia="de-DE"/>
        </w:rPr>
        <w:t>(sprich: Vahadsch)</w:t>
      </w:r>
      <w:r w:rsidRPr="00804082">
        <w:rPr>
          <w:rFonts w:ascii="Arial" w:eastAsia="Calibri" w:hAnsi="Arial" w:cs="Arial"/>
          <w:lang w:eastAsia="de-DE"/>
        </w:rPr>
        <w:t xml:space="preserve">. Ebenso engagiert sich der Misereor-Partner VOZAMA für die Rechte von Frauen in Madagaskar. </w:t>
      </w:r>
    </w:p>
    <w:p w14:paraId="51F8A327" w14:textId="77777777" w:rsidR="00522AEA" w:rsidRPr="00804082" w:rsidRDefault="00522AEA" w:rsidP="00522AEA">
      <w:pPr>
        <w:autoSpaceDE w:val="0"/>
        <w:autoSpaceDN w:val="0"/>
        <w:adjustRightInd w:val="0"/>
        <w:spacing w:after="0" w:line="360" w:lineRule="auto"/>
        <w:ind w:left="708"/>
        <w:rPr>
          <w:rFonts w:ascii="Arial" w:eastAsia="Calibri" w:hAnsi="Arial" w:cs="Arial"/>
          <w:lang w:eastAsia="de-DE"/>
        </w:rPr>
      </w:pPr>
      <w:r w:rsidRPr="00804082">
        <w:rPr>
          <w:rFonts w:ascii="Arial" w:eastAsia="Calibri" w:hAnsi="Arial" w:cs="Arial"/>
          <w:lang w:eastAsia="de-DE"/>
        </w:rPr>
        <w:t xml:space="preserve">Zwei Organisationen von fast 1.800, mit denen sich Misereor weltweit für mehr Gerechtigkeit engagiert. </w:t>
      </w:r>
    </w:p>
    <w:p w14:paraId="4A97EACE" w14:textId="77777777" w:rsidR="00522AEA" w:rsidRDefault="00522AEA" w:rsidP="00522AEA">
      <w:pPr>
        <w:autoSpaceDE w:val="0"/>
        <w:autoSpaceDN w:val="0"/>
        <w:adjustRightInd w:val="0"/>
        <w:spacing w:after="0" w:line="360" w:lineRule="auto"/>
        <w:ind w:left="708"/>
        <w:rPr>
          <w:rFonts w:ascii="Arial" w:eastAsia="Calibri" w:hAnsi="Arial" w:cs="Arial"/>
          <w:lang w:eastAsia="de-DE"/>
        </w:rPr>
      </w:pPr>
      <w:r w:rsidRPr="00804082">
        <w:rPr>
          <w:rFonts w:ascii="Arial" w:eastAsia="Calibri" w:hAnsi="Arial" w:cs="Arial"/>
          <w:lang w:eastAsia="de-DE"/>
        </w:rPr>
        <w:t xml:space="preserve">Setzen Sie heute ein Zeichen für Solidarität mit </w:t>
      </w:r>
      <w:r>
        <w:rPr>
          <w:rFonts w:ascii="Arial" w:eastAsia="Calibri" w:hAnsi="Arial" w:cs="Arial"/>
          <w:lang w:eastAsia="de-DE"/>
        </w:rPr>
        <w:t>I</w:t>
      </w:r>
      <w:r w:rsidRPr="00804082">
        <w:rPr>
          <w:rFonts w:ascii="Arial" w:eastAsia="Calibri" w:hAnsi="Arial" w:cs="Arial"/>
          <w:lang w:eastAsia="de-DE"/>
        </w:rPr>
        <w:t>hrer Spende. Sie unterstützen damit Misereor-Partner in 3.100 Entwicklungsprojekten in Afrika, Asien und Lateinamerika. Sie helfen, dass Menschen ihr Leben aus eigener Kraft nachhaltig positiv verändern können. Herzlichen Dank! Vergelt’s Gott!</w:t>
      </w:r>
    </w:p>
    <w:p w14:paraId="4117C04B" w14:textId="58A4201A" w:rsidR="00522AEA" w:rsidRDefault="00522AEA" w:rsidP="00522AEA">
      <w:pPr>
        <w:spacing w:after="200" w:line="276" w:lineRule="auto"/>
        <w:rPr>
          <w:rFonts w:ascii="Arial" w:eastAsia="Calibri" w:hAnsi="Arial" w:cs="Arial"/>
          <w:lang w:eastAsia="de-DE"/>
        </w:rPr>
      </w:pPr>
    </w:p>
    <w:p w14:paraId="4738E6D2" w14:textId="77777777" w:rsidR="00522AEA" w:rsidRPr="00E12B8E" w:rsidRDefault="00522AEA" w:rsidP="00522AEA">
      <w:pPr>
        <w:autoSpaceDE w:val="0"/>
        <w:autoSpaceDN w:val="0"/>
        <w:adjustRightInd w:val="0"/>
        <w:spacing w:after="0" w:line="240" w:lineRule="auto"/>
        <w:rPr>
          <w:rFonts w:ascii="Arial" w:eastAsia="MetaBookLF" w:hAnsi="Arial" w:cs="Arial"/>
          <w:b/>
          <w:bCs/>
          <w:lang w:eastAsia="de-DE"/>
        </w:rPr>
      </w:pPr>
      <w:r w:rsidRPr="005F1CA4">
        <w:rPr>
          <w:rFonts w:ascii="Arial" w:eastAsia="MetaBookLF" w:hAnsi="Arial" w:cs="Arial"/>
          <w:b/>
          <w:bCs/>
          <w:lang w:eastAsia="de-DE"/>
        </w:rPr>
        <w:t>B</w:t>
      </w:r>
      <w:r w:rsidRPr="00A40017">
        <w:rPr>
          <w:rFonts w:ascii="Arial" w:eastAsia="MetaBookLF" w:hAnsi="Arial" w:cs="Arial"/>
          <w:b/>
          <w:bCs/>
          <w:lang w:eastAsia="de-DE"/>
        </w:rPr>
        <w:t>austein</w:t>
      </w:r>
      <w:r w:rsidRPr="005F1CA4">
        <w:rPr>
          <w:rFonts w:ascii="Arial" w:eastAsia="MetaBookLF" w:hAnsi="Arial" w:cs="Arial"/>
          <w:b/>
          <w:bCs/>
          <w:lang w:eastAsia="de-DE"/>
        </w:rPr>
        <w:t xml:space="preserve"> </w:t>
      </w:r>
      <w:r w:rsidRPr="00E12B8E">
        <w:rPr>
          <w:rFonts w:ascii="Arial" w:eastAsia="MetaBookLF" w:hAnsi="Arial" w:cs="Arial"/>
          <w:b/>
          <w:bCs/>
          <w:lang w:eastAsia="de-DE"/>
        </w:rPr>
        <w:t>K</w:t>
      </w:r>
      <w:r>
        <w:rPr>
          <w:rFonts w:ascii="Arial" w:eastAsia="MetaBookLF" w:hAnsi="Arial" w:cs="Arial"/>
          <w:b/>
          <w:bCs/>
          <w:lang w:eastAsia="de-DE"/>
        </w:rPr>
        <w:t>ollekte 2</w:t>
      </w:r>
    </w:p>
    <w:p w14:paraId="6CFBDD81" w14:textId="77777777" w:rsidR="00522AEA" w:rsidRPr="00E12B8E" w:rsidRDefault="00522AEA" w:rsidP="00522AEA">
      <w:pPr>
        <w:autoSpaceDE w:val="0"/>
        <w:autoSpaceDN w:val="0"/>
        <w:adjustRightInd w:val="0"/>
        <w:spacing w:after="0" w:line="360" w:lineRule="auto"/>
        <w:ind w:left="709" w:hanging="709"/>
        <w:rPr>
          <w:rFonts w:ascii="Arial" w:eastAsia="Calibri" w:hAnsi="Arial" w:cs="Arial"/>
          <w:lang w:eastAsia="de-DE"/>
        </w:rPr>
      </w:pPr>
      <w:r w:rsidRPr="00E12B8E">
        <w:rPr>
          <w:rFonts w:ascii="Arial" w:eastAsia="Calibri" w:hAnsi="Arial" w:cs="Arial"/>
          <w:b/>
          <w:bCs/>
          <w:lang w:eastAsia="de-DE"/>
        </w:rPr>
        <w:t>S</w:t>
      </w:r>
      <w:r w:rsidRPr="00E12B8E">
        <w:rPr>
          <w:rFonts w:ascii="Arial" w:eastAsia="Calibri" w:hAnsi="Arial" w:cs="Arial"/>
          <w:lang w:eastAsia="de-DE"/>
        </w:rPr>
        <w:t xml:space="preserve"> </w:t>
      </w:r>
      <w:r w:rsidRPr="00E12B8E">
        <w:rPr>
          <w:rFonts w:ascii="Calibri" w:eastAsia="Calibri" w:hAnsi="Calibri" w:cs="Times New Roman"/>
        </w:rPr>
        <w:tab/>
      </w:r>
      <w:r w:rsidRPr="00E12B8E">
        <w:rPr>
          <w:rFonts w:ascii="Arial" w:eastAsia="Calibri" w:hAnsi="Arial" w:cs="Arial"/>
          <w:lang w:eastAsia="de-DE"/>
        </w:rPr>
        <w:t xml:space="preserve">Teilhabe ist die Voraussetzung für gesellschaftliche Veränderungen. Misereor engagiert sich an der Seite seiner Partnerorganisationen für Geschlechtergerechtigkeit, gleiche Bildungschancen und eine gerechte und nachhaltige Welt. Setzen Sie mit Ihrer heutigen Spende ein Zeichen der Solidarität! Sie unterstützen damit Vahatra </w:t>
      </w:r>
      <w:r w:rsidRPr="00E12B8E">
        <w:rPr>
          <w:rFonts w:ascii="Arial" w:eastAsia="Calibri" w:hAnsi="Arial" w:cs="Arial"/>
          <w:i/>
          <w:iCs/>
          <w:lang w:eastAsia="de-DE"/>
        </w:rPr>
        <w:t>(sprich: Vahadsch)</w:t>
      </w:r>
      <w:r w:rsidRPr="00E12B8E">
        <w:rPr>
          <w:rFonts w:ascii="Arial" w:eastAsia="Calibri" w:hAnsi="Arial" w:cs="Arial"/>
          <w:lang w:eastAsia="de-DE"/>
        </w:rPr>
        <w:t>, VOZAMA und viele andere Organisationen, die mit Misereor fast 3.100 Entwicklungsprojekte im Süden der Welt realisieren. Dabei geht es immer darum, zusammen mit den Menschen Wege aus der Armut zu suchen – Wege in eine gerechte Zukunft. Herzlichen Dank für Ihre Spende</w:t>
      </w:r>
      <w:r>
        <w:rPr>
          <w:rFonts w:ascii="Arial" w:eastAsia="Calibri" w:hAnsi="Arial" w:cs="Arial"/>
          <w:lang w:eastAsia="de-DE"/>
        </w:rPr>
        <w:t>!</w:t>
      </w:r>
    </w:p>
    <w:p w14:paraId="2ED47405" w14:textId="77777777" w:rsidR="00DB339B" w:rsidRDefault="00DB339B">
      <w:pPr>
        <w:spacing w:after="200" w:line="276" w:lineRule="auto"/>
        <w:rPr>
          <w:rFonts w:ascii="Arial" w:eastAsia="MetaBookLF" w:hAnsi="Arial" w:cs="Arial"/>
          <w:b/>
          <w:sz w:val="32"/>
          <w:szCs w:val="32"/>
        </w:rPr>
      </w:pPr>
      <w:r>
        <w:rPr>
          <w:rFonts w:ascii="Arial" w:eastAsia="MetaBookLF" w:hAnsi="Arial" w:cs="Arial"/>
          <w:b/>
          <w:sz w:val="32"/>
          <w:szCs w:val="32"/>
        </w:rPr>
        <w:br w:type="page"/>
      </w:r>
    </w:p>
    <w:p w14:paraId="769CBDF9" w14:textId="0496F8D3" w:rsidR="00BF45DF" w:rsidRPr="00BF45DF" w:rsidRDefault="00BF45DF" w:rsidP="00BF45DF">
      <w:pPr>
        <w:spacing w:after="0"/>
        <w:rPr>
          <w:rFonts w:ascii="Arial" w:eastAsia="MetaBookLF" w:hAnsi="Arial" w:cs="Arial"/>
          <w:b/>
          <w:sz w:val="32"/>
          <w:szCs w:val="32"/>
        </w:rPr>
      </w:pPr>
      <w:r w:rsidRPr="00BF45DF">
        <w:rPr>
          <w:rFonts w:ascii="Arial" w:eastAsia="MetaBookLF" w:hAnsi="Arial" w:cs="Arial"/>
          <w:b/>
          <w:sz w:val="32"/>
          <w:szCs w:val="32"/>
        </w:rPr>
        <w:lastRenderedPageBreak/>
        <w:t xml:space="preserve">Bausteine für einen Gottesdienst </w:t>
      </w:r>
    </w:p>
    <w:p w14:paraId="7630F7EF" w14:textId="77777777" w:rsidR="00BF45DF" w:rsidRPr="00BF45DF" w:rsidRDefault="00BF45DF" w:rsidP="00BF45DF">
      <w:pPr>
        <w:spacing w:after="0"/>
        <w:rPr>
          <w:rFonts w:ascii="Arial" w:eastAsia="MetaBookLF" w:hAnsi="Arial" w:cs="Arial"/>
          <w:b/>
          <w:sz w:val="32"/>
          <w:szCs w:val="32"/>
        </w:rPr>
      </w:pPr>
      <w:r w:rsidRPr="00BF45DF">
        <w:rPr>
          <w:rFonts w:ascii="Arial" w:eastAsia="MetaBookLF" w:hAnsi="Arial" w:cs="Arial"/>
          <w:b/>
          <w:sz w:val="32"/>
          <w:szCs w:val="32"/>
        </w:rPr>
        <w:t xml:space="preserve">am Aschermittwoch oder zu Beginn der Fastenzeit     </w:t>
      </w:r>
    </w:p>
    <w:p w14:paraId="4FA47D0A" w14:textId="77777777" w:rsidR="00BF45DF" w:rsidRPr="00BF45DF" w:rsidRDefault="00BF45DF" w:rsidP="00BF45DF">
      <w:pPr>
        <w:spacing w:before="120"/>
        <w:rPr>
          <w:rFonts w:ascii="Arial" w:eastAsia="MetaBookLF" w:hAnsi="Arial" w:cs="Arial"/>
          <w:i/>
          <w:iCs/>
          <w:sz w:val="32"/>
          <w:szCs w:val="32"/>
        </w:rPr>
      </w:pPr>
      <w:r w:rsidRPr="00BF45DF">
        <w:rPr>
          <w:rFonts w:ascii="Arial" w:eastAsia="MetaBookLF" w:hAnsi="Arial" w:cs="Arial"/>
          <w:i/>
          <w:iCs/>
          <w:sz w:val="32"/>
          <w:szCs w:val="32"/>
        </w:rPr>
        <w:t>Was ist uns heilig?</w:t>
      </w:r>
    </w:p>
    <w:p w14:paraId="745DD427" w14:textId="77777777" w:rsidR="00BF45DF" w:rsidRPr="00BF45DF" w:rsidRDefault="00BF45DF" w:rsidP="00BF45DF">
      <w:pPr>
        <w:rPr>
          <w:rFonts w:ascii="Arial" w:eastAsia="MetaBookLF" w:hAnsi="Arial" w:cs="Arial"/>
        </w:rPr>
      </w:pPr>
      <w:r w:rsidRPr="00BF45DF">
        <w:rPr>
          <w:rFonts w:ascii="Arial" w:eastAsia="MetaBookLF" w:hAnsi="Arial" w:cs="Arial"/>
        </w:rPr>
        <w:t>von Andreas Paul, Misereor</w:t>
      </w:r>
    </w:p>
    <w:p w14:paraId="4EA0CF1B" w14:textId="77777777" w:rsidR="00BF45DF" w:rsidRPr="00961400" w:rsidRDefault="00BF45DF" w:rsidP="00BF45DF">
      <w:pPr>
        <w:numPr>
          <w:ilvl w:val="0"/>
          <w:numId w:val="14"/>
        </w:numPr>
        <w:spacing w:after="160" w:line="259" w:lineRule="auto"/>
        <w:contextualSpacing/>
        <w:rPr>
          <w:rFonts w:ascii="Arial" w:eastAsia="MetaBookLF" w:hAnsi="Arial" w:cs="Arial"/>
          <w:iCs/>
        </w:rPr>
      </w:pPr>
      <w:r w:rsidRPr="00961400">
        <w:rPr>
          <w:rFonts w:ascii="Arial" w:eastAsia="MetaBookLF" w:hAnsi="Arial" w:cs="Arial"/>
          <w:iCs/>
        </w:rPr>
        <w:t xml:space="preserve">Das Hungertuch 2023/24 von Emeka Udemba hängt gut sichtbar im Kirchen-/ Andachtsraum. Falls dies nicht möglich ist oder das Tuch nicht von allen eingesehen werden kann, werden Bildblätter ausgelegt (Hungertuch-Materialien, bestellbar über </w:t>
      </w:r>
      <w:hyperlink r:id="rId8" w:history="1">
        <w:r w:rsidRPr="00961400">
          <w:rPr>
            <w:rFonts w:ascii="Arial" w:eastAsia="MetaBookLF" w:hAnsi="Arial" w:cs="Arial"/>
            <w:iCs/>
            <w:color w:val="0563C1"/>
            <w:u w:val="single"/>
          </w:rPr>
          <w:t>www.misereor-medien.de</w:t>
        </w:r>
      </w:hyperlink>
      <w:r w:rsidRPr="00961400">
        <w:rPr>
          <w:rFonts w:ascii="Arial" w:eastAsia="MetaBookLF" w:hAnsi="Arial" w:cs="Arial"/>
          <w:iCs/>
        </w:rPr>
        <w:t>).</w:t>
      </w:r>
    </w:p>
    <w:p w14:paraId="5AAA9E3C" w14:textId="77777777" w:rsidR="00325711" w:rsidRPr="00291092" w:rsidRDefault="00325711" w:rsidP="00325711">
      <w:pPr>
        <w:numPr>
          <w:ilvl w:val="0"/>
          <w:numId w:val="14"/>
        </w:numPr>
        <w:spacing w:after="160" w:line="259" w:lineRule="auto"/>
        <w:contextualSpacing/>
        <w:rPr>
          <w:rFonts w:ascii="Arial" w:eastAsia="MetaBookLF" w:hAnsi="Arial" w:cs="Arial"/>
          <w:iCs/>
        </w:rPr>
      </w:pPr>
      <w:r w:rsidRPr="00291092">
        <w:rPr>
          <w:rFonts w:ascii="Arial" w:eastAsia="MetaBookLF" w:hAnsi="Arial" w:cs="Arial"/>
          <w:iCs/>
        </w:rPr>
        <w:t xml:space="preserve">Gebetsbild zum Hungertuch bestellen und auslegen (Hungertuch-Materialien, bestellbar über </w:t>
      </w:r>
      <w:hyperlink r:id="rId9" w:history="1">
        <w:r w:rsidRPr="00291092">
          <w:rPr>
            <w:rFonts w:ascii="Arial" w:eastAsia="MetaBookLF" w:hAnsi="Arial" w:cs="Arial"/>
            <w:iCs/>
            <w:color w:val="0563C1"/>
            <w:u w:val="single"/>
          </w:rPr>
          <w:t>www.misereor-medien.de</w:t>
        </w:r>
      </w:hyperlink>
      <w:r w:rsidRPr="00291092">
        <w:rPr>
          <w:rFonts w:ascii="Arial" w:eastAsia="MetaBookLF" w:hAnsi="Arial" w:cs="Arial"/>
          <w:iCs/>
        </w:rPr>
        <w:t>).</w:t>
      </w:r>
    </w:p>
    <w:p w14:paraId="0A36313A" w14:textId="64D965D5" w:rsidR="00BF45DF" w:rsidRPr="00961400" w:rsidRDefault="00BF45DF" w:rsidP="00BF45DF">
      <w:pPr>
        <w:numPr>
          <w:ilvl w:val="0"/>
          <w:numId w:val="14"/>
        </w:numPr>
        <w:spacing w:after="160" w:line="259" w:lineRule="auto"/>
        <w:contextualSpacing/>
        <w:rPr>
          <w:rFonts w:ascii="Arial" w:eastAsia="MetaBookLF" w:hAnsi="Arial" w:cs="Arial"/>
          <w:iCs/>
        </w:rPr>
      </w:pPr>
      <w:r w:rsidRPr="00961400">
        <w:rPr>
          <w:rFonts w:ascii="Arial" w:eastAsia="MetaBookLF" w:hAnsi="Arial" w:cs="Arial"/>
          <w:iCs/>
        </w:rPr>
        <w:t>Die Bausteine nehmen Bezug auf das Hungertuch und die Schrifttexte von Aschermittwoch</w:t>
      </w:r>
      <w:r w:rsidR="00700CCD">
        <w:rPr>
          <w:rFonts w:ascii="Arial" w:eastAsia="MetaBookLF" w:hAnsi="Arial" w:cs="Arial"/>
          <w:iCs/>
        </w:rPr>
        <w:t>.</w:t>
      </w:r>
    </w:p>
    <w:p w14:paraId="5C0B3F8E" w14:textId="77777777" w:rsidR="00BF45DF" w:rsidRPr="00BF45DF" w:rsidRDefault="00BF45DF" w:rsidP="00BF45DF">
      <w:pPr>
        <w:spacing w:after="160" w:line="259" w:lineRule="auto"/>
        <w:rPr>
          <w:rFonts w:ascii="Arial" w:eastAsia="MetaBookLF" w:hAnsi="Arial" w:cs="Arial"/>
          <w:iCs/>
        </w:rPr>
      </w:pPr>
    </w:p>
    <w:p w14:paraId="36922159" w14:textId="77777777" w:rsidR="00BF45DF" w:rsidRPr="00BF45DF" w:rsidRDefault="00BF45DF" w:rsidP="00BF45DF">
      <w:pPr>
        <w:rPr>
          <w:rFonts w:ascii="Arial" w:eastAsia="MetaBookLF" w:hAnsi="Arial" w:cs="Arial"/>
          <w:b/>
        </w:rPr>
      </w:pPr>
      <w:r w:rsidRPr="00BF45DF">
        <w:rPr>
          <w:rFonts w:ascii="Arial" w:eastAsia="MetaBookLF" w:hAnsi="Arial" w:cs="Arial"/>
          <w:b/>
        </w:rPr>
        <w:t>Baustein Lieder</w:t>
      </w:r>
    </w:p>
    <w:p w14:paraId="1F16295A" w14:textId="77777777" w:rsidR="00BF45DF" w:rsidRPr="00BF45DF" w:rsidRDefault="00BF45DF" w:rsidP="00BF45DF">
      <w:pPr>
        <w:spacing w:after="0"/>
        <w:rPr>
          <w:rFonts w:ascii="Arial" w:eastAsia="MetaBookLF" w:hAnsi="Arial" w:cs="Arial"/>
          <w:b/>
          <w:bCs/>
          <w:i/>
          <w:iCs/>
        </w:rPr>
      </w:pPr>
      <w:r w:rsidRPr="00BF45DF">
        <w:rPr>
          <w:rFonts w:ascii="Arial" w:eastAsia="MetaBookLF" w:hAnsi="Arial" w:cs="Arial"/>
          <w:b/>
          <w:bCs/>
          <w:i/>
          <w:iCs/>
        </w:rPr>
        <w:t>Gotteslob</w:t>
      </w:r>
    </w:p>
    <w:p w14:paraId="303D2941" w14:textId="01FB35AF" w:rsidR="00BF45DF" w:rsidRPr="00BF45DF" w:rsidRDefault="00BF45DF" w:rsidP="00BF45DF">
      <w:pPr>
        <w:spacing w:after="0"/>
        <w:rPr>
          <w:rFonts w:ascii="Arial" w:eastAsia="MetaBookLF" w:hAnsi="Arial" w:cs="Arial"/>
        </w:rPr>
      </w:pPr>
      <w:r w:rsidRPr="00BF45DF">
        <w:rPr>
          <w:rFonts w:ascii="Arial" w:eastAsia="MetaBookLF" w:hAnsi="Arial" w:cs="Arial"/>
        </w:rPr>
        <w:t>G</w:t>
      </w:r>
      <w:r w:rsidR="00116425">
        <w:rPr>
          <w:rFonts w:ascii="Arial" w:eastAsia="MetaBookLF" w:hAnsi="Arial" w:cs="Arial"/>
        </w:rPr>
        <w:t>L</w:t>
      </w:r>
      <w:r w:rsidRPr="00BF45DF">
        <w:rPr>
          <w:rFonts w:ascii="Arial" w:eastAsia="MetaBookLF" w:hAnsi="Arial" w:cs="Arial"/>
        </w:rPr>
        <w:t xml:space="preserve"> 33,2:</w:t>
      </w:r>
      <w:r w:rsidRPr="00BF45DF">
        <w:rPr>
          <w:rFonts w:ascii="Arial" w:eastAsia="MetaBookLF" w:hAnsi="Arial" w:cs="Arial"/>
        </w:rPr>
        <w:tab/>
        <w:t>Psalm 8</w:t>
      </w:r>
    </w:p>
    <w:p w14:paraId="356467FF" w14:textId="1D4726A2" w:rsidR="00BF45DF" w:rsidRPr="00BF45DF" w:rsidRDefault="00BF45DF" w:rsidP="00BF45DF">
      <w:pPr>
        <w:spacing w:after="0"/>
        <w:rPr>
          <w:rFonts w:ascii="Arial" w:eastAsia="MetaBookLF" w:hAnsi="Arial" w:cs="Arial"/>
        </w:rPr>
      </w:pPr>
      <w:r w:rsidRPr="00BF45DF">
        <w:rPr>
          <w:rFonts w:ascii="Arial" w:eastAsia="MetaBookLF" w:hAnsi="Arial" w:cs="Arial"/>
        </w:rPr>
        <w:t>G</w:t>
      </w:r>
      <w:r w:rsidR="00116425">
        <w:rPr>
          <w:rFonts w:ascii="Arial" w:eastAsia="MetaBookLF" w:hAnsi="Arial" w:cs="Arial"/>
        </w:rPr>
        <w:t>L</w:t>
      </w:r>
      <w:r w:rsidRPr="00BF45DF">
        <w:rPr>
          <w:rFonts w:ascii="Arial" w:eastAsia="MetaBookLF" w:hAnsi="Arial" w:cs="Arial"/>
        </w:rPr>
        <w:t xml:space="preserve"> 35,2:</w:t>
      </w:r>
      <w:r w:rsidRPr="00BF45DF">
        <w:rPr>
          <w:rFonts w:ascii="Arial" w:eastAsia="MetaBookLF" w:hAnsi="Arial" w:cs="Arial"/>
        </w:rPr>
        <w:tab/>
        <w:t>Psalm 19</w:t>
      </w:r>
    </w:p>
    <w:p w14:paraId="67F6831E" w14:textId="4DA1E733" w:rsidR="00BF45DF" w:rsidRPr="00BF45DF" w:rsidRDefault="00BF45DF" w:rsidP="00BF45DF">
      <w:pPr>
        <w:spacing w:after="0"/>
        <w:rPr>
          <w:rFonts w:ascii="Arial" w:eastAsia="MetaBookLF" w:hAnsi="Arial" w:cs="Arial"/>
        </w:rPr>
      </w:pPr>
      <w:r w:rsidRPr="00BF45DF">
        <w:rPr>
          <w:rFonts w:ascii="Arial" w:eastAsia="MetaBookLF" w:hAnsi="Arial" w:cs="Arial"/>
        </w:rPr>
        <w:t>G</w:t>
      </w:r>
      <w:r w:rsidR="00116425">
        <w:rPr>
          <w:rFonts w:ascii="Arial" w:eastAsia="MetaBookLF" w:hAnsi="Arial" w:cs="Arial"/>
        </w:rPr>
        <w:t>L</w:t>
      </w:r>
      <w:r w:rsidRPr="00BF45DF">
        <w:rPr>
          <w:rFonts w:ascii="Arial" w:eastAsia="MetaBookLF" w:hAnsi="Arial" w:cs="Arial"/>
        </w:rPr>
        <w:t xml:space="preserve"> 53,2:</w:t>
      </w:r>
      <w:r w:rsidRPr="00BF45DF">
        <w:rPr>
          <w:rFonts w:ascii="Arial" w:eastAsia="MetaBookLF" w:hAnsi="Arial" w:cs="Arial"/>
        </w:rPr>
        <w:tab/>
        <w:t>Psalm 95</w:t>
      </w:r>
    </w:p>
    <w:p w14:paraId="7710FBCC" w14:textId="572F71E8" w:rsidR="00BF45DF" w:rsidRPr="00BF45DF" w:rsidRDefault="00BF45DF" w:rsidP="00BF45DF">
      <w:pPr>
        <w:spacing w:after="0"/>
        <w:rPr>
          <w:rFonts w:ascii="Arial" w:eastAsia="MetaBookLF" w:hAnsi="Arial" w:cs="Arial"/>
        </w:rPr>
      </w:pPr>
      <w:r w:rsidRPr="00BF45DF">
        <w:rPr>
          <w:rFonts w:ascii="Arial" w:eastAsia="MetaBookLF" w:hAnsi="Arial" w:cs="Arial"/>
        </w:rPr>
        <w:t>G</w:t>
      </w:r>
      <w:r w:rsidR="00116425">
        <w:rPr>
          <w:rFonts w:ascii="Arial" w:eastAsia="MetaBookLF" w:hAnsi="Arial" w:cs="Arial"/>
        </w:rPr>
        <w:t xml:space="preserve">L </w:t>
      </w:r>
      <w:r w:rsidRPr="00BF45DF">
        <w:rPr>
          <w:rFonts w:ascii="Arial" w:eastAsia="MetaBookLF" w:hAnsi="Arial" w:cs="Arial"/>
        </w:rPr>
        <w:t xml:space="preserve">156: </w:t>
      </w:r>
      <w:r w:rsidRPr="00BF45DF">
        <w:rPr>
          <w:rFonts w:ascii="Arial" w:eastAsia="MetaBookLF" w:hAnsi="Arial" w:cs="Arial"/>
        </w:rPr>
        <w:tab/>
        <w:t>Kyrie aus Taizé</w:t>
      </w:r>
    </w:p>
    <w:p w14:paraId="6198C282" w14:textId="5231BE14" w:rsidR="00BF45DF" w:rsidRPr="00BF45DF" w:rsidRDefault="00BF45DF" w:rsidP="00BF45DF">
      <w:pPr>
        <w:spacing w:after="0"/>
        <w:rPr>
          <w:rFonts w:ascii="Arial" w:eastAsia="MetaBookLF" w:hAnsi="Arial" w:cs="Arial"/>
        </w:rPr>
      </w:pPr>
      <w:r w:rsidRPr="00BF45DF">
        <w:rPr>
          <w:rFonts w:ascii="Arial" w:eastAsia="MetaBookLF" w:hAnsi="Arial" w:cs="Arial"/>
        </w:rPr>
        <w:t>G</w:t>
      </w:r>
      <w:r w:rsidR="00116425">
        <w:rPr>
          <w:rFonts w:ascii="Arial" w:eastAsia="MetaBookLF" w:hAnsi="Arial" w:cs="Arial"/>
        </w:rPr>
        <w:t>L</w:t>
      </w:r>
      <w:r w:rsidRPr="00BF45DF">
        <w:rPr>
          <w:rFonts w:ascii="Arial" w:eastAsia="MetaBookLF" w:hAnsi="Arial" w:cs="Arial"/>
        </w:rPr>
        <w:t xml:space="preserve"> 266: </w:t>
      </w:r>
      <w:r w:rsidRPr="00BF45DF">
        <w:rPr>
          <w:rFonts w:ascii="Arial" w:eastAsia="MetaBookLF" w:hAnsi="Arial" w:cs="Arial"/>
        </w:rPr>
        <w:tab/>
        <w:t>Bekehre uns, vergib die Sünde</w:t>
      </w:r>
    </w:p>
    <w:p w14:paraId="3C6AE9BE" w14:textId="5955D537" w:rsidR="00BF45DF" w:rsidRPr="00BF45DF" w:rsidRDefault="00BF45DF" w:rsidP="00BF45DF">
      <w:pPr>
        <w:spacing w:after="0"/>
        <w:rPr>
          <w:rFonts w:ascii="Arial" w:eastAsia="MetaBookLF" w:hAnsi="Arial" w:cs="Arial"/>
        </w:rPr>
      </w:pPr>
      <w:r w:rsidRPr="00BF45DF">
        <w:rPr>
          <w:rFonts w:ascii="Arial" w:eastAsia="MetaBookLF" w:hAnsi="Arial" w:cs="Arial"/>
        </w:rPr>
        <w:t>G</w:t>
      </w:r>
      <w:r w:rsidR="00116425">
        <w:rPr>
          <w:rFonts w:ascii="Arial" w:eastAsia="MetaBookLF" w:hAnsi="Arial" w:cs="Arial"/>
        </w:rPr>
        <w:t>L</w:t>
      </w:r>
      <w:r w:rsidRPr="00BF45DF">
        <w:rPr>
          <w:rFonts w:ascii="Arial" w:eastAsia="MetaBookLF" w:hAnsi="Arial" w:cs="Arial"/>
        </w:rPr>
        <w:t xml:space="preserve"> 382:</w:t>
      </w:r>
      <w:r w:rsidRPr="00BF45DF">
        <w:rPr>
          <w:rFonts w:ascii="Arial" w:eastAsia="MetaBookLF" w:hAnsi="Arial" w:cs="Arial"/>
        </w:rPr>
        <w:tab/>
        <w:t>Ein Danklied sei dem Herrn</w:t>
      </w:r>
    </w:p>
    <w:p w14:paraId="6C95E2CE" w14:textId="4CE1718D" w:rsidR="00BF45DF" w:rsidRPr="00BF45DF" w:rsidRDefault="00BF45DF" w:rsidP="00BF45DF">
      <w:pPr>
        <w:spacing w:after="0"/>
        <w:rPr>
          <w:rFonts w:ascii="Arial" w:eastAsia="MetaBookLF" w:hAnsi="Arial" w:cs="Arial"/>
        </w:rPr>
      </w:pPr>
      <w:r w:rsidRPr="00BF45DF">
        <w:rPr>
          <w:rFonts w:ascii="Arial" w:eastAsia="MetaBookLF" w:hAnsi="Arial" w:cs="Arial"/>
        </w:rPr>
        <w:t>G</w:t>
      </w:r>
      <w:r w:rsidR="00116425">
        <w:rPr>
          <w:rFonts w:ascii="Arial" w:eastAsia="MetaBookLF" w:hAnsi="Arial" w:cs="Arial"/>
        </w:rPr>
        <w:t>L</w:t>
      </w:r>
      <w:r w:rsidRPr="00BF45DF">
        <w:rPr>
          <w:rFonts w:ascii="Arial" w:eastAsia="MetaBookLF" w:hAnsi="Arial" w:cs="Arial"/>
        </w:rPr>
        <w:t xml:space="preserve"> 434:</w:t>
      </w:r>
      <w:r w:rsidRPr="00BF45DF">
        <w:rPr>
          <w:rFonts w:ascii="Arial" w:eastAsia="MetaBookLF" w:hAnsi="Arial" w:cs="Arial"/>
        </w:rPr>
        <w:tab/>
        <w:t>Noch ehe die Sonne am Himmel stand</w:t>
      </w:r>
    </w:p>
    <w:p w14:paraId="4D2AEF4C" w14:textId="7FCE0E80" w:rsidR="00BF45DF" w:rsidRPr="00BF45DF" w:rsidRDefault="00BF45DF" w:rsidP="00BF45DF">
      <w:pPr>
        <w:spacing w:after="0"/>
        <w:rPr>
          <w:rFonts w:ascii="Arial" w:eastAsia="MetaBookLF" w:hAnsi="Arial" w:cs="Arial"/>
        </w:rPr>
      </w:pPr>
      <w:r w:rsidRPr="00BF45DF">
        <w:rPr>
          <w:rFonts w:ascii="Arial" w:eastAsia="MetaBookLF" w:hAnsi="Arial" w:cs="Arial"/>
        </w:rPr>
        <w:t>G</w:t>
      </w:r>
      <w:r w:rsidR="00116425">
        <w:rPr>
          <w:rFonts w:ascii="Arial" w:eastAsia="MetaBookLF" w:hAnsi="Arial" w:cs="Arial"/>
        </w:rPr>
        <w:t>L</w:t>
      </w:r>
      <w:r w:rsidRPr="00BF45DF">
        <w:rPr>
          <w:rFonts w:ascii="Arial" w:eastAsia="MetaBookLF" w:hAnsi="Arial" w:cs="Arial"/>
        </w:rPr>
        <w:t xml:space="preserve"> 446: </w:t>
      </w:r>
      <w:r w:rsidRPr="00BF45DF">
        <w:rPr>
          <w:rFonts w:ascii="Arial" w:eastAsia="MetaBookLF" w:hAnsi="Arial" w:cs="Arial"/>
        </w:rPr>
        <w:tab/>
        <w:t>Lass uns in deinem Namen, Herr</w:t>
      </w:r>
    </w:p>
    <w:p w14:paraId="032B1732" w14:textId="1F0F545D" w:rsidR="00BF45DF" w:rsidRPr="00BF45DF" w:rsidRDefault="00BF45DF" w:rsidP="00BF45DF">
      <w:pPr>
        <w:spacing w:after="0"/>
        <w:rPr>
          <w:rFonts w:ascii="Arial" w:eastAsia="MetaBookLF" w:hAnsi="Arial" w:cs="Arial"/>
        </w:rPr>
      </w:pPr>
      <w:r w:rsidRPr="00BF45DF">
        <w:rPr>
          <w:rFonts w:ascii="Arial" w:eastAsia="MetaBookLF" w:hAnsi="Arial" w:cs="Arial"/>
        </w:rPr>
        <w:t>G</w:t>
      </w:r>
      <w:r w:rsidR="00116425">
        <w:rPr>
          <w:rFonts w:ascii="Arial" w:eastAsia="MetaBookLF" w:hAnsi="Arial" w:cs="Arial"/>
        </w:rPr>
        <w:t>L</w:t>
      </w:r>
      <w:r w:rsidRPr="00BF45DF">
        <w:rPr>
          <w:rFonts w:ascii="Arial" w:eastAsia="MetaBookLF" w:hAnsi="Arial" w:cs="Arial"/>
        </w:rPr>
        <w:t xml:space="preserve"> 448: </w:t>
      </w:r>
      <w:r w:rsidRPr="00BF45DF">
        <w:rPr>
          <w:rFonts w:ascii="Arial" w:eastAsia="MetaBookLF" w:hAnsi="Arial" w:cs="Arial"/>
        </w:rPr>
        <w:tab/>
        <w:t>Herr, gib uns Mut zum Hören</w:t>
      </w:r>
    </w:p>
    <w:p w14:paraId="272591D0" w14:textId="2A244409" w:rsidR="00BF45DF" w:rsidRPr="00BF45DF" w:rsidRDefault="00BF45DF" w:rsidP="00BF45DF">
      <w:pPr>
        <w:spacing w:after="0"/>
        <w:rPr>
          <w:rFonts w:ascii="Arial" w:eastAsia="MetaBookLF" w:hAnsi="Arial" w:cs="Arial"/>
        </w:rPr>
      </w:pPr>
      <w:r w:rsidRPr="00BF45DF">
        <w:rPr>
          <w:rFonts w:ascii="Arial" w:eastAsia="MetaBookLF" w:hAnsi="Arial" w:cs="Arial"/>
        </w:rPr>
        <w:t>G</w:t>
      </w:r>
      <w:r w:rsidR="00116425">
        <w:rPr>
          <w:rFonts w:ascii="Arial" w:eastAsia="MetaBookLF" w:hAnsi="Arial" w:cs="Arial"/>
        </w:rPr>
        <w:t>L</w:t>
      </w:r>
      <w:r w:rsidRPr="00BF45DF">
        <w:rPr>
          <w:rFonts w:ascii="Arial" w:eastAsia="MetaBookLF" w:hAnsi="Arial" w:cs="Arial"/>
        </w:rPr>
        <w:t xml:space="preserve"> 452: </w:t>
      </w:r>
      <w:r w:rsidRPr="00BF45DF">
        <w:rPr>
          <w:rFonts w:ascii="Arial" w:eastAsia="MetaBookLF" w:hAnsi="Arial" w:cs="Arial"/>
        </w:rPr>
        <w:tab/>
        <w:t>Der Herr wird dich mit seiner Güte segnen</w:t>
      </w:r>
    </w:p>
    <w:p w14:paraId="67579854" w14:textId="4C52D55A" w:rsidR="00BF45DF" w:rsidRPr="00BF45DF" w:rsidRDefault="00BF45DF" w:rsidP="00BF45DF">
      <w:pPr>
        <w:spacing w:after="0"/>
        <w:rPr>
          <w:rFonts w:ascii="Arial" w:eastAsia="MetaBookLF" w:hAnsi="Arial" w:cs="Arial"/>
        </w:rPr>
      </w:pPr>
      <w:r w:rsidRPr="00BF45DF">
        <w:rPr>
          <w:rFonts w:ascii="Arial" w:eastAsia="MetaBookLF" w:hAnsi="Arial" w:cs="Arial"/>
        </w:rPr>
        <w:t>G</w:t>
      </w:r>
      <w:r w:rsidR="00116425">
        <w:rPr>
          <w:rFonts w:ascii="Arial" w:eastAsia="MetaBookLF" w:hAnsi="Arial" w:cs="Arial"/>
        </w:rPr>
        <w:t>L</w:t>
      </w:r>
      <w:r w:rsidRPr="00BF45DF">
        <w:rPr>
          <w:rFonts w:ascii="Arial" w:eastAsia="MetaBookLF" w:hAnsi="Arial" w:cs="Arial"/>
        </w:rPr>
        <w:t xml:space="preserve"> 464: </w:t>
      </w:r>
      <w:r w:rsidRPr="00BF45DF">
        <w:rPr>
          <w:rFonts w:ascii="Arial" w:eastAsia="MetaBookLF" w:hAnsi="Arial" w:cs="Arial"/>
        </w:rPr>
        <w:tab/>
        <w:t>Gott liebt diese Welt</w:t>
      </w:r>
    </w:p>
    <w:p w14:paraId="267BAF1A" w14:textId="20CFAD7F" w:rsidR="00BF45DF" w:rsidRPr="00BF45DF" w:rsidRDefault="00BF45DF" w:rsidP="00BF45DF">
      <w:pPr>
        <w:spacing w:after="0"/>
        <w:rPr>
          <w:rFonts w:ascii="Arial" w:eastAsia="MetaBookLF" w:hAnsi="Arial" w:cs="Arial"/>
        </w:rPr>
      </w:pPr>
      <w:r w:rsidRPr="00BF45DF">
        <w:rPr>
          <w:rFonts w:ascii="Arial" w:eastAsia="MetaBookLF" w:hAnsi="Arial" w:cs="Arial"/>
        </w:rPr>
        <w:t>G</w:t>
      </w:r>
      <w:r w:rsidR="00116425">
        <w:rPr>
          <w:rFonts w:ascii="Arial" w:eastAsia="MetaBookLF" w:hAnsi="Arial" w:cs="Arial"/>
        </w:rPr>
        <w:t>L</w:t>
      </w:r>
      <w:r w:rsidRPr="00BF45DF">
        <w:rPr>
          <w:rFonts w:ascii="Arial" w:eastAsia="MetaBookLF" w:hAnsi="Arial" w:cs="Arial"/>
        </w:rPr>
        <w:t xml:space="preserve"> 468: </w:t>
      </w:r>
      <w:r w:rsidRPr="00BF45DF">
        <w:rPr>
          <w:rFonts w:ascii="Arial" w:eastAsia="MetaBookLF" w:hAnsi="Arial" w:cs="Arial"/>
        </w:rPr>
        <w:tab/>
        <w:t>Gott gab uns Atem</w:t>
      </w:r>
    </w:p>
    <w:p w14:paraId="71F93117" w14:textId="5A3FA5C5" w:rsidR="00BF45DF" w:rsidRPr="00BF45DF" w:rsidRDefault="00BF45DF" w:rsidP="00BF45DF">
      <w:pPr>
        <w:spacing w:after="0"/>
        <w:rPr>
          <w:rFonts w:ascii="Arial" w:eastAsia="MetaBookLF" w:hAnsi="Arial" w:cs="Arial"/>
        </w:rPr>
      </w:pPr>
      <w:r w:rsidRPr="00BF45DF">
        <w:rPr>
          <w:rFonts w:ascii="Arial" w:eastAsia="MetaBookLF" w:hAnsi="Arial" w:cs="Arial"/>
        </w:rPr>
        <w:t>G</w:t>
      </w:r>
      <w:r w:rsidR="00116425">
        <w:rPr>
          <w:rFonts w:ascii="Arial" w:eastAsia="MetaBookLF" w:hAnsi="Arial" w:cs="Arial"/>
        </w:rPr>
        <w:t>L</w:t>
      </w:r>
      <w:r w:rsidRPr="00BF45DF">
        <w:rPr>
          <w:rFonts w:ascii="Arial" w:eastAsia="MetaBookLF" w:hAnsi="Arial" w:cs="Arial"/>
        </w:rPr>
        <w:t xml:space="preserve"> 469: </w:t>
      </w:r>
      <w:r w:rsidRPr="00BF45DF">
        <w:rPr>
          <w:rFonts w:ascii="Arial" w:eastAsia="MetaBookLF" w:hAnsi="Arial" w:cs="Arial"/>
        </w:rPr>
        <w:tab/>
        <w:t>Der Erde Schöpfer und ihr Herr</w:t>
      </w:r>
    </w:p>
    <w:p w14:paraId="7FDD257B" w14:textId="77777777" w:rsidR="00BF45DF" w:rsidRPr="00BF45DF" w:rsidRDefault="00BF45DF" w:rsidP="00BF45DF">
      <w:pPr>
        <w:spacing w:after="0"/>
        <w:rPr>
          <w:rFonts w:ascii="Arial" w:eastAsia="MetaBookLF" w:hAnsi="Arial" w:cs="Arial"/>
        </w:rPr>
      </w:pPr>
    </w:p>
    <w:p w14:paraId="61F3CFB3" w14:textId="77777777" w:rsidR="00BF45DF" w:rsidRPr="00BF45DF" w:rsidRDefault="00BF45DF" w:rsidP="00BF45DF">
      <w:pPr>
        <w:spacing w:after="0"/>
        <w:rPr>
          <w:rFonts w:ascii="Arial" w:eastAsia="MetaBookLF" w:hAnsi="Arial" w:cs="Arial"/>
        </w:rPr>
      </w:pPr>
    </w:p>
    <w:p w14:paraId="6173F525" w14:textId="77777777" w:rsidR="00BF45DF" w:rsidRPr="00BF45DF" w:rsidRDefault="00BF45DF" w:rsidP="00BF45DF">
      <w:pPr>
        <w:spacing w:after="0"/>
        <w:rPr>
          <w:rFonts w:ascii="Arial" w:eastAsia="MetaBookLF" w:hAnsi="Arial" w:cs="Arial"/>
          <w:b/>
          <w:bCs/>
          <w:i/>
          <w:iCs/>
          <w:lang w:val="en-US"/>
        </w:rPr>
      </w:pPr>
      <w:r w:rsidRPr="00BF45DF">
        <w:rPr>
          <w:rFonts w:ascii="Arial" w:eastAsia="MetaBookLF" w:hAnsi="Arial" w:cs="Arial"/>
          <w:b/>
          <w:bCs/>
          <w:i/>
          <w:iCs/>
          <w:lang w:val="en-US"/>
        </w:rPr>
        <w:t>God for You(th) – Das Benediktbeurer Liederbuch</w:t>
      </w:r>
    </w:p>
    <w:p w14:paraId="38907498" w14:textId="77777777" w:rsidR="00BF45DF" w:rsidRPr="00BF45DF" w:rsidRDefault="00BF45DF" w:rsidP="00BF45DF">
      <w:pPr>
        <w:spacing w:after="0"/>
        <w:rPr>
          <w:rFonts w:ascii="Arial" w:eastAsia="MetaBookLF" w:hAnsi="Arial" w:cs="Arial"/>
        </w:rPr>
      </w:pPr>
      <w:r w:rsidRPr="00BF45DF">
        <w:rPr>
          <w:rFonts w:ascii="Arial" w:eastAsia="MetaBookLF" w:hAnsi="Arial" w:cs="Arial"/>
        </w:rPr>
        <w:t>GfY 601:</w:t>
      </w:r>
      <w:r w:rsidRPr="00BF45DF">
        <w:rPr>
          <w:rFonts w:ascii="Arial" w:eastAsia="MetaBookLF" w:hAnsi="Arial" w:cs="Arial"/>
        </w:rPr>
        <w:tab/>
        <w:t>Wir wollen aufstehn</w:t>
      </w:r>
    </w:p>
    <w:p w14:paraId="18D5B121" w14:textId="77777777" w:rsidR="00BF45DF" w:rsidRPr="00BF45DF" w:rsidRDefault="00BF45DF" w:rsidP="00BF45DF">
      <w:pPr>
        <w:spacing w:after="0"/>
        <w:rPr>
          <w:rFonts w:ascii="Arial" w:eastAsia="MetaBookLF" w:hAnsi="Arial" w:cs="Arial"/>
        </w:rPr>
      </w:pPr>
      <w:r w:rsidRPr="00BF45DF">
        <w:rPr>
          <w:rFonts w:ascii="Arial" w:eastAsia="MetaBookLF" w:hAnsi="Arial" w:cs="Arial"/>
        </w:rPr>
        <w:t>GfY 608:</w:t>
      </w:r>
      <w:r w:rsidRPr="00BF45DF">
        <w:rPr>
          <w:rFonts w:ascii="Arial" w:eastAsia="MetaBookLF" w:hAnsi="Arial" w:cs="Arial"/>
        </w:rPr>
        <w:tab/>
        <w:t>Miteinander gehen</w:t>
      </w:r>
    </w:p>
    <w:p w14:paraId="58F90485" w14:textId="77777777" w:rsidR="00BF45DF" w:rsidRPr="00BF45DF" w:rsidRDefault="00BF45DF" w:rsidP="00BF45DF">
      <w:pPr>
        <w:spacing w:after="0"/>
        <w:rPr>
          <w:rFonts w:ascii="Arial" w:eastAsia="MetaBookLF" w:hAnsi="Arial" w:cs="Arial"/>
        </w:rPr>
      </w:pPr>
      <w:r w:rsidRPr="00BF45DF">
        <w:rPr>
          <w:rFonts w:ascii="Arial" w:eastAsia="MetaBookLF" w:hAnsi="Arial" w:cs="Arial"/>
        </w:rPr>
        <w:t>GfY 610:</w:t>
      </w:r>
      <w:r w:rsidRPr="00BF45DF">
        <w:rPr>
          <w:rFonts w:ascii="Arial" w:eastAsia="MetaBookLF" w:hAnsi="Arial" w:cs="Arial"/>
        </w:rPr>
        <w:tab/>
        <w:t>Wir wollen aufstehn zum Leben</w:t>
      </w:r>
    </w:p>
    <w:p w14:paraId="642F51BC" w14:textId="77777777" w:rsidR="00BF45DF" w:rsidRPr="00BF45DF" w:rsidRDefault="00BF45DF" w:rsidP="00BF45DF">
      <w:pPr>
        <w:spacing w:after="0"/>
        <w:rPr>
          <w:rFonts w:ascii="Arial" w:eastAsia="MetaBookLF" w:hAnsi="Arial" w:cs="Arial"/>
        </w:rPr>
      </w:pPr>
      <w:r w:rsidRPr="00BF45DF">
        <w:rPr>
          <w:rFonts w:ascii="Arial" w:eastAsia="MetaBookLF" w:hAnsi="Arial" w:cs="Arial"/>
        </w:rPr>
        <w:t>GfY 619:</w:t>
      </w:r>
      <w:r w:rsidRPr="00BF45DF">
        <w:rPr>
          <w:rFonts w:ascii="Arial" w:eastAsia="MetaBookLF" w:hAnsi="Arial" w:cs="Arial"/>
        </w:rPr>
        <w:tab/>
        <w:t>Alles, was atmet</w:t>
      </w:r>
    </w:p>
    <w:p w14:paraId="065F76F6" w14:textId="77777777" w:rsidR="00BF45DF" w:rsidRPr="00BF45DF" w:rsidRDefault="00BF45DF" w:rsidP="00BF45DF">
      <w:pPr>
        <w:spacing w:after="0"/>
        <w:rPr>
          <w:rFonts w:ascii="Arial" w:eastAsia="MetaBookLF" w:hAnsi="Arial" w:cs="Arial"/>
        </w:rPr>
      </w:pPr>
      <w:r w:rsidRPr="00BF45DF">
        <w:rPr>
          <w:rFonts w:ascii="Arial" w:eastAsia="MetaBookLF" w:hAnsi="Arial" w:cs="Arial"/>
        </w:rPr>
        <w:t>GfY 620:</w:t>
      </w:r>
      <w:r w:rsidRPr="00BF45DF">
        <w:rPr>
          <w:rFonts w:ascii="Arial" w:eastAsia="MetaBookLF" w:hAnsi="Arial" w:cs="Arial"/>
        </w:rPr>
        <w:tab/>
        <w:t>Was wir so fest in Händen halten</w:t>
      </w:r>
    </w:p>
    <w:p w14:paraId="176370CB" w14:textId="77777777" w:rsidR="00BF45DF" w:rsidRPr="00BF45DF" w:rsidRDefault="00BF45DF" w:rsidP="00BF45DF">
      <w:pPr>
        <w:spacing w:after="0"/>
        <w:rPr>
          <w:rFonts w:ascii="Arial" w:eastAsia="MetaBookLF" w:hAnsi="Arial" w:cs="Arial"/>
        </w:rPr>
      </w:pPr>
    </w:p>
    <w:p w14:paraId="5CEAE2C7" w14:textId="77777777" w:rsidR="00BF45DF" w:rsidRPr="00BF45DF" w:rsidRDefault="00BF45DF" w:rsidP="00BF45DF">
      <w:pPr>
        <w:spacing w:after="0"/>
        <w:rPr>
          <w:rFonts w:ascii="Arial" w:eastAsia="MetaBookLF" w:hAnsi="Arial" w:cs="Arial"/>
        </w:rPr>
      </w:pPr>
    </w:p>
    <w:p w14:paraId="511B614A" w14:textId="77777777" w:rsidR="006E7581" w:rsidRDefault="006E7581" w:rsidP="00BF45DF">
      <w:pPr>
        <w:spacing w:after="0"/>
        <w:rPr>
          <w:rFonts w:ascii="Arial" w:eastAsia="MetaBookLF" w:hAnsi="Arial" w:cs="Arial"/>
          <w:b/>
          <w:bCs/>
          <w:i/>
          <w:iCs/>
        </w:rPr>
      </w:pPr>
    </w:p>
    <w:p w14:paraId="3A0ACDA0" w14:textId="2DFCAA3B" w:rsidR="00BF45DF" w:rsidRPr="00BF45DF" w:rsidRDefault="00BF45DF" w:rsidP="00BF45DF">
      <w:pPr>
        <w:spacing w:after="0"/>
        <w:rPr>
          <w:rFonts w:ascii="Arial" w:eastAsia="MetaBookLF" w:hAnsi="Arial" w:cs="Arial"/>
          <w:b/>
          <w:bCs/>
          <w:i/>
          <w:iCs/>
        </w:rPr>
      </w:pPr>
      <w:r w:rsidRPr="00BF45DF">
        <w:rPr>
          <w:rFonts w:ascii="Arial" w:eastAsia="MetaBookLF" w:hAnsi="Arial" w:cs="Arial"/>
          <w:b/>
          <w:bCs/>
          <w:i/>
          <w:iCs/>
        </w:rPr>
        <w:t>Ein Segen sein – Junges Gotteslob</w:t>
      </w:r>
    </w:p>
    <w:p w14:paraId="4B7F4B17" w14:textId="56C75F17" w:rsidR="00BF45DF" w:rsidRPr="00BF45DF" w:rsidRDefault="00116425" w:rsidP="00BF45DF">
      <w:pPr>
        <w:spacing w:after="0"/>
        <w:rPr>
          <w:rFonts w:ascii="Arial" w:eastAsia="MetaBookLF" w:hAnsi="Arial" w:cs="Arial"/>
        </w:rPr>
      </w:pPr>
      <w:r w:rsidRPr="00116425">
        <w:rPr>
          <w:rFonts w:ascii="Arial" w:eastAsia="MetaBookLF" w:hAnsi="Arial" w:cs="Arial"/>
        </w:rPr>
        <w:t>JuGoLo</w:t>
      </w:r>
      <w:r w:rsidR="00BF45DF" w:rsidRPr="00BF45DF">
        <w:rPr>
          <w:rFonts w:ascii="Arial" w:eastAsia="MetaBookLF" w:hAnsi="Arial" w:cs="Arial"/>
        </w:rPr>
        <w:t xml:space="preserve"> 607:</w:t>
      </w:r>
      <w:r w:rsidR="00BF45DF" w:rsidRPr="00BF45DF">
        <w:rPr>
          <w:rFonts w:ascii="Arial" w:eastAsia="MetaBookLF" w:hAnsi="Arial" w:cs="Arial"/>
        </w:rPr>
        <w:tab/>
        <w:t>Es liegt in unsern Händen</w:t>
      </w:r>
    </w:p>
    <w:p w14:paraId="6D7094A2" w14:textId="3997DE1B" w:rsidR="00BF45DF" w:rsidRPr="00BF45DF" w:rsidRDefault="00116425" w:rsidP="00BF45DF">
      <w:pPr>
        <w:spacing w:after="0"/>
        <w:rPr>
          <w:rFonts w:ascii="Arial" w:eastAsia="MetaBookLF" w:hAnsi="Arial" w:cs="Arial"/>
        </w:rPr>
      </w:pPr>
      <w:r w:rsidRPr="00116425">
        <w:rPr>
          <w:rFonts w:ascii="Arial" w:eastAsia="MetaBookLF" w:hAnsi="Arial" w:cs="Arial"/>
        </w:rPr>
        <w:t>JuGoLo</w:t>
      </w:r>
      <w:r>
        <w:rPr>
          <w:rFonts w:ascii="Arial" w:eastAsia="MetaBookLF" w:hAnsi="Arial" w:cs="Arial"/>
        </w:rPr>
        <w:t xml:space="preserve"> </w:t>
      </w:r>
      <w:r w:rsidR="00BF45DF" w:rsidRPr="00BF45DF">
        <w:rPr>
          <w:rFonts w:ascii="Arial" w:eastAsia="MetaBookLF" w:hAnsi="Arial" w:cs="Arial"/>
        </w:rPr>
        <w:t>662:</w:t>
      </w:r>
      <w:r w:rsidR="00BF45DF" w:rsidRPr="00BF45DF">
        <w:rPr>
          <w:rFonts w:ascii="Arial" w:eastAsia="MetaBookLF" w:hAnsi="Arial" w:cs="Arial"/>
        </w:rPr>
        <w:tab/>
        <w:t>Das könnte sein</w:t>
      </w:r>
    </w:p>
    <w:p w14:paraId="1302FE8B" w14:textId="1230891A" w:rsidR="00BF45DF" w:rsidRPr="00BF45DF" w:rsidRDefault="00116425" w:rsidP="00BF45DF">
      <w:pPr>
        <w:spacing w:after="0"/>
        <w:rPr>
          <w:rFonts w:ascii="Arial" w:eastAsia="MetaBookLF" w:hAnsi="Arial" w:cs="Arial"/>
        </w:rPr>
      </w:pPr>
      <w:r w:rsidRPr="00116425">
        <w:rPr>
          <w:rFonts w:ascii="Arial" w:eastAsia="MetaBookLF" w:hAnsi="Arial" w:cs="Arial"/>
        </w:rPr>
        <w:t>JuGoLo</w:t>
      </w:r>
      <w:r>
        <w:rPr>
          <w:rFonts w:ascii="Arial" w:eastAsia="MetaBookLF" w:hAnsi="Arial" w:cs="Arial"/>
        </w:rPr>
        <w:t xml:space="preserve"> </w:t>
      </w:r>
      <w:r w:rsidR="00BF45DF" w:rsidRPr="00BF45DF">
        <w:rPr>
          <w:rFonts w:ascii="Arial" w:eastAsia="MetaBookLF" w:hAnsi="Arial" w:cs="Arial"/>
        </w:rPr>
        <w:t>664:</w:t>
      </w:r>
      <w:r w:rsidR="00BF45DF" w:rsidRPr="00BF45DF">
        <w:rPr>
          <w:rFonts w:ascii="Arial" w:eastAsia="MetaBookLF" w:hAnsi="Arial" w:cs="Arial"/>
        </w:rPr>
        <w:tab/>
        <w:t>Es seufzt, es stöhnt die Erde</w:t>
      </w:r>
    </w:p>
    <w:p w14:paraId="74EBDF5A" w14:textId="6B08755F" w:rsidR="00BF45DF" w:rsidRPr="00BF45DF" w:rsidRDefault="00116425" w:rsidP="00BF45DF">
      <w:pPr>
        <w:spacing w:after="0"/>
        <w:rPr>
          <w:rFonts w:ascii="Arial" w:eastAsia="MetaBookLF" w:hAnsi="Arial" w:cs="Arial"/>
        </w:rPr>
      </w:pPr>
      <w:r w:rsidRPr="00116425">
        <w:rPr>
          <w:rFonts w:ascii="Arial" w:eastAsia="MetaBookLF" w:hAnsi="Arial" w:cs="Arial"/>
        </w:rPr>
        <w:t>JuGoLo</w:t>
      </w:r>
      <w:r>
        <w:rPr>
          <w:rFonts w:ascii="Arial" w:eastAsia="MetaBookLF" w:hAnsi="Arial" w:cs="Arial"/>
        </w:rPr>
        <w:t xml:space="preserve"> </w:t>
      </w:r>
      <w:r w:rsidR="00BF45DF" w:rsidRPr="00BF45DF">
        <w:rPr>
          <w:rFonts w:ascii="Arial" w:eastAsia="MetaBookLF" w:hAnsi="Arial" w:cs="Arial"/>
        </w:rPr>
        <w:t>673:</w:t>
      </w:r>
      <w:r w:rsidR="00BF45DF" w:rsidRPr="00BF45DF">
        <w:rPr>
          <w:rFonts w:ascii="Arial" w:eastAsia="MetaBookLF" w:hAnsi="Arial" w:cs="Arial"/>
        </w:rPr>
        <w:tab/>
        <w:t>So findet unsre Hoffnung ihren Grund</w:t>
      </w:r>
    </w:p>
    <w:p w14:paraId="17E47D21" w14:textId="77777777" w:rsidR="00BF45DF" w:rsidRPr="00BF45DF" w:rsidRDefault="00BF45DF" w:rsidP="00BF45DF">
      <w:pPr>
        <w:spacing w:after="0"/>
        <w:rPr>
          <w:rFonts w:ascii="Arial" w:eastAsia="MetaBookLF" w:hAnsi="Arial" w:cs="Arial"/>
        </w:rPr>
      </w:pPr>
    </w:p>
    <w:p w14:paraId="45B37713" w14:textId="77777777" w:rsidR="006E7581" w:rsidRDefault="006E7581" w:rsidP="00BF45DF">
      <w:pPr>
        <w:spacing w:after="0" w:line="240" w:lineRule="auto"/>
        <w:rPr>
          <w:rFonts w:ascii="Calibri" w:eastAsia="Calibri" w:hAnsi="Calibri" w:cs="Times New Roman"/>
          <w:sz w:val="16"/>
          <w:szCs w:val="16"/>
        </w:rPr>
      </w:pPr>
    </w:p>
    <w:p w14:paraId="4AAFCA2C" w14:textId="77777777" w:rsidR="003D7F62" w:rsidRPr="002A0647" w:rsidRDefault="003D7F62" w:rsidP="005E215A">
      <w:pPr>
        <w:spacing w:after="0" w:line="360" w:lineRule="auto"/>
        <w:rPr>
          <w:rFonts w:ascii="Arial" w:eastAsia="MetaBookLF" w:hAnsi="Arial" w:cs="Arial"/>
          <w:b/>
          <w:bCs/>
        </w:rPr>
      </w:pPr>
      <w:r w:rsidRPr="002A0647">
        <w:rPr>
          <w:rFonts w:ascii="Arial" w:eastAsia="MetaBookLF" w:hAnsi="Arial" w:cs="Arial"/>
          <w:b/>
          <w:bCs/>
        </w:rPr>
        <w:lastRenderedPageBreak/>
        <w:t>Baustein Kyrie</w:t>
      </w:r>
    </w:p>
    <w:p w14:paraId="54EBD9E4" w14:textId="77777777" w:rsidR="003D7F62" w:rsidRPr="002A0647" w:rsidRDefault="003D7F62" w:rsidP="005E215A">
      <w:pPr>
        <w:spacing w:after="0" w:line="360" w:lineRule="auto"/>
        <w:rPr>
          <w:rFonts w:ascii="Arial" w:eastAsia="MetaBookLF" w:hAnsi="Arial" w:cs="Arial"/>
          <w:bCs/>
        </w:rPr>
      </w:pPr>
      <w:r w:rsidRPr="002A0647">
        <w:rPr>
          <w:rFonts w:ascii="Arial" w:eastAsia="MetaBookLF" w:hAnsi="Arial" w:cs="Arial"/>
          <w:b/>
          <w:bCs/>
        </w:rPr>
        <w:t>S</w:t>
      </w:r>
      <w:r w:rsidRPr="002A0647">
        <w:rPr>
          <w:rFonts w:ascii="Arial" w:eastAsia="MetaBookLF" w:hAnsi="Arial" w:cs="Arial"/>
          <w:b/>
          <w:bCs/>
        </w:rPr>
        <w:tab/>
      </w:r>
      <w:r w:rsidRPr="002A0647">
        <w:rPr>
          <w:rFonts w:ascii="Arial" w:eastAsia="MetaBookLF" w:hAnsi="Arial" w:cs="Arial"/>
          <w:bCs/>
        </w:rPr>
        <w:t>Herr Jesus Christus, du leidest mit der Schöpfung.</w:t>
      </w:r>
    </w:p>
    <w:p w14:paraId="7712ECD9" w14:textId="77777777" w:rsidR="003D7F62" w:rsidRPr="002A0647" w:rsidRDefault="003D7F62" w:rsidP="005E215A">
      <w:pPr>
        <w:spacing w:after="0" w:line="360" w:lineRule="auto"/>
        <w:rPr>
          <w:rFonts w:ascii="Arial" w:eastAsia="MetaBookLF" w:hAnsi="Arial" w:cs="Arial"/>
          <w:bCs/>
        </w:rPr>
      </w:pPr>
      <w:r w:rsidRPr="002A0647">
        <w:rPr>
          <w:rFonts w:ascii="Arial" w:eastAsia="MetaBookLF" w:hAnsi="Arial" w:cs="Arial"/>
          <w:b/>
        </w:rPr>
        <w:t>A</w:t>
      </w:r>
      <w:r w:rsidRPr="002A0647">
        <w:rPr>
          <w:rFonts w:ascii="Arial" w:eastAsia="MetaBookLF" w:hAnsi="Arial" w:cs="Arial"/>
          <w:bCs/>
        </w:rPr>
        <w:tab/>
        <w:t>Herr, erbarme dich.</w:t>
      </w:r>
    </w:p>
    <w:p w14:paraId="2C1525B0" w14:textId="77777777" w:rsidR="003D7F62" w:rsidRPr="002A0647" w:rsidRDefault="003D7F62" w:rsidP="005E215A">
      <w:pPr>
        <w:spacing w:after="0" w:line="360" w:lineRule="auto"/>
        <w:rPr>
          <w:rFonts w:ascii="Arial" w:eastAsia="MetaBookLF" w:hAnsi="Arial" w:cs="Arial"/>
          <w:bCs/>
        </w:rPr>
      </w:pPr>
    </w:p>
    <w:p w14:paraId="4253974C" w14:textId="77777777" w:rsidR="003D7F62" w:rsidRPr="002A0647" w:rsidRDefault="003D7F62" w:rsidP="005E215A">
      <w:pPr>
        <w:spacing w:after="0" w:line="360" w:lineRule="auto"/>
        <w:rPr>
          <w:rFonts w:ascii="Arial" w:eastAsia="MetaBookLF" w:hAnsi="Arial" w:cs="Arial"/>
          <w:bCs/>
          <w:color w:val="FF0000"/>
        </w:rPr>
      </w:pPr>
      <w:r w:rsidRPr="002A0647">
        <w:rPr>
          <w:rFonts w:ascii="Arial" w:eastAsia="MetaBookLF" w:hAnsi="Arial" w:cs="Arial"/>
          <w:b/>
          <w:bCs/>
        </w:rPr>
        <w:t>S</w:t>
      </w:r>
      <w:r w:rsidRPr="002A0647">
        <w:rPr>
          <w:rFonts w:ascii="Arial" w:eastAsia="MetaBookLF" w:hAnsi="Arial" w:cs="Arial"/>
          <w:bCs/>
        </w:rPr>
        <w:tab/>
        <w:t xml:space="preserve">Du willst das Heil aller Menschen. </w:t>
      </w:r>
    </w:p>
    <w:p w14:paraId="1BE00798" w14:textId="77777777" w:rsidR="003D7F62" w:rsidRPr="002A0647" w:rsidRDefault="003D7F62" w:rsidP="005E215A">
      <w:pPr>
        <w:spacing w:after="0" w:line="360" w:lineRule="auto"/>
        <w:rPr>
          <w:rFonts w:ascii="Arial" w:eastAsia="MetaBookLF" w:hAnsi="Arial" w:cs="Arial"/>
          <w:bCs/>
        </w:rPr>
      </w:pPr>
      <w:r w:rsidRPr="002A0647">
        <w:rPr>
          <w:rFonts w:ascii="Arial" w:eastAsia="MetaBookLF" w:hAnsi="Arial" w:cs="Arial"/>
          <w:b/>
        </w:rPr>
        <w:t>A</w:t>
      </w:r>
      <w:r w:rsidRPr="002A0647">
        <w:rPr>
          <w:rFonts w:ascii="Arial" w:eastAsia="MetaBookLF" w:hAnsi="Arial" w:cs="Arial"/>
          <w:bCs/>
        </w:rPr>
        <w:tab/>
        <w:t>Christus, erbarme dich.</w:t>
      </w:r>
    </w:p>
    <w:p w14:paraId="7C90028B" w14:textId="77777777" w:rsidR="003D7F62" w:rsidRPr="002A0647" w:rsidRDefault="003D7F62" w:rsidP="005E215A">
      <w:pPr>
        <w:spacing w:after="0" w:line="360" w:lineRule="auto"/>
        <w:rPr>
          <w:rFonts w:ascii="Arial" w:eastAsia="MetaBookLF" w:hAnsi="Arial" w:cs="Arial"/>
          <w:bCs/>
        </w:rPr>
      </w:pPr>
    </w:p>
    <w:p w14:paraId="3BBE94C5" w14:textId="77777777" w:rsidR="003D7F62" w:rsidRPr="002A0647" w:rsidRDefault="003D7F62" w:rsidP="005E215A">
      <w:pPr>
        <w:spacing w:after="0" w:line="360" w:lineRule="auto"/>
        <w:rPr>
          <w:rFonts w:ascii="Arial" w:eastAsia="MetaBookLF" w:hAnsi="Arial" w:cs="Arial"/>
          <w:bCs/>
        </w:rPr>
      </w:pPr>
      <w:r w:rsidRPr="002A0647">
        <w:rPr>
          <w:rFonts w:ascii="Arial" w:eastAsia="MetaBookLF" w:hAnsi="Arial" w:cs="Arial"/>
          <w:b/>
          <w:bCs/>
        </w:rPr>
        <w:t>S</w:t>
      </w:r>
      <w:r w:rsidRPr="002A0647">
        <w:rPr>
          <w:rFonts w:ascii="Arial" w:eastAsia="MetaBookLF" w:hAnsi="Arial" w:cs="Arial"/>
          <w:bCs/>
        </w:rPr>
        <w:tab/>
      </w:r>
      <w:r w:rsidRPr="002A0647">
        <w:rPr>
          <w:rFonts w:ascii="Arial" w:eastAsia="MetaBookLF" w:hAnsi="Arial" w:cs="Arial"/>
          <w:bCs/>
          <w:color w:val="000000"/>
        </w:rPr>
        <w:t>Du</w:t>
      </w:r>
      <w:r w:rsidRPr="002A0647">
        <w:rPr>
          <w:rFonts w:ascii="Arial" w:eastAsia="MetaBookLF" w:hAnsi="Arial" w:cs="Arial"/>
          <w:bCs/>
        </w:rPr>
        <w:t xml:space="preserve"> lädst uns ein zur Mitarbeit an </w:t>
      </w:r>
      <w:r>
        <w:rPr>
          <w:rFonts w:ascii="Arial" w:eastAsia="MetaBookLF" w:hAnsi="Arial" w:cs="Arial"/>
          <w:bCs/>
        </w:rPr>
        <w:t>d</w:t>
      </w:r>
      <w:r w:rsidRPr="002A0647">
        <w:rPr>
          <w:rFonts w:ascii="Arial" w:eastAsia="MetaBookLF" w:hAnsi="Arial" w:cs="Arial"/>
          <w:bCs/>
        </w:rPr>
        <w:t>einem Heilswerk.</w:t>
      </w:r>
    </w:p>
    <w:p w14:paraId="195E103A" w14:textId="77777777" w:rsidR="003D7F62" w:rsidRPr="002A0647" w:rsidRDefault="003D7F62" w:rsidP="005E215A">
      <w:pPr>
        <w:spacing w:after="0" w:line="360" w:lineRule="auto"/>
        <w:rPr>
          <w:rFonts w:ascii="Arial" w:eastAsia="MetaBookLF" w:hAnsi="Arial" w:cs="Arial"/>
          <w:bCs/>
        </w:rPr>
      </w:pPr>
      <w:r w:rsidRPr="002A0647">
        <w:rPr>
          <w:rFonts w:ascii="Arial" w:eastAsia="MetaBookLF" w:hAnsi="Arial" w:cs="Arial"/>
          <w:b/>
        </w:rPr>
        <w:t>A</w:t>
      </w:r>
      <w:r w:rsidRPr="002A0647">
        <w:rPr>
          <w:rFonts w:ascii="Arial" w:eastAsia="MetaBookLF" w:hAnsi="Arial" w:cs="Arial"/>
          <w:bCs/>
        </w:rPr>
        <w:tab/>
        <w:t>Herr, erbarme dich.</w:t>
      </w:r>
    </w:p>
    <w:p w14:paraId="4FCFE3F8" w14:textId="77777777" w:rsidR="006E7581" w:rsidRDefault="006E7581" w:rsidP="00BF45DF">
      <w:pPr>
        <w:spacing w:after="0" w:line="240" w:lineRule="auto"/>
        <w:rPr>
          <w:rFonts w:ascii="Calibri" w:eastAsia="Calibri" w:hAnsi="Calibri" w:cs="Times New Roman"/>
          <w:sz w:val="16"/>
          <w:szCs w:val="16"/>
        </w:rPr>
      </w:pPr>
    </w:p>
    <w:p w14:paraId="4A3B1C71" w14:textId="77777777" w:rsidR="003D7F62" w:rsidRDefault="003D7F62" w:rsidP="00BF45DF">
      <w:pPr>
        <w:spacing w:after="0" w:line="240" w:lineRule="auto"/>
        <w:rPr>
          <w:rFonts w:ascii="Calibri" w:eastAsia="Calibri" w:hAnsi="Calibri" w:cs="Times New Roman"/>
          <w:sz w:val="16"/>
          <w:szCs w:val="16"/>
        </w:rPr>
      </w:pPr>
    </w:p>
    <w:p w14:paraId="0CD4C2C1" w14:textId="77777777" w:rsidR="00240786" w:rsidRPr="00AC1651" w:rsidRDefault="00240786" w:rsidP="00240786">
      <w:pPr>
        <w:rPr>
          <w:rFonts w:ascii="Arial" w:eastAsia="MetaBookLF" w:hAnsi="Arial" w:cs="Arial"/>
          <w:i/>
        </w:rPr>
      </w:pPr>
      <w:r w:rsidRPr="00AC1651">
        <w:rPr>
          <w:rFonts w:ascii="Arial" w:eastAsia="MetaBookLF" w:hAnsi="Arial" w:cs="Arial"/>
          <w:b/>
        </w:rPr>
        <w:t>Baustein Gebet</w:t>
      </w:r>
    </w:p>
    <w:p w14:paraId="59401B29" w14:textId="77777777" w:rsidR="00240786" w:rsidRPr="00AC1651" w:rsidRDefault="00240786" w:rsidP="00240786">
      <w:pPr>
        <w:spacing w:after="0" w:line="360" w:lineRule="auto"/>
        <w:rPr>
          <w:rFonts w:ascii="Arial" w:eastAsia="MetaBookLF" w:hAnsi="Arial" w:cs="Arial"/>
        </w:rPr>
      </w:pPr>
      <w:r w:rsidRPr="00AC1651">
        <w:rPr>
          <w:rFonts w:ascii="Arial" w:eastAsia="MetaBookLF" w:hAnsi="Arial" w:cs="Arial"/>
          <w:b/>
        </w:rPr>
        <w:t>S</w:t>
      </w:r>
      <w:r w:rsidRPr="00AC1651">
        <w:rPr>
          <w:rFonts w:ascii="Arial" w:eastAsia="MetaBookLF" w:hAnsi="Arial" w:cs="Arial"/>
        </w:rPr>
        <w:tab/>
        <w:t>Gott.</w:t>
      </w:r>
    </w:p>
    <w:p w14:paraId="0B5EE4D1" w14:textId="77777777" w:rsidR="00240786" w:rsidRPr="00AC1651" w:rsidRDefault="00240786" w:rsidP="00240786">
      <w:pPr>
        <w:spacing w:after="0" w:line="360" w:lineRule="auto"/>
        <w:ind w:firstLine="708"/>
        <w:rPr>
          <w:rFonts w:ascii="Arial" w:eastAsia="MetaBookLF" w:hAnsi="Arial" w:cs="Arial"/>
        </w:rPr>
      </w:pPr>
      <w:r w:rsidRPr="00AC1651">
        <w:rPr>
          <w:rFonts w:ascii="Arial" w:eastAsia="MetaBookLF" w:hAnsi="Arial" w:cs="Arial"/>
        </w:rPr>
        <w:t xml:space="preserve">Wir stehen vor </w:t>
      </w:r>
      <w:r>
        <w:rPr>
          <w:rFonts w:ascii="Arial" w:eastAsia="MetaBookLF" w:hAnsi="Arial" w:cs="Arial"/>
        </w:rPr>
        <w:t>d</w:t>
      </w:r>
      <w:r w:rsidRPr="00AC1651">
        <w:rPr>
          <w:rFonts w:ascii="Arial" w:eastAsia="MetaBookLF" w:hAnsi="Arial" w:cs="Arial"/>
        </w:rPr>
        <w:t>ir am Beginn der heiligen vierzig Tage.</w:t>
      </w:r>
    </w:p>
    <w:p w14:paraId="527CCF23" w14:textId="77777777" w:rsidR="00240786" w:rsidRPr="00AC1651" w:rsidRDefault="00240786" w:rsidP="00240786">
      <w:pPr>
        <w:spacing w:after="0" w:line="360" w:lineRule="auto"/>
        <w:ind w:firstLine="708"/>
        <w:rPr>
          <w:rFonts w:ascii="Arial" w:eastAsia="MetaBookLF" w:hAnsi="Arial" w:cs="Arial"/>
          <w:color w:val="FF0000"/>
        </w:rPr>
      </w:pPr>
      <w:r w:rsidRPr="00AC1651">
        <w:rPr>
          <w:rFonts w:ascii="Arial" w:eastAsia="MetaBookLF" w:hAnsi="Arial" w:cs="Arial"/>
        </w:rPr>
        <w:t>Du willst, dass wir heil sind,</w:t>
      </w:r>
    </w:p>
    <w:p w14:paraId="192347CF" w14:textId="77777777" w:rsidR="00240786" w:rsidRPr="00AC1651" w:rsidRDefault="00240786" w:rsidP="00240786">
      <w:pPr>
        <w:spacing w:after="0" w:line="360" w:lineRule="auto"/>
        <w:ind w:firstLine="708"/>
        <w:rPr>
          <w:rFonts w:ascii="Arial" w:eastAsia="MetaBookLF" w:hAnsi="Arial" w:cs="Arial"/>
        </w:rPr>
      </w:pPr>
      <w:r w:rsidRPr="00AC1651">
        <w:rPr>
          <w:rFonts w:ascii="Arial" w:eastAsia="MetaBookLF" w:hAnsi="Arial" w:cs="Arial"/>
        </w:rPr>
        <w:t>heil werden,</w:t>
      </w:r>
    </w:p>
    <w:p w14:paraId="79869EB9" w14:textId="77777777" w:rsidR="00240786" w:rsidRPr="00AC1651" w:rsidRDefault="00240786" w:rsidP="00240786">
      <w:pPr>
        <w:spacing w:after="0" w:line="360" w:lineRule="auto"/>
        <w:ind w:firstLine="708"/>
        <w:rPr>
          <w:rFonts w:ascii="Arial" w:eastAsia="MetaBookLF" w:hAnsi="Arial" w:cs="Arial"/>
        </w:rPr>
      </w:pPr>
      <w:r w:rsidRPr="00AC1651">
        <w:rPr>
          <w:rFonts w:ascii="Arial" w:eastAsia="MetaBookLF" w:hAnsi="Arial" w:cs="Arial"/>
        </w:rPr>
        <w:t>heilend wirken in dieser Welt.</w:t>
      </w:r>
    </w:p>
    <w:p w14:paraId="3C8406D5" w14:textId="77777777" w:rsidR="00240786" w:rsidRPr="00AC1651" w:rsidRDefault="00240786" w:rsidP="00240786">
      <w:pPr>
        <w:spacing w:after="0" w:line="360" w:lineRule="auto"/>
        <w:ind w:firstLine="708"/>
        <w:rPr>
          <w:rFonts w:ascii="Arial" w:eastAsia="MetaBookLF" w:hAnsi="Arial" w:cs="Arial"/>
        </w:rPr>
      </w:pPr>
      <w:r w:rsidRPr="00AC1651">
        <w:rPr>
          <w:rFonts w:ascii="Arial" w:eastAsia="MetaBookLF" w:hAnsi="Arial" w:cs="Arial"/>
        </w:rPr>
        <w:t>Du siehst auf uns.</w:t>
      </w:r>
    </w:p>
    <w:p w14:paraId="3006FB50" w14:textId="77777777" w:rsidR="00240786" w:rsidRPr="00AC1651" w:rsidRDefault="00240786" w:rsidP="00240786">
      <w:pPr>
        <w:spacing w:after="0" w:line="360" w:lineRule="auto"/>
        <w:ind w:firstLine="708"/>
        <w:rPr>
          <w:rFonts w:ascii="Arial" w:eastAsia="MetaBookLF" w:hAnsi="Arial" w:cs="Arial"/>
        </w:rPr>
      </w:pPr>
      <w:r w:rsidRPr="00AC1651">
        <w:rPr>
          <w:rFonts w:ascii="Arial" w:eastAsia="MetaBookLF" w:hAnsi="Arial" w:cs="Arial"/>
        </w:rPr>
        <w:t>Du siehst unsere Wunden.</w:t>
      </w:r>
    </w:p>
    <w:p w14:paraId="16E3EF0D" w14:textId="77777777" w:rsidR="00240786" w:rsidRPr="00AC1651" w:rsidRDefault="00240786" w:rsidP="00240786">
      <w:pPr>
        <w:spacing w:after="0" w:line="360" w:lineRule="auto"/>
        <w:ind w:firstLine="708"/>
        <w:rPr>
          <w:rFonts w:ascii="Arial" w:eastAsia="MetaBookLF" w:hAnsi="Arial" w:cs="Arial"/>
        </w:rPr>
      </w:pPr>
      <w:r w:rsidRPr="00AC1651">
        <w:rPr>
          <w:rFonts w:ascii="Arial" w:eastAsia="MetaBookLF" w:hAnsi="Arial" w:cs="Arial"/>
        </w:rPr>
        <w:t xml:space="preserve">Du siehst die Wunden </w:t>
      </w:r>
      <w:r>
        <w:rPr>
          <w:rFonts w:ascii="Arial" w:eastAsia="MetaBookLF" w:hAnsi="Arial" w:cs="Arial"/>
        </w:rPr>
        <w:t>d</w:t>
      </w:r>
      <w:r w:rsidRPr="00AC1651">
        <w:rPr>
          <w:rFonts w:ascii="Arial" w:eastAsia="MetaBookLF" w:hAnsi="Arial" w:cs="Arial"/>
        </w:rPr>
        <w:t>einer Schöpfung.</w:t>
      </w:r>
    </w:p>
    <w:p w14:paraId="41568809" w14:textId="77777777" w:rsidR="00240786" w:rsidRPr="00AC1651" w:rsidRDefault="00240786" w:rsidP="00240786">
      <w:pPr>
        <w:spacing w:after="0" w:line="360" w:lineRule="auto"/>
        <w:ind w:firstLine="708"/>
        <w:rPr>
          <w:rFonts w:ascii="Arial" w:eastAsia="MetaBookLF" w:hAnsi="Arial" w:cs="Arial"/>
        </w:rPr>
      </w:pPr>
      <w:r w:rsidRPr="00AC1651">
        <w:rPr>
          <w:rFonts w:ascii="Arial" w:eastAsia="MetaBookLF" w:hAnsi="Arial" w:cs="Arial"/>
        </w:rPr>
        <w:t>Heile, was verwundet ist</w:t>
      </w:r>
    </w:p>
    <w:p w14:paraId="2FAD9198" w14:textId="77777777" w:rsidR="00240786" w:rsidRPr="00AC1651" w:rsidRDefault="00240786" w:rsidP="00240786">
      <w:pPr>
        <w:spacing w:after="0" w:line="360" w:lineRule="auto"/>
        <w:ind w:firstLine="708"/>
        <w:rPr>
          <w:rFonts w:ascii="Arial" w:eastAsia="MetaBookLF" w:hAnsi="Arial" w:cs="Arial"/>
        </w:rPr>
      </w:pPr>
      <w:r w:rsidRPr="00AC1651">
        <w:rPr>
          <w:rFonts w:ascii="Arial" w:eastAsia="MetaBookLF" w:hAnsi="Arial" w:cs="Arial"/>
        </w:rPr>
        <w:t>und hilf uns zur Umkehr.</w:t>
      </w:r>
    </w:p>
    <w:p w14:paraId="30B74345" w14:textId="77777777" w:rsidR="00240786" w:rsidRPr="00AC1651" w:rsidRDefault="00240786" w:rsidP="00240786">
      <w:pPr>
        <w:spacing w:after="0" w:line="360" w:lineRule="auto"/>
        <w:ind w:firstLine="708"/>
        <w:rPr>
          <w:rFonts w:ascii="Arial" w:eastAsia="MetaBookLF" w:hAnsi="Arial" w:cs="Arial"/>
        </w:rPr>
      </w:pPr>
      <w:r w:rsidRPr="00AC1651">
        <w:rPr>
          <w:rFonts w:ascii="Arial" w:eastAsia="MetaBookLF" w:hAnsi="Arial" w:cs="Arial"/>
        </w:rPr>
        <w:t xml:space="preserve">Gib uns Kraft auf </w:t>
      </w:r>
      <w:r>
        <w:rPr>
          <w:rFonts w:ascii="Arial" w:eastAsia="MetaBookLF" w:hAnsi="Arial" w:cs="Arial"/>
        </w:rPr>
        <w:t>d</w:t>
      </w:r>
      <w:r w:rsidRPr="00AC1651">
        <w:rPr>
          <w:rFonts w:ascii="Arial" w:eastAsia="MetaBookLF" w:hAnsi="Arial" w:cs="Arial"/>
        </w:rPr>
        <w:t xml:space="preserve">ein Wort zu hören, </w:t>
      </w:r>
    </w:p>
    <w:p w14:paraId="019C79C0" w14:textId="77777777" w:rsidR="00240786" w:rsidRPr="00AC1651" w:rsidRDefault="00240786" w:rsidP="00240786">
      <w:pPr>
        <w:spacing w:after="0" w:line="360" w:lineRule="auto"/>
        <w:ind w:firstLine="708"/>
        <w:rPr>
          <w:rFonts w:ascii="Arial" w:eastAsia="MetaBookLF" w:hAnsi="Arial" w:cs="Arial"/>
        </w:rPr>
      </w:pPr>
      <w:r w:rsidRPr="00AC1651">
        <w:rPr>
          <w:rFonts w:ascii="Arial" w:eastAsia="MetaBookLF" w:hAnsi="Arial" w:cs="Arial"/>
        </w:rPr>
        <w:t xml:space="preserve">und in der Verbundenheit mit </w:t>
      </w:r>
      <w:r>
        <w:rPr>
          <w:rFonts w:ascii="Arial" w:eastAsia="MetaBookLF" w:hAnsi="Arial" w:cs="Arial"/>
        </w:rPr>
        <w:t>d</w:t>
      </w:r>
      <w:r w:rsidRPr="00AC1651">
        <w:rPr>
          <w:rFonts w:ascii="Arial" w:eastAsia="MetaBookLF" w:hAnsi="Arial" w:cs="Arial"/>
        </w:rPr>
        <w:t xml:space="preserve">ir neue Wege zu gehen - </w:t>
      </w:r>
    </w:p>
    <w:p w14:paraId="6AF75965" w14:textId="77777777" w:rsidR="00240786" w:rsidRPr="00AC1651" w:rsidRDefault="00240786" w:rsidP="00240786">
      <w:pPr>
        <w:spacing w:after="0" w:line="360" w:lineRule="auto"/>
        <w:ind w:firstLine="708"/>
        <w:rPr>
          <w:rFonts w:ascii="Arial" w:eastAsia="MetaBookLF" w:hAnsi="Arial" w:cs="Arial"/>
        </w:rPr>
      </w:pPr>
      <w:r w:rsidRPr="00AC1651">
        <w:rPr>
          <w:rFonts w:ascii="Arial" w:eastAsia="MetaBookLF" w:hAnsi="Arial" w:cs="Arial"/>
        </w:rPr>
        <w:t>Dir zur Ehre und allem Geschaffenen zum Heil.</w:t>
      </w:r>
    </w:p>
    <w:p w14:paraId="2E2D5CB3" w14:textId="77777777" w:rsidR="00240786" w:rsidRPr="00AC1651" w:rsidRDefault="00240786" w:rsidP="00240786">
      <w:pPr>
        <w:spacing w:after="0" w:line="360" w:lineRule="auto"/>
        <w:ind w:firstLine="708"/>
        <w:rPr>
          <w:rFonts w:ascii="Arial" w:eastAsia="MetaBookLF" w:hAnsi="Arial" w:cs="Arial"/>
        </w:rPr>
      </w:pPr>
      <w:r w:rsidRPr="00AC1651">
        <w:rPr>
          <w:rFonts w:ascii="Arial" w:eastAsia="MetaBookLF" w:hAnsi="Arial" w:cs="Arial"/>
        </w:rPr>
        <w:t xml:space="preserve">Darum bitten wir </w:t>
      </w:r>
      <w:r>
        <w:rPr>
          <w:rFonts w:ascii="Arial" w:eastAsia="MetaBookLF" w:hAnsi="Arial" w:cs="Arial"/>
        </w:rPr>
        <w:t>d</w:t>
      </w:r>
      <w:r w:rsidRPr="00AC1651">
        <w:rPr>
          <w:rFonts w:ascii="Arial" w:eastAsia="MetaBookLF" w:hAnsi="Arial" w:cs="Arial"/>
        </w:rPr>
        <w:t>ich, durch Jesus Christus, unseren Bruder und Herrn.</w:t>
      </w:r>
    </w:p>
    <w:p w14:paraId="1D49F85A" w14:textId="77777777" w:rsidR="00240786" w:rsidRPr="00AC1651" w:rsidRDefault="00240786" w:rsidP="00240786">
      <w:pPr>
        <w:spacing w:after="0" w:line="360" w:lineRule="auto"/>
        <w:rPr>
          <w:rFonts w:ascii="Arial" w:eastAsia="MetaBookLF" w:hAnsi="Arial" w:cs="Arial"/>
        </w:rPr>
      </w:pPr>
      <w:r w:rsidRPr="00AC1651">
        <w:rPr>
          <w:rFonts w:ascii="Arial" w:eastAsia="MetaBookLF" w:hAnsi="Arial" w:cs="Arial"/>
          <w:b/>
          <w:bCs/>
        </w:rPr>
        <w:t>A</w:t>
      </w:r>
      <w:r>
        <w:rPr>
          <w:rFonts w:ascii="Arial" w:eastAsia="MetaBookLF" w:hAnsi="Arial" w:cs="Arial"/>
        </w:rPr>
        <w:tab/>
      </w:r>
      <w:r w:rsidRPr="00AC1651">
        <w:rPr>
          <w:rFonts w:ascii="Arial" w:eastAsia="MetaBookLF" w:hAnsi="Arial" w:cs="Arial"/>
        </w:rPr>
        <w:t>Amen.</w:t>
      </w:r>
    </w:p>
    <w:p w14:paraId="32AB6AA5" w14:textId="77777777" w:rsidR="003D7F62" w:rsidRDefault="003D7F62" w:rsidP="00BF45DF">
      <w:pPr>
        <w:spacing w:after="0" w:line="240" w:lineRule="auto"/>
        <w:rPr>
          <w:rFonts w:ascii="Calibri" w:eastAsia="Calibri" w:hAnsi="Calibri" w:cs="Times New Roman"/>
          <w:sz w:val="16"/>
          <w:szCs w:val="16"/>
        </w:rPr>
      </w:pPr>
    </w:p>
    <w:p w14:paraId="36AD0D6B" w14:textId="77777777" w:rsidR="00240786" w:rsidRDefault="00240786" w:rsidP="00BF45DF">
      <w:pPr>
        <w:spacing w:after="0" w:line="240" w:lineRule="auto"/>
        <w:rPr>
          <w:rFonts w:ascii="Calibri" w:eastAsia="Calibri" w:hAnsi="Calibri" w:cs="Times New Roman"/>
          <w:sz w:val="16"/>
          <w:szCs w:val="16"/>
        </w:rPr>
      </w:pPr>
    </w:p>
    <w:p w14:paraId="221D619E" w14:textId="77777777" w:rsidR="00240786" w:rsidRDefault="00240786" w:rsidP="00BF45DF">
      <w:pPr>
        <w:spacing w:after="0" w:line="240" w:lineRule="auto"/>
        <w:rPr>
          <w:rFonts w:ascii="Calibri" w:eastAsia="Calibri" w:hAnsi="Calibri" w:cs="Times New Roman"/>
          <w:sz w:val="16"/>
          <w:szCs w:val="16"/>
        </w:rPr>
      </w:pPr>
    </w:p>
    <w:p w14:paraId="3AA729BA" w14:textId="77777777" w:rsidR="00DB339B" w:rsidRDefault="00DB339B">
      <w:pPr>
        <w:spacing w:after="200" w:line="276" w:lineRule="auto"/>
        <w:rPr>
          <w:rFonts w:ascii="Arial" w:eastAsia="MetaBookLF" w:hAnsi="Arial" w:cs="Arial"/>
          <w:b/>
        </w:rPr>
      </w:pPr>
      <w:r>
        <w:rPr>
          <w:rFonts w:ascii="Arial" w:eastAsia="MetaBookLF" w:hAnsi="Arial" w:cs="Arial"/>
          <w:b/>
        </w:rPr>
        <w:br w:type="page"/>
      </w:r>
    </w:p>
    <w:p w14:paraId="561531EC" w14:textId="0E1AF149" w:rsidR="00325711" w:rsidRDefault="00325711" w:rsidP="00325711">
      <w:pPr>
        <w:rPr>
          <w:rFonts w:ascii="Arial" w:eastAsia="MetaBookLF" w:hAnsi="Arial" w:cs="Arial"/>
          <w:b/>
        </w:rPr>
      </w:pPr>
      <w:r w:rsidRPr="00325711">
        <w:rPr>
          <w:rFonts w:ascii="Arial" w:eastAsia="MetaBookLF" w:hAnsi="Arial" w:cs="Arial"/>
          <w:b/>
        </w:rPr>
        <w:lastRenderedPageBreak/>
        <w:t>Baustein Predigt</w:t>
      </w:r>
    </w:p>
    <w:p w14:paraId="224BF4A0" w14:textId="77777777" w:rsidR="00325711" w:rsidRPr="00325711" w:rsidRDefault="00325711" w:rsidP="00325711">
      <w:pPr>
        <w:rPr>
          <w:rFonts w:ascii="Arial" w:eastAsia="MetaBookLF" w:hAnsi="Arial" w:cs="Arial"/>
          <w:i/>
          <w:iCs/>
          <w:sz w:val="32"/>
          <w:szCs w:val="32"/>
        </w:rPr>
      </w:pPr>
      <w:r w:rsidRPr="00325711">
        <w:rPr>
          <w:rFonts w:ascii="Arial" w:eastAsia="MetaBookLF" w:hAnsi="Arial" w:cs="Arial"/>
          <w:i/>
          <w:iCs/>
          <w:sz w:val="32"/>
          <w:szCs w:val="32"/>
        </w:rPr>
        <w:t xml:space="preserve">Schöpfungs-Lust </w:t>
      </w:r>
    </w:p>
    <w:p w14:paraId="56F45559" w14:textId="77777777" w:rsidR="00325711" w:rsidRPr="00325711" w:rsidRDefault="00325711" w:rsidP="00325711">
      <w:pPr>
        <w:rPr>
          <w:rFonts w:ascii="Arial" w:eastAsia="MetaBookLF" w:hAnsi="Arial" w:cs="Arial"/>
        </w:rPr>
      </w:pPr>
      <w:r w:rsidRPr="00325711">
        <w:rPr>
          <w:rFonts w:ascii="Arial" w:eastAsia="MetaBookLF" w:hAnsi="Arial" w:cs="Arial"/>
        </w:rPr>
        <w:t>von Pirmin Spiegel, Misereor</w:t>
      </w:r>
    </w:p>
    <w:p w14:paraId="062916C9" w14:textId="77777777" w:rsidR="00325711" w:rsidRPr="00325711" w:rsidRDefault="00325711" w:rsidP="00325711">
      <w:pPr>
        <w:spacing w:line="360" w:lineRule="auto"/>
        <w:ind w:left="708" w:hanging="708"/>
        <w:rPr>
          <w:rFonts w:ascii="Arial" w:eastAsia="Times New Roman" w:hAnsi="Arial" w:cs="Arial"/>
          <w:lang w:eastAsia="de-DE"/>
        </w:rPr>
      </w:pPr>
      <w:r w:rsidRPr="00325711">
        <w:rPr>
          <w:rFonts w:ascii="Arial" w:eastAsia="Times New Roman" w:hAnsi="Arial" w:cs="Arial"/>
          <w:b/>
          <w:bCs/>
          <w:lang w:eastAsia="de-DE"/>
        </w:rPr>
        <w:t>L</w:t>
      </w:r>
      <w:r w:rsidRPr="00325711">
        <w:rPr>
          <w:rFonts w:ascii="Arial" w:eastAsia="Times New Roman" w:hAnsi="Arial" w:cs="Arial"/>
          <w:lang w:eastAsia="de-DE"/>
        </w:rPr>
        <w:tab/>
        <w:t xml:space="preserve">Wie schön leuchtet der Planet Erde aus der Ferne! Unser blaues Wunder im Universum. </w:t>
      </w:r>
      <w:r w:rsidRPr="00325711">
        <w:rPr>
          <w:rFonts w:ascii="Arial" w:eastAsia="Times New Roman" w:hAnsi="Arial" w:cs="Arial"/>
          <w:i/>
          <w:iCs/>
          <w:lang w:eastAsia="de-DE"/>
        </w:rPr>
        <w:t>Dein</w:t>
      </w:r>
      <w:r w:rsidRPr="00325711">
        <w:rPr>
          <w:rFonts w:ascii="Arial" w:eastAsia="Times New Roman" w:hAnsi="Arial" w:cs="Arial"/>
          <w:lang w:eastAsia="de-DE"/>
        </w:rPr>
        <w:t xml:space="preserve"> </w:t>
      </w:r>
      <w:r w:rsidRPr="00325711">
        <w:rPr>
          <w:rFonts w:ascii="Arial" w:eastAsia="Times New Roman" w:hAnsi="Arial" w:cs="Arial"/>
          <w:i/>
          <w:iCs/>
          <w:lang w:eastAsia="de-DE"/>
        </w:rPr>
        <w:t>blaues Wunder</w:t>
      </w:r>
      <w:r w:rsidRPr="00325711">
        <w:rPr>
          <w:rFonts w:ascii="Arial" w:eastAsia="Times New Roman" w:hAnsi="Arial" w:cs="Arial"/>
          <w:lang w:eastAsia="de-DE"/>
        </w:rPr>
        <w:t xml:space="preserve">, wie die Theologin Jacqueline Keune es in einer ihrer Meditationen zum Hungertuch vieldeutig nennt. </w:t>
      </w:r>
    </w:p>
    <w:p w14:paraId="715BCDA5" w14:textId="77777777" w:rsidR="00325711" w:rsidRPr="00325711" w:rsidRDefault="00325711" w:rsidP="00325711">
      <w:pPr>
        <w:spacing w:line="360" w:lineRule="auto"/>
        <w:ind w:left="708"/>
        <w:rPr>
          <w:rFonts w:ascii="Arial" w:eastAsia="Times New Roman" w:hAnsi="Arial" w:cs="Arial"/>
          <w:lang w:eastAsia="de-DE"/>
        </w:rPr>
      </w:pPr>
      <w:r w:rsidRPr="00325711">
        <w:rPr>
          <w:rFonts w:ascii="Arial" w:eastAsia="Times New Roman" w:hAnsi="Arial" w:cs="Arial"/>
          <w:lang w:eastAsia="de-DE"/>
        </w:rPr>
        <w:t xml:space="preserve">Der Künstler Emeka Udemba aus Nigeria lebt und arbeitet im Süden Deutschlands. Er ist global unterwegs, kennt und unterstützt kulturelle und soziale Projekte in Süd und Nord. Er nimmt uns mit auf eine Reise. Ja, das Hungertuch-Bild ist für mich eine Reise hin zur Schönheit unserer Schöpfung, zur Aufmerksamkeit mit ihr und zugleich zu den großen Herausforderungen unserer Zeit. </w:t>
      </w:r>
    </w:p>
    <w:p w14:paraId="69ED2EB9" w14:textId="77777777" w:rsidR="00325711" w:rsidRPr="00325711" w:rsidRDefault="00325711" w:rsidP="00325711">
      <w:pPr>
        <w:spacing w:line="360" w:lineRule="auto"/>
        <w:ind w:left="708"/>
        <w:textAlignment w:val="baseline"/>
        <w:outlineLvl w:val="0"/>
        <w:rPr>
          <w:rFonts w:ascii="Arial" w:eastAsia="Times New Roman" w:hAnsi="Arial" w:cs="Arial"/>
          <w:color w:val="1A1A1A"/>
          <w:lang w:eastAsia="de-DE"/>
        </w:rPr>
      </w:pPr>
      <w:r w:rsidRPr="00325711">
        <w:rPr>
          <w:rFonts w:ascii="Arial" w:eastAsia="Times New Roman" w:hAnsi="Arial" w:cs="Arial"/>
          <w:color w:val="1A1A1A"/>
          <w:lang w:eastAsia="de-DE"/>
        </w:rPr>
        <w:t xml:space="preserve">Klima, Kriege, Hunger, Pandemien: Die Multikrisen unserer Tage führen uns schmerzhaft vor Augen, wo Schwachstellen unserer wirtschaftlichen und gesellschaftlichen Strukturen liegen. </w:t>
      </w:r>
      <w:r w:rsidRPr="00325711">
        <w:rPr>
          <w:rFonts w:ascii="Arial" w:eastAsia="Times New Roman" w:hAnsi="Arial" w:cs="Arial"/>
          <w:lang w:eastAsia="de-DE"/>
        </w:rPr>
        <w:t xml:space="preserve">Auch wenn diese Probleme miteinander verbunden sind und sich gegenseitig verstärken, ist und bleibt die Klimaerhitzung die grundlegende Frage unseres Überlebens. </w:t>
      </w:r>
      <w:r w:rsidRPr="00325711">
        <w:rPr>
          <w:rFonts w:ascii="Arial" w:eastAsia="Times New Roman" w:hAnsi="Arial" w:cs="Arial"/>
          <w:color w:val="1A1A1A"/>
          <w:lang w:eastAsia="de-DE"/>
        </w:rPr>
        <w:t>Für jeden Menschen, jedes Tier und jede Pflanze. Es schmilzt, es brennt, es flutet und versandet, Menschen sterben durch Wasser und Hitze. Nicht nur die Bilder aus dem Ahrtal zeigen: Auch bei uns, da, wo wir leben, arbeiten oder Urlaub machen, sind die Auswirkungen des ausbeuterischen Umgangs mit der Schöpfung spürbar.</w:t>
      </w:r>
    </w:p>
    <w:p w14:paraId="4B264BBE" w14:textId="77777777" w:rsidR="00325711" w:rsidRPr="00325711" w:rsidRDefault="00325711" w:rsidP="00325711">
      <w:pPr>
        <w:spacing w:line="360" w:lineRule="auto"/>
        <w:ind w:left="708"/>
        <w:rPr>
          <w:rFonts w:ascii="Arial" w:eastAsia="Times New Roman" w:hAnsi="Arial" w:cs="Arial"/>
          <w:lang w:eastAsia="de-DE"/>
        </w:rPr>
      </w:pPr>
      <w:r w:rsidRPr="00325711">
        <w:rPr>
          <w:rFonts w:ascii="Arial" w:eastAsia="Times New Roman" w:hAnsi="Arial" w:cs="Arial"/>
          <w:color w:val="1A1A1A"/>
          <w:lang w:eastAsia="de-DE"/>
        </w:rPr>
        <w:t xml:space="preserve">Dieses Szenario zielt mitten in das aktuelle Misereor-Hungertuch. Wenn wir uns ihm annähern, sehen wir: </w:t>
      </w:r>
      <w:r w:rsidRPr="00325711">
        <w:rPr>
          <w:rFonts w:ascii="Arial" w:eastAsia="Times New Roman" w:hAnsi="Arial" w:cs="Arial"/>
          <w:lang w:eastAsia="de-DE"/>
        </w:rPr>
        <w:t xml:space="preserve">Das farbenstarke Bild ist als Collage aus vielen ausgerissenen Zeitungsschnipseln aufgebaut: Nachrichten, Infos, Fakten, Fakes – Schicht um Schicht reißt und klebt der Künstler diese Einzelteile und komponiert aus ihnen etwas Neues. In den warm-roten Raum greifen vier Arme: Form und Farbe nach deuten sie auf unterschiedliche Menschen – möglicherweise aus anderen Kontexten, ethnischen Zugehörigkeiten, verschiedenen Geschlechtern - hin. Ihre Hände berühren gemeinsam sachte die Erdkugel, lassen ihr aber auch Spielraum. Wahrhaftig eine zerrissene Welt, verwundet und brüchig. </w:t>
      </w:r>
      <w:r w:rsidRPr="00325711">
        <w:rPr>
          <w:rFonts w:ascii="Arial" w:eastAsia="Times New Roman" w:hAnsi="Arial" w:cs="Arial"/>
          <w:color w:val="1A1A1A"/>
          <w:lang w:eastAsia="de-DE"/>
        </w:rPr>
        <w:t xml:space="preserve">Noch gehalten oder schon preisgegeben? Bewegt sie sich? </w:t>
      </w:r>
      <w:r w:rsidRPr="00325711">
        <w:rPr>
          <w:rFonts w:ascii="Arial" w:eastAsia="Times New Roman" w:hAnsi="Arial" w:cs="Arial"/>
          <w:lang w:eastAsia="de-DE"/>
        </w:rPr>
        <w:t>Wird sie kippen wie unser Klima?</w:t>
      </w:r>
      <w:r w:rsidRPr="00325711">
        <w:rPr>
          <w:rFonts w:ascii="Arial" w:eastAsia="Times New Roman" w:hAnsi="Arial" w:cs="Arial"/>
          <w:color w:val="1A1A1A"/>
          <w:lang w:eastAsia="de-DE"/>
        </w:rPr>
        <w:t xml:space="preserve"> </w:t>
      </w:r>
    </w:p>
    <w:p w14:paraId="17349E61" w14:textId="77777777" w:rsidR="00325711" w:rsidRPr="00325711" w:rsidRDefault="00325711" w:rsidP="00325711">
      <w:pPr>
        <w:spacing w:line="360" w:lineRule="auto"/>
        <w:ind w:left="708"/>
        <w:rPr>
          <w:rFonts w:ascii="Arial" w:eastAsia="Times New Roman" w:hAnsi="Arial" w:cs="Arial"/>
          <w:lang w:eastAsia="de-DE"/>
        </w:rPr>
      </w:pPr>
      <w:r w:rsidRPr="00325711">
        <w:rPr>
          <w:rFonts w:ascii="Arial" w:eastAsia="Times New Roman" w:hAnsi="Arial" w:cs="Arial"/>
          <w:color w:val="1A1A1A"/>
          <w:lang w:eastAsia="de-DE"/>
        </w:rPr>
        <w:lastRenderedPageBreak/>
        <w:t xml:space="preserve">Biblisch gesprochen vertraut Gott uns die Schöpfung an. Sie ist </w:t>
      </w:r>
      <w:r w:rsidRPr="00325711">
        <w:rPr>
          <w:rFonts w:ascii="Arial" w:eastAsia="Times New Roman" w:hAnsi="Arial" w:cs="Arial"/>
          <w:i/>
          <w:iCs/>
          <w:color w:val="1A1A1A"/>
          <w:lang w:eastAsia="de-DE"/>
        </w:rPr>
        <w:t>Gabe</w:t>
      </w:r>
      <w:r w:rsidRPr="00325711">
        <w:rPr>
          <w:rFonts w:ascii="Arial" w:eastAsia="Times New Roman" w:hAnsi="Arial" w:cs="Arial"/>
          <w:color w:val="1A1A1A"/>
          <w:lang w:eastAsia="de-DE"/>
        </w:rPr>
        <w:t xml:space="preserve"> und </w:t>
      </w:r>
      <w:r w:rsidRPr="00325711">
        <w:rPr>
          <w:rFonts w:ascii="Arial" w:eastAsia="Times New Roman" w:hAnsi="Arial" w:cs="Arial"/>
          <w:i/>
          <w:iCs/>
          <w:color w:val="1A1A1A"/>
          <w:lang w:eastAsia="de-DE"/>
        </w:rPr>
        <w:t xml:space="preserve">Aufgabe. </w:t>
      </w:r>
      <w:r w:rsidRPr="00325711">
        <w:rPr>
          <w:rFonts w:ascii="Arial" w:eastAsia="Times New Roman" w:hAnsi="Arial" w:cs="Arial"/>
          <w:color w:val="1A1A1A"/>
          <w:lang w:eastAsia="de-DE"/>
        </w:rPr>
        <w:t xml:space="preserve">Sie ist Geschenk, in unsere Verantwortung gelegt. Wir selbst sind Teil der Schöpfung, stehen in wechselseitiger Beziehung mit ihr. Als Menschen aus ganz unterschiedlichen sozialen, ökonomischen, kulturellen Hintergründen, mit unterschiedlichen Lebensformen, Ebenbilder Gottes, ist es uns aufgetragen für die Bewahrung des Guten Lebens aller Sorge zu tragen. </w:t>
      </w:r>
      <w:r w:rsidRPr="00325711">
        <w:rPr>
          <w:rFonts w:ascii="Arial" w:eastAsia="Times New Roman" w:hAnsi="Arial" w:cs="Arial"/>
          <w:lang w:eastAsia="de-DE"/>
        </w:rPr>
        <w:t>Es geht stets weiter: die Schöpfung ist nicht nach sechs Tagen fertig geschaffen und perfekt für alle Zeiten. Nichts ist fertig erzählt. Im Gegenteil. Ein verantwortlicher Umgang mit der Schöpfung gehört zum Wesenskern unserer christlichen Grundausrichtung. Und so kommen wir als Christinnen und Christen nicht umhin, uns dafür einzusetzen, dass ein respektvolles, wechselseitiges Miteinander der gesamten Schöpfung, Menschen und Natur, möglich ist.</w:t>
      </w:r>
    </w:p>
    <w:p w14:paraId="58ACA75C" w14:textId="77777777" w:rsidR="00325711" w:rsidRPr="00325711" w:rsidRDefault="00325711" w:rsidP="00325711">
      <w:pPr>
        <w:spacing w:line="360" w:lineRule="auto"/>
        <w:ind w:firstLine="708"/>
        <w:rPr>
          <w:rFonts w:ascii="Arial" w:eastAsia="Times New Roman" w:hAnsi="Arial" w:cs="Arial"/>
          <w:color w:val="1A1A1A"/>
          <w:lang w:eastAsia="de-DE"/>
        </w:rPr>
      </w:pPr>
      <w:r w:rsidRPr="00325711">
        <w:rPr>
          <w:rFonts w:ascii="Arial" w:eastAsia="Times New Roman" w:hAnsi="Arial" w:cs="Arial"/>
          <w:color w:val="1A1A1A"/>
          <w:lang w:eastAsia="de-DE"/>
        </w:rPr>
        <w:t>Wir haben es in der Hand!</w:t>
      </w:r>
    </w:p>
    <w:p w14:paraId="729D5022" w14:textId="77777777" w:rsidR="00325711" w:rsidRPr="00325711" w:rsidRDefault="00325711" w:rsidP="00325711">
      <w:pPr>
        <w:spacing w:line="360" w:lineRule="auto"/>
        <w:ind w:left="708"/>
        <w:textAlignment w:val="baseline"/>
        <w:outlineLvl w:val="0"/>
        <w:rPr>
          <w:rFonts w:ascii="Arial" w:eastAsia="Times New Roman" w:hAnsi="Arial" w:cs="Arial"/>
          <w:lang w:eastAsia="de-DE"/>
        </w:rPr>
      </w:pPr>
      <w:r w:rsidRPr="00325711">
        <w:rPr>
          <w:rFonts w:ascii="Arial" w:eastAsia="Calibri" w:hAnsi="Arial" w:cs="Arial"/>
        </w:rPr>
        <w:t>„</w:t>
      </w:r>
      <w:r w:rsidRPr="00325711">
        <w:rPr>
          <w:rFonts w:ascii="Arial" w:eastAsia="Calibri" w:hAnsi="Arial" w:cs="Arial"/>
          <w:i/>
          <w:iCs/>
        </w:rPr>
        <w:t>Das kostet die Welt</w:t>
      </w:r>
      <w:r w:rsidRPr="00325711">
        <w:rPr>
          <w:rFonts w:ascii="Arial" w:eastAsia="Calibri" w:hAnsi="Arial" w:cs="Arial"/>
        </w:rPr>
        <w:t xml:space="preserve">“ lesen wir auf einem der Schnipsel. Der wahre Preis der Zerstörung ist höher, als der, den wir an der Supermarktkasse zahlen. </w:t>
      </w:r>
      <w:r w:rsidRPr="00325711">
        <w:rPr>
          <w:rFonts w:ascii="Arial" w:eastAsia="Times New Roman" w:hAnsi="Arial" w:cs="Arial"/>
          <w:color w:val="1A1A1A"/>
          <w:lang w:eastAsia="de-DE"/>
        </w:rPr>
        <w:t>Deshalb fragt Misereor mit diesem Hungertuch:</w:t>
      </w:r>
    </w:p>
    <w:p w14:paraId="18180EC8" w14:textId="77777777" w:rsidR="00325711" w:rsidRPr="00325711" w:rsidRDefault="00325711" w:rsidP="00325711">
      <w:pPr>
        <w:spacing w:line="360" w:lineRule="auto"/>
        <w:ind w:left="708"/>
        <w:textAlignment w:val="baseline"/>
        <w:outlineLvl w:val="0"/>
        <w:rPr>
          <w:rFonts w:ascii="Arial" w:eastAsia="Times New Roman" w:hAnsi="Arial" w:cs="Arial"/>
          <w:color w:val="1A1A1A"/>
          <w:lang w:eastAsia="de-DE"/>
        </w:rPr>
      </w:pPr>
      <w:r w:rsidRPr="00325711">
        <w:rPr>
          <w:rFonts w:ascii="Arial" w:eastAsia="Times New Roman" w:hAnsi="Arial" w:cs="Arial"/>
          <w:color w:val="1A1A1A"/>
          <w:lang w:eastAsia="de-DE"/>
        </w:rPr>
        <w:t xml:space="preserve">Was ist uns heilig? </w:t>
      </w:r>
      <w:r w:rsidRPr="00325711">
        <w:rPr>
          <w:rFonts w:ascii="Arial" w:eastAsia="Times New Roman" w:hAnsi="Arial" w:cs="Arial"/>
          <w:color w:val="1A1A1A"/>
          <w:lang w:eastAsia="de-DE"/>
        </w:rPr>
        <w:br/>
        <w:t xml:space="preserve">Was tasten wir nicht an? </w:t>
      </w:r>
      <w:r w:rsidRPr="00325711">
        <w:rPr>
          <w:rFonts w:ascii="Arial" w:eastAsia="Times New Roman" w:hAnsi="Arial" w:cs="Arial"/>
          <w:color w:val="1A1A1A"/>
          <w:lang w:eastAsia="de-DE"/>
        </w:rPr>
        <w:br/>
        <w:t>Was ist uns das Leben wert?</w:t>
      </w:r>
    </w:p>
    <w:p w14:paraId="6DFBCDD1" w14:textId="77777777" w:rsidR="00325711" w:rsidRPr="00325711" w:rsidRDefault="00325711" w:rsidP="00325711">
      <w:pPr>
        <w:spacing w:line="360" w:lineRule="auto"/>
        <w:ind w:left="708"/>
        <w:rPr>
          <w:rFonts w:ascii="Arial" w:eastAsia="Times New Roman" w:hAnsi="Arial" w:cs="Arial"/>
          <w:color w:val="000000"/>
          <w:lang w:eastAsia="de-DE"/>
        </w:rPr>
      </w:pPr>
      <w:r w:rsidRPr="00325711">
        <w:rPr>
          <w:rFonts w:ascii="Arial" w:eastAsia="Times New Roman" w:hAnsi="Arial" w:cs="Arial"/>
          <w:color w:val="000000"/>
          <w:lang w:eastAsia="de-DE"/>
        </w:rPr>
        <w:t xml:space="preserve">Hören wir noch Gottes Stimme in unseren Mitgeschöpfen sprechen? Die Enzyklika „Laudato si´“ sieht durchaus einen Zusammenhang zwischen den äußeren Wüsten, die wachsen, weil die innere Leere sich ausbreitet (Laudato si´, 217). </w:t>
      </w:r>
      <w:r w:rsidRPr="00325711">
        <w:rPr>
          <w:rFonts w:ascii="Arial" w:eastAsia="Calibri" w:hAnsi="Arial" w:cs="Arial"/>
        </w:rPr>
        <w:t>Wie können wir einen Beitrag leisten, damit unsere Welt heil bleibt und wir das Heilige, das, was nicht verfügbar und bepreisbar ist, respektieren?</w:t>
      </w:r>
      <w:r w:rsidRPr="00325711">
        <w:rPr>
          <w:rFonts w:ascii="Arial" w:eastAsia="Times New Roman" w:hAnsi="Arial" w:cs="Arial"/>
          <w:color w:val="000000"/>
          <w:lang w:eastAsia="de-DE"/>
        </w:rPr>
        <w:t xml:space="preserve"> </w:t>
      </w:r>
    </w:p>
    <w:p w14:paraId="7013CFD9" w14:textId="77777777" w:rsidR="00325711" w:rsidRPr="00325711" w:rsidRDefault="00325711" w:rsidP="00325711">
      <w:pPr>
        <w:spacing w:line="360" w:lineRule="auto"/>
        <w:ind w:left="708"/>
        <w:textAlignment w:val="baseline"/>
        <w:outlineLvl w:val="0"/>
        <w:rPr>
          <w:rFonts w:ascii="Arial" w:eastAsia="Times New Roman" w:hAnsi="Arial" w:cs="Arial"/>
          <w:color w:val="1A1A1A"/>
          <w:lang w:eastAsia="de-DE"/>
        </w:rPr>
      </w:pPr>
      <w:r w:rsidRPr="00325711">
        <w:rPr>
          <w:rFonts w:ascii="Arial" w:eastAsia="Times New Roman" w:hAnsi="Arial" w:cs="Arial"/>
          <w:color w:val="1A1A1A"/>
          <w:lang w:eastAsia="de-DE"/>
        </w:rPr>
        <w:t xml:space="preserve">Manchmal schäumt das Meer bei Flut unerwartete Schätze an Land. So sind unter den vielen verstörenden Nachrichten in einem Haufen alter Zeitungsschnipsel auch manche, die Mut machen: </w:t>
      </w:r>
      <w:r w:rsidRPr="00325711">
        <w:rPr>
          <w:rFonts w:ascii="Arial" w:eastAsia="Times New Roman" w:hAnsi="Arial" w:cs="Arial"/>
          <w:i/>
          <w:iCs/>
          <w:color w:val="1A1A1A"/>
          <w:lang w:eastAsia="de-DE"/>
        </w:rPr>
        <w:t>Neubeginn</w:t>
      </w:r>
      <w:r w:rsidRPr="00325711">
        <w:rPr>
          <w:rFonts w:ascii="Arial" w:eastAsia="Times New Roman" w:hAnsi="Arial" w:cs="Arial"/>
          <w:color w:val="1A1A1A"/>
          <w:lang w:eastAsia="de-DE"/>
        </w:rPr>
        <w:t xml:space="preserve">, </w:t>
      </w:r>
      <w:r w:rsidRPr="00325711">
        <w:rPr>
          <w:rFonts w:ascii="Arial" w:eastAsia="Times New Roman" w:hAnsi="Arial" w:cs="Arial"/>
          <w:i/>
          <w:iCs/>
          <w:color w:val="1A1A1A"/>
          <w:lang w:eastAsia="de-DE"/>
        </w:rPr>
        <w:t>vom Anfang</w:t>
      </w:r>
      <w:r w:rsidRPr="00325711">
        <w:rPr>
          <w:rFonts w:ascii="Arial" w:eastAsia="Times New Roman" w:hAnsi="Arial" w:cs="Arial"/>
          <w:color w:val="1A1A1A"/>
          <w:lang w:eastAsia="de-DE"/>
        </w:rPr>
        <w:t xml:space="preserve">, </w:t>
      </w:r>
      <w:r w:rsidRPr="00325711">
        <w:rPr>
          <w:rFonts w:ascii="Arial" w:eastAsia="Times New Roman" w:hAnsi="Arial" w:cs="Arial"/>
          <w:i/>
          <w:iCs/>
          <w:color w:val="1A1A1A"/>
          <w:lang w:eastAsia="de-DE"/>
        </w:rPr>
        <w:t>Frauen Heldin Wissen</w:t>
      </w:r>
      <w:r w:rsidRPr="00325711">
        <w:rPr>
          <w:rFonts w:ascii="Arial" w:eastAsia="Times New Roman" w:hAnsi="Arial" w:cs="Arial"/>
          <w:color w:val="1A1A1A"/>
          <w:lang w:eastAsia="de-DE"/>
        </w:rPr>
        <w:t xml:space="preserve"> oder </w:t>
      </w:r>
      <w:r w:rsidRPr="00325711">
        <w:rPr>
          <w:rFonts w:ascii="Arial" w:eastAsia="Times New Roman" w:hAnsi="Arial" w:cs="Arial"/>
          <w:i/>
          <w:iCs/>
          <w:color w:val="1A1A1A"/>
          <w:lang w:eastAsia="de-DE"/>
        </w:rPr>
        <w:t>wo</w:t>
      </w:r>
      <w:r w:rsidRPr="00325711">
        <w:rPr>
          <w:rFonts w:ascii="Arial" w:eastAsia="Times New Roman" w:hAnsi="Arial" w:cs="Arial"/>
          <w:color w:val="1A1A1A"/>
          <w:lang w:eastAsia="de-DE"/>
        </w:rPr>
        <w:t xml:space="preserve"> </w:t>
      </w:r>
      <w:r w:rsidRPr="00325711">
        <w:rPr>
          <w:rFonts w:ascii="Arial" w:eastAsia="Times New Roman" w:hAnsi="Arial" w:cs="Arial"/>
          <w:i/>
          <w:iCs/>
          <w:color w:val="1A1A1A"/>
          <w:lang w:eastAsia="de-DE"/>
        </w:rPr>
        <w:t>Menschen sich wohlfühlen</w:t>
      </w:r>
      <w:r w:rsidRPr="00325711">
        <w:rPr>
          <w:rFonts w:ascii="Arial" w:eastAsia="Times New Roman" w:hAnsi="Arial" w:cs="Arial"/>
          <w:color w:val="1A1A1A"/>
          <w:lang w:eastAsia="de-DE"/>
        </w:rPr>
        <w:t xml:space="preserve">, mit denen wir </w:t>
      </w:r>
      <w:r w:rsidRPr="00325711">
        <w:rPr>
          <w:rFonts w:ascii="Arial" w:eastAsia="Times New Roman" w:hAnsi="Arial" w:cs="Arial"/>
          <w:i/>
          <w:iCs/>
          <w:color w:val="1A1A1A"/>
          <w:lang w:eastAsia="de-DE"/>
        </w:rPr>
        <w:t>ins Leben</w:t>
      </w:r>
      <w:r w:rsidRPr="00325711">
        <w:rPr>
          <w:rFonts w:ascii="Arial" w:eastAsia="Times New Roman" w:hAnsi="Arial" w:cs="Arial"/>
          <w:color w:val="1A1A1A"/>
          <w:lang w:eastAsia="de-DE"/>
        </w:rPr>
        <w:t xml:space="preserve"> gehen und </w:t>
      </w:r>
      <w:r w:rsidRPr="00325711">
        <w:rPr>
          <w:rFonts w:ascii="Arial" w:eastAsia="Times New Roman" w:hAnsi="Arial" w:cs="Arial"/>
          <w:i/>
          <w:iCs/>
          <w:color w:val="1A1A1A"/>
          <w:lang w:eastAsia="de-DE"/>
        </w:rPr>
        <w:t>Farbe bekennen</w:t>
      </w:r>
      <w:r w:rsidRPr="00325711">
        <w:rPr>
          <w:rFonts w:ascii="Arial" w:eastAsia="Times New Roman" w:hAnsi="Arial" w:cs="Arial"/>
          <w:color w:val="1A1A1A"/>
          <w:lang w:eastAsia="de-DE"/>
        </w:rPr>
        <w:t xml:space="preserve">. Emeka Udemba klebt sie wie bunte, tröstende Pflaster auf die Wunden der Schöpfung. </w:t>
      </w:r>
    </w:p>
    <w:p w14:paraId="43199AAA" w14:textId="77777777" w:rsidR="00325711" w:rsidRPr="00325711" w:rsidRDefault="00325711" w:rsidP="00325711">
      <w:pPr>
        <w:spacing w:line="360" w:lineRule="auto"/>
        <w:ind w:left="708"/>
        <w:textAlignment w:val="baseline"/>
        <w:outlineLvl w:val="0"/>
        <w:rPr>
          <w:rFonts w:ascii="Arial" w:eastAsia="Times New Roman" w:hAnsi="Arial" w:cs="Arial"/>
          <w:color w:val="1A1A1A"/>
          <w:lang w:eastAsia="de-DE"/>
        </w:rPr>
      </w:pPr>
      <w:r w:rsidRPr="00325711">
        <w:rPr>
          <w:rFonts w:ascii="Arial" w:eastAsia="Times New Roman" w:hAnsi="Arial" w:cs="Arial"/>
          <w:color w:val="1A1A1A"/>
          <w:lang w:eastAsia="de-DE"/>
        </w:rPr>
        <w:lastRenderedPageBreak/>
        <w:t xml:space="preserve">Wir brauchen Menschen, die Lust auf diese Veränderungen haben und sie mit Leidenschaft vorantreiben. Menschen, die Verantwortung übernehmen, weil wir die erste Generation sind, die das ganze Ausmaß der Krise überblicken und die letzte, die sie wird aufhalten können. So ist das Hungertuch Einladung zur „Schöpfungs-Lust“, zur Einmischung für Frauen und Männer, damit wir und unsere Kinder nicht unser </w:t>
      </w:r>
      <w:r w:rsidRPr="00325711">
        <w:rPr>
          <w:rFonts w:ascii="Arial" w:eastAsia="Times New Roman" w:hAnsi="Arial" w:cs="Arial"/>
          <w:i/>
          <w:iCs/>
          <w:color w:val="1A1A1A"/>
          <w:lang w:eastAsia="de-DE"/>
        </w:rPr>
        <w:t xml:space="preserve">blaues Wunder </w:t>
      </w:r>
      <w:r w:rsidRPr="00325711">
        <w:rPr>
          <w:rFonts w:ascii="Arial" w:eastAsia="Times New Roman" w:hAnsi="Arial" w:cs="Arial"/>
          <w:color w:val="1A1A1A"/>
          <w:lang w:eastAsia="de-DE"/>
        </w:rPr>
        <w:t xml:space="preserve">erleben werden. Es ist Einladung, Teil der „Schöpfungs-Erzählungen“ zu sein. </w:t>
      </w:r>
      <w:r w:rsidRPr="00325711">
        <w:rPr>
          <w:rFonts w:ascii="Arial" w:eastAsia="Times New Roman" w:hAnsi="Arial" w:cs="Arial"/>
          <w:lang w:eastAsia="de-DE"/>
        </w:rPr>
        <w:t xml:space="preserve">Solange es solche Initiativen und mutige Aufbrüche gibt, ist die Hoffnung nach einem anderen, neuen Gesicht der Erde nicht totzukriegen. Es liegt in unseren Händen! </w:t>
      </w:r>
    </w:p>
    <w:p w14:paraId="4B6DE350" w14:textId="77777777" w:rsidR="00325711" w:rsidRPr="00325711" w:rsidRDefault="00325711" w:rsidP="00325711">
      <w:pPr>
        <w:spacing w:line="240" w:lineRule="auto"/>
        <w:rPr>
          <w:rFonts w:ascii="Arial" w:eastAsia="Times New Roman" w:hAnsi="Arial" w:cs="Arial"/>
          <w:i/>
          <w:iCs/>
          <w:color w:val="000000"/>
          <w:lang w:eastAsia="de-DE"/>
        </w:rPr>
      </w:pPr>
      <w:r w:rsidRPr="00325711">
        <w:rPr>
          <w:rFonts w:ascii="Arial" w:eastAsia="Times New Roman" w:hAnsi="Arial" w:cs="Arial"/>
          <w:i/>
          <w:iCs/>
          <w:color w:val="000000"/>
          <w:lang w:eastAsia="de-DE"/>
        </w:rPr>
        <w:t>Nach der Predigt oder im weiteren Verlauf des Gottesdienstes kann die Meditation vom Gebetsbild zum Hungertuch vorgetragen werden:</w:t>
      </w:r>
    </w:p>
    <w:p w14:paraId="5A2DA4B5" w14:textId="77777777" w:rsidR="00325711" w:rsidRPr="00325711" w:rsidRDefault="00325711" w:rsidP="005E215A">
      <w:pPr>
        <w:spacing w:after="0" w:line="360" w:lineRule="auto"/>
        <w:rPr>
          <w:rFonts w:ascii="Arial" w:eastAsia="Times New Roman" w:hAnsi="Arial" w:cs="Arial"/>
          <w:b/>
          <w:bCs/>
          <w:lang w:eastAsia="de-DE"/>
        </w:rPr>
      </w:pPr>
      <w:r w:rsidRPr="00325711">
        <w:rPr>
          <w:rFonts w:ascii="Arial" w:eastAsia="Times New Roman" w:hAnsi="Arial" w:cs="Arial"/>
          <w:b/>
          <w:bCs/>
          <w:lang w:eastAsia="de-DE"/>
        </w:rPr>
        <w:t>Dein blaues Wunder</w:t>
      </w:r>
    </w:p>
    <w:p w14:paraId="2414AAF8" w14:textId="77777777" w:rsidR="00325711" w:rsidRPr="00325711" w:rsidRDefault="00325711" w:rsidP="005E215A">
      <w:pPr>
        <w:spacing w:after="0" w:line="360" w:lineRule="auto"/>
        <w:rPr>
          <w:rFonts w:ascii="Arial" w:eastAsia="Times New Roman" w:hAnsi="Arial" w:cs="Arial"/>
          <w:lang w:eastAsia="de-DE"/>
        </w:rPr>
      </w:pPr>
      <w:r w:rsidRPr="00325711">
        <w:rPr>
          <w:rFonts w:ascii="Arial" w:eastAsia="Times New Roman" w:hAnsi="Arial" w:cs="Arial"/>
          <w:lang w:eastAsia="de-DE"/>
        </w:rPr>
        <w:t xml:space="preserve">Uns in die Hände gegeben </w:t>
      </w:r>
    </w:p>
    <w:p w14:paraId="47EF9F32" w14:textId="77777777" w:rsidR="00325711" w:rsidRPr="00325711" w:rsidRDefault="00325711" w:rsidP="005E215A">
      <w:pPr>
        <w:spacing w:after="0" w:line="360" w:lineRule="auto"/>
        <w:rPr>
          <w:rFonts w:ascii="Arial" w:eastAsia="Times New Roman" w:hAnsi="Arial" w:cs="Arial"/>
          <w:lang w:eastAsia="de-DE"/>
        </w:rPr>
      </w:pPr>
      <w:r w:rsidRPr="00325711">
        <w:rPr>
          <w:rFonts w:ascii="Arial" w:eastAsia="Times New Roman" w:hAnsi="Arial" w:cs="Arial"/>
          <w:lang w:eastAsia="de-DE"/>
        </w:rPr>
        <w:t>die Hände des Südens</w:t>
      </w:r>
    </w:p>
    <w:p w14:paraId="4EBB165B" w14:textId="77777777" w:rsidR="00325711" w:rsidRPr="00325711" w:rsidRDefault="00325711" w:rsidP="005E215A">
      <w:pPr>
        <w:spacing w:after="0" w:line="360" w:lineRule="auto"/>
        <w:rPr>
          <w:rFonts w:ascii="Arial" w:eastAsia="Times New Roman" w:hAnsi="Arial" w:cs="Arial"/>
          <w:lang w:eastAsia="de-DE"/>
        </w:rPr>
      </w:pPr>
      <w:r w:rsidRPr="00325711">
        <w:rPr>
          <w:rFonts w:ascii="Arial" w:eastAsia="Times New Roman" w:hAnsi="Arial" w:cs="Arial"/>
          <w:lang w:eastAsia="de-DE"/>
        </w:rPr>
        <w:t>die Hände des Nordens</w:t>
      </w:r>
    </w:p>
    <w:p w14:paraId="7A558F0D" w14:textId="77777777" w:rsidR="00325711" w:rsidRPr="00325711" w:rsidRDefault="00325711" w:rsidP="005E215A">
      <w:pPr>
        <w:spacing w:after="0" w:line="360" w:lineRule="auto"/>
        <w:rPr>
          <w:rFonts w:ascii="Arial" w:eastAsia="Times New Roman" w:hAnsi="Arial" w:cs="Arial"/>
          <w:lang w:eastAsia="de-DE"/>
        </w:rPr>
      </w:pPr>
      <w:r w:rsidRPr="00325711">
        <w:rPr>
          <w:rFonts w:ascii="Arial" w:eastAsia="Times New Roman" w:hAnsi="Arial" w:cs="Arial"/>
          <w:lang w:eastAsia="de-DE"/>
        </w:rPr>
        <w:t>dein blaues Wunder</w:t>
      </w:r>
    </w:p>
    <w:p w14:paraId="3F5DD870" w14:textId="77777777" w:rsidR="00325711" w:rsidRPr="00325711" w:rsidRDefault="00325711" w:rsidP="005E215A">
      <w:pPr>
        <w:spacing w:after="0" w:line="360" w:lineRule="auto"/>
        <w:rPr>
          <w:rFonts w:ascii="Arial" w:eastAsia="Times New Roman" w:hAnsi="Arial" w:cs="Arial"/>
          <w:lang w:eastAsia="de-DE"/>
        </w:rPr>
      </w:pPr>
      <w:r w:rsidRPr="00325711">
        <w:rPr>
          <w:rFonts w:ascii="Arial" w:eastAsia="Times New Roman" w:hAnsi="Arial" w:cs="Arial"/>
          <w:lang w:eastAsia="de-DE"/>
        </w:rPr>
        <w:t>es zu hören, es zu hüten</w:t>
      </w:r>
    </w:p>
    <w:p w14:paraId="0E451E20" w14:textId="77777777" w:rsidR="00325711" w:rsidRPr="00325711" w:rsidRDefault="00325711" w:rsidP="005E215A">
      <w:pPr>
        <w:spacing w:after="0" w:line="360" w:lineRule="auto"/>
        <w:rPr>
          <w:rFonts w:ascii="Arial" w:eastAsia="Times New Roman" w:hAnsi="Arial" w:cs="Arial"/>
          <w:lang w:eastAsia="de-DE"/>
        </w:rPr>
      </w:pPr>
      <w:r w:rsidRPr="00325711">
        <w:rPr>
          <w:rFonts w:ascii="Arial" w:eastAsia="Times New Roman" w:hAnsi="Arial" w:cs="Arial"/>
          <w:lang w:eastAsia="de-DE"/>
        </w:rPr>
        <w:t xml:space="preserve">von ihm zu leben </w:t>
      </w:r>
    </w:p>
    <w:p w14:paraId="0CA17883" w14:textId="77777777" w:rsidR="00325711" w:rsidRPr="00325711" w:rsidRDefault="00325711" w:rsidP="005E215A">
      <w:pPr>
        <w:spacing w:after="0" w:line="360" w:lineRule="auto"/>
        <w:rPr>
          <w:rFonts w:ascii="Arial" w:eastAsia="Times New Roman" w:hAnsi="Arial" w:cs="Arial"/>
          <w:lang w:eastAsia="de-DE"/>
        </w:rPr>
      </w:pPr>
    </w:p>
    <w:p w14:paraId="2998E6A0" w14:textId="77777777" w:rsidR="00325711" w:rsidRPr="00325711" w:rsidRDefault="00325711" w:rsidP="005E215A">
      <w:pPr>
        <w:spacing w:after="0" w:line="360" w:lineRule="auto"/>
        <w:rPr>
          <w:rFonts w:ascii="Arial" w:eastAsia="Times New Roman" w:hAnsi="Arial" w:cs="Arial"/>
          <w:lang w:eastAsia="de-DE"/>
        </w:rPr>
      </w:pPr>
      <w:r w:rsidRPr="00325711">
        <w:rPr>
          <w:rFonts w:ascii="Arial" w:eastAsia="Times New Roman" w:hAnsi="Arial" w:cs="Arial"/>
          <w:lang w:eastAsia="de-DE"/>
        </w:rPr>
        <w:t xml:space="preserve">Ein kleiner Vogel </w:t>
      </w:r>
    </w:p>
    <w:p w14:paraId="69D441F8" w14:textId="77777777" w:rsidR="00325711" w:rsidRPr="00325711" w:rsidRDefault="00325711" w:rsidP="005E215A">
      <w:pPr>
        <w:spacing w:after="0" w:line="360" w:lineRule="auto"/>
        <w:rPr>
          <w:rFonts w:ascii="Arial" w:eastAsia="Times New Roman" w:hAnsi="Arial" w:cs="Arial"/>
          <w:lang w:eastAsia="de-DE"/>
        </w:rPr>
      </w:pPr>
      <w:r w:rsidRPr="00325711">
        <w:rPr>
          <w:rFonts w:ascii="Arial" w:eastAsia="Times New Roman" w:hAnsi="Arial" w:cs="Arial"/>
          <w:lang w:eastAsia="de-DE"/>
        </w:rPr>
        <w:t>baut sein Nest</w:t>
      </w:r>
    </w:p>
    <w:p w14:paraId="0EF3A9A1" w14:textId="77777777" w:rsidR="00325711" w:rsidRPr="00325711" w:rsidRDefault="00325711" w:rsidP="005E215A">
      <w:pPr>
        <w:spacing w:after="0" w:line="360" w:lineRule="auto"/>
        <w:rPr>
          <w:rFonts w:ascii="Arial" w:eastAsia="Times New Roman" w:hAnsi="Arial" w:cs="Arial"/>
          <w:lang w:eastAsia="de-DE"/>
        </w:rPr>
      </w:pPr>
    </w:p>
    <w:p w14:paraId="34BF337F" w14:textId="77777777" w:rsidR="00325711" w:rsidRPr="00325711" w:rsidRDefault="00325711" w:rsidP="005E215A">
      <w:pPr>
        <w:spacing w:after="0" w:line="360" w:lineRule="auto"/>
        <w:rPr>
          <w:rFonts w:ascii="Arial" w:eastAsia="Times New Roman" w:hAnsi="Arial" w:cs="Arial"/>
          <w:lang w:eastAsia="de-DE"/>
        </w:rPr>
      </w:pPr>
      <w:r w:rsidRPr="00325711">
        <w:rPr>
          <w:rFonts w:ascii="Arial" w:eastAsia="Times New Roman" w:hAnsi="Arial" w:cs="Arial"/>
          <w:lang w:eastAsia="de-DE"/>
        </w:rPr>
        <w:t>Das Lied der Güte</w:t>
      </w:r>
    </w:p>
    <w:p w14:paraId="262756D8" w14:textId="77777777" w:rsidR="00325711" w:rsidRPr="00325711" w:rsidRDefault="00325711" w:rsidP="005E215A">
      <w:pPr>
        <w:spacing w:after="0" w:line="360" w:lineRule="auto"/>
        <w:rPr>
          <w:rFonts w:ascii="Arial" w:eastAsia="Times New Roman" w:hAnsi="Arial" w:cs="Arial"/>
          <w:lang w:eastAsia="de-DE"/>
        </w:rPr>
      </w:pPr>
      <w:r w:rsidRPr="00325711">
        <w:rPr>
          <w:rFonts w:ascii="Arial" w:eastAsia="Times New Roman" w:hAnsi="Arial" w:cs="Arial"/>
          <w:lang w:eastAsia="de-DE"/>
        </w:rPr>
        <w:t>zum Schweigen gebracht</w:t>
      </w:r>
    </w:p>
    <w:p w14:paraId="4E3B6FCA" w14:textId="77777777" w:rsidR="00325711" w:rsidRPr="00325711" w:rsidRDefault="00325711" w:rsidP="005E215A">
      <w:pPr>
        <w:spacing w:after="0" w:line="360" w:lineRule="auto"/>
        <w:rPr>
          <w:rFonts w:ascii="Arial" w:eastAsia="Times New Roman" w:hAnsi="Arial" w:cs="Arial"/>
          <w:lang w:eastAsia="de-DE"/>
        </w:rPr>
      </w:pPr>
      <w:r w:rsidRPr="00325711">
        <w:rPr>
          <w:rFonts w:ascii="Arial" w:eastAsia="Times New Roman" w:hAnsi="Arial" w:cs="Arial"/>
          <w:lang w:eastAsia="de-DE"/>
        </w:rPr>
        <w:t>Das Atmende verdingt</w:t>
      </w:r>
    </w:p>
    <w:p w14:paraId="593C719F" w14:textId="77777777" w:rsidR="00325711" w:rsidRPr="00325711" w:rsidRDefault="00325711" w:rsidP="005E215A">
      <w:pPr>
        <w:spacing w:after="0" w:line="360" w:lineRule="auto"/>
        <w:rPr>
          <w:rFonts w:ascii="Arial" w:eastAsia="Times New Roman" w:hAnsi="Arial" w:cs="Arial"/>
          <w:lang w:eastAsia="de-DE"/>
        </w:rPr>
      </w:pPr>
      <w:r w:rsidRPr="00325711">
        <w:rPr>
          <w:rFonts w:ascii="Arial" w:eastAsia="Times New Roman" w:hAnsi="Arial" w:cs="Arial"/>
          <w:lang w:eastAsia="de-DE"/>
        </w:rPr>
        <w:t xml:space="preserve">An den Meistbietenden </w:t>
      </w:r>
    </w:p>
    <w:p w14:paraId="7EDFC769" w14:textId="77777777" w:rsidR="00325711" w:rsidRPr="00325711" w:rsidRDefault="00325711" w:rsidP="005E215A">
      <w:pPr>
        <w:spacing w:after="0" w:line="360" w:lineRule="auto"/>
        <w:rPr>
          <w:rFonts w:ascii="Arial" w:eastAsia="Times New Roman" w:hAnsi="Arial" w:cs="Arial"/>
          <w:lang w:eastAsia="de-DE"/>
        </w:rPr>
      </w:pPr>
      <w:r w:rsidRPr="00325711">
        <w:rPr>
          <w:rFonts w:ascii="Arial" w:eastAsia="Times New Roman" w:hAnsi="Arial" w:cs="Arial"/>
          <w:lang w:eastAsia="de-DE"/>
        </w:rPr>
        <w:t>Verschachert</w:t>
      </w:r>
    </w:p>
    <w:p w14:paraId="69F20180" w14:textId="77777777" w:rsidR="00325711" w:rsidRPr="00325711" w:rsidRDefault="00325711" w:rsidP="005E215A">
      <w:pPr>
        <w:spacing w:after="0" w:line="360" w:lineRule="auto"/>
        <w:rPr>
          <w:rFonts w:ascii="Arial" w:eastAsia="Times New Roman" w:hAnsi="Arial" w:cs="Arial"/>
          <w:lang w:eastAsia="de-DE"/>
        </w:rPr>
      </w:pPr>
      <w:r w:rsidRPr="00325711">
        <w:rPr>
          <w:rFonts w:ascii="Arial" w:eastAsia="Times New Roman" w:hAnsi="Arial" w:cs="Arial"/>
          <w:lang w:eastAsia="de-DE"/>
        </w:rPr>
        <w:t>das Erbe</w:t>
      </w:r>
    </w:p>
    <w:p w14:paraId="04307D2C" w14:textId="77777777" w:rsidR="00325711" w:rsidRPr="00325711" w:rsidRDefault="00325711" w:rsidP="005E215A">
      <w:pPr>
        <w:spacing w:after="0" w:line="360" w:lineRule="auto"/>
        <w:rPr>
          <w:rFonts w:ascii="Arial" w:eastAsia="Times New Roman" w:hAnsi="Arial" w:cs="Arial"/>
          <w:lang w:eastAsia="de-DE"/>
        </w:rPr>
      </w:pPr>
    </w:p>
    <w:p w14:paraId="533EA327" w14:textId="77777777" w:rsidR="00325711" w:rsidRPr="00325711" w:rsidRDefault="00325711" w:rsidP="005E215A">
      <w:pPr>
        <w:spacing w:after="0" w:line="360" w:lineRule="auto"/>
        <w:rPr>
          <w:rFonts w:ascii="Arial" w:eastAsia="Times New Roman" w:hAnsi="Arial" w:cs="Arial"/>
          <w:lang w:eastAsia="de-DE"/>
        </w:rPr>
      </w:pPr>
      <w:r w:rsidRPr="00325711">
        <w:rPr>
          <w:rFonts w:ascii="Arial" w:eastAsia="Times New Roman" w:hAnsi="Arial" w:cs="Arial"/>
          <w:lang w:eastAsia="de-DE"/>
        </w:rPr>
        <w:t xml:space="preserve">dein blaues </w:t>
      </w:r>
    </w:p>
    <w:p w14:paraId="2505E26A" w14:textId="77777777" w:rsidR="00325711" w:rsidRPr="00325711" w:rsidRDefault="00325711" w:rsidP="005E215A">
      <w:pPr>
        <w:spacing w:after="0" w:line="360" w:lineRule="auto"/>
        <w:rPr>
          <w:rFonts w:ascii="Arial" w:eastAsia="Times New Roman" w:hAnsi="Arial" w:cs="Arial"/>
          <w:lang w:eastAsia="de-DE"/>
        </w:rPr>
      </w:pPr>
      <w:r w:rsidRPr="00325711">
        <w:rPr>
          <w:rFonts w:ascii="Arial" w:eastAsia="Times New Roman" w:hAnsi="Arial" w:cs="Arial"/>
          <w:lang w:eastAsia="de-DE"/>
        </w:rPr>
        <w:t xml:space="preserve">dein blutendes </w:t>
      </w:r>
    </w:p>
    <w:p w14:paraId="6DCBCEC7" w14:textId="77777777" w:rsidR="00325711" w:rsidRPr="00325711" w:rsidRDefault="00325711" w:rsidP="005E215A">
      <w:pPr>
        <w:spacing w:after="0" w:line="360" w:lineRule="auto"/>
        <w:rPr>
          <w:rFonts w:ascii="Arial" w:eastAsia="Times New Roman" w:hAnsi="Arial" w:cs="Arial"/>
          <w:lang w:eastAsia="de-DE"/>
        </w:rPr>
      </w:pPr>
      <w:r w:rsidRPr="00325711">
        <w:rPr>
          <w:rFonts w:ascii="Arial" w:eastAsia="Times New Roman" w:hAnsi="Arial" w:cs="Arial"/>
          <w:lang w:eastAsia="de-DE"/>
        </w:rPr>
        <w:t xml:space="preserve">dein weinendes </w:t>
      </w:r>
    </w:p>
    <w:p w14:paraId="6AC072F1" w14:textId="4C1F077C" w:rsidR="006E7581" w:rsidRDefault="00325711" w:rsidP="005E215A">
      <w:pPr>
        <w:spacing w:after="0" w:line="360" w:lineRule="auto"/>
        <w:rPr>
          <w:rFonts w:ascii="Calibri" w:eastAsia="Calibri" w:hAnsi="Calibri" w:cs="Times New Roman"/>
          <w:sz w:val="16"/>
          <w:szCs w:val="16"/>
        </w:rPr>
      </w:pPr>
      <w:r w:rsidRPr="00325711">
        <w:rPr>
          <w:rFonts w:ascii="Arial" w:eastAsia="Times New Roman" w:hAnsi="Arial" w:cs="Arial"/>
          <w:lang w:eastAsia="de-DE"/>
        </w:rPr>
        <w:t>Wunder</w:t>
      </w:r>
      <w:r w:rsidR="00EC2C04">
        <w:rPr>
          <w:rFonts w:ascii="Arial" w:eastAsia="Times New Roman" w:hAnsi="Arial" w:cs="Arial"/>
          <w:lang w:eastAsia="de-DE"/>
        </w:rPr>
        <w:tab/>
      </w:r>
      <w:r w:rsidR="00EC2C04">
        <w:rPr>
          <w:rFonts w:ascii="Arial" w:eastAsia="Times New Roman" w:hAnsi="Arial" w:cs="Arial"/>
          <w:lang w:eastAsia="de-DE"/>
        </w:rPr>
        <w:tab/>
      </w:r>
      <w:r w:rsidRPr="00325711">
        <w:rPr>
          <w:rFonts w:ascii="Arial" w:eastAsia="Times New Roman" w:hAnsi="Arial" w:cs="Arial"/>
          <w:sz w:val="16"/>
          <w:szCs w:val="16"/>
          <w:lang w:eastAsia="de-DE"/>
        </w:rPr>
        <w:t>Jacqueline Keune</w:t>
      </w:r>
      <w:r w:rsidR="00EC2C04">
        <w:rPr>
          <w:rFonts w:ascii="Arial" w:eastAsia="Times New Roman" w:hAnsi="Arial" w:cs="Arial"/>
          <w:sz w:val="16"/>
          <w:szCs w:val="16"/>
          <w:lang w:eastAsia="de-DE"/>
        </w:rPr>
        <w:t xml:space="preserve">. </w:t>
      </w:r>
      <w:r w:rsidRPr="00325711">
        <w:rPr>
          <w:rFonts w:ascii="Arial" w:eastAsia="Times New Roman" w:hAnsi="Arial" w:cs="Arial"/>
          <w:sz w:val="16"/>
          <w:szCs w:val="16"/>
          <w:lang w:eastAsia="de-DE"/>
        </w:rPr>
        <w:t>In: Dein blaues Wunder. Meditationen zum Hungertuch 2023.</w:t>
      </w:r>
    </w:p>
    <w:p w14:paraId="37DDDC72" w14:textId="77777777" w:rsidR="006E7581" w:rsidRDefault="006E7581" w:rsidP="00BF45DF">
      <w:pPr>
        <w:spacing w:after="0" w:line="240" w:lineRule="auto"/>
        <w:rPr>
          <w:rFonts w:ascii="Calibri" w:eastAsia="Calibri" w:hAnsi="Calibri" w:cs="Times New Roman"/>
          <w:sz w:val="16"/>
          <w:szCs w:val="16"/>
        </w:rPr>
      </w:pPr>
    </w:p>
    <w:p w14:paraId="2F25CB4B" w14:textId="77777777" w:rsidR="006E7581" w:rsidRDefault="006E7581" w:rsidP="00BF45DF">
      <w:pPr>
        <w:spacing w:after="0" w:line="240" w:lineRule="auto"/>
        <w:rPr>
          <w:rFonts w:ascii="Calibri" w:eastAsia="Calibri" w:hAnsi="Calibri" w:cs="Times New Roman"/>
          <w:sz w:val="16"/>
          <w:szCs w:val="16"/>
        </w:rPr>
      </w:pPr>
    </w:p>
    <w:p w14:paraId="68C48391" w14:textId="77777777" w:rsidR="00B040B2" w:rsidRPr="00CB2D2E" w:rsidRDefault="00B040B2" w:rsidP="00B040B2">
      <w:pPr>
        <w:rPr>
          <w:rFonts w:ascii="Arial" w:eastAsia="MetaBookLF" w:hAnsi="Arial" w:cs="Arial"/>
          <w:b/>
        </w:rPr>
      </w:pPr>
      <w:r w:rsidRPr="00CB2D2E">
        <w:rPr>
          <w:rFonts w:ascii="Arial" w:eastAsia="MetaBookLF" w:hAnsi="Arial" w:cs="Arial"/>
          <w:b/>
        </w:rPr>
        <w:lastRenderedPageBreak/>
        <w:t>Baustein Segnung der Asche</w:t>
      </w:r>
    </w:p>
    <w:p w14:paraId="55F83DB9" w14:textId="77777777" w:rsidR="00B040B2" w:rsidRPr="00CB2D2E" w:rsidRDefault="00B040B2" w:rsidP="00B040B2">
      <w:pPr>
        <w:rPr>
          <w:rFonts w:ascii="Arial" w:eastAsia="MetaBookLF" w:hAnsi="Arial" w:cs="Arial"/>
          <w:i/>
        </w:rPr>
      </w:pPr>
      <w:r w:rsidRPr="00CB2D2E">
        <w:rPr>
          <w:rFonts w:ascii="Arial" w:eastAsia="MetaBookLF" w:hAnsi="Arial" w:cs="Arial"/>
          <w:i/>
        </w:rPr>
        <w:t>L betet vor der Besprengung der Asche aus dem Messbuch oder:</w:t>
      </w:r>
    </w:p>
    <w:p w14:paraId="2F64B933" w14:textId="77777777" w:rsidR="00B040B2" w:rsidRPr="00CB2D2E" w:rsidRDefault="00B040B2" w:rsidP="00B040B2">
      <w:pPr>
        <w:spacing w:after="0"/>
        <w:rPr>
          <w:rFonts w:ascii="Arial" w:eastAsia="MetaBookLF" w:hAnsi="Arial" w:cs="Arial"/>
          <w:b/>
          <w:bCs/>
        </w:rPr>
      </w:pPr>
    </w:p>
    <w:p w14:paraId="4621AEF2" w14:textId="77777777" w:rsidR="00B040B2" w:rsidRPr="00CB2D2E" w:rsidRDefault="00B040B2" w:rsidP="00B040B2">
      <w:pPr>
        <w:spacing w:after="0" w:line="360" w:lineRule="auto"/>
        <w:ind w:left="709" w:hanging="708"/>
        <w:rPr>
          <w:rFonts w:ascii="Arial" w:eastAsia="MetaBookLF" w:hAnsi="Arial" w:cs="Arial"/>
        </w:rPr>
      </w:pPr>
      <w:r w:rsidRPr="00CB2D2E">
        <w:rPr>
          <w:rFonts w:ascii="Arial" w:eastAsia="MetaBookLF" w:hAnsi="Arial" w:cs="Arial"/>
          <w:b/>
          <w:bCs/>
        </w:rPr>
        <w:t xml:space="preserve">L </w:t>
      </w:r>
      <w:r w:rsidRPr="00CB2D2E">
        <w:rPr>
          <w:rFonts w:ascii="Arial" w:eastAsia="MetaBookLF" w:hAnsi="Arial" w:cs="Arial"/>
          <w:b/>
          <w:bCs/>
        </w:rPr>
        <w:tab/>
      </w:r>
      <w:r w:rsidRPr="00CB2D2E">
        <w:rPr>
          <w:rFonts w:ascii="Arial" w:eastAsia="MetaBookLF" w:hAnsi="Arial" w:cs="Arial"/>
        </w:rPr>
        <w:t>Gott, wir haben deinen Ruf zur Umkehr</w:t>
      </w:r>
      <w:r w:rsidRPr="00CB2D2E">
        <w:rPr>
          <w:rFonts w:ascii="Arial" w:eastAsia="MetaBookLF" w:hAnsi="Arial" w:cs="Arial"/>
          <w:b/>
          <w:bCs/>
        </w:rPr>
        <w:t xml:space="preserve"> </w:t>
      </w:r>
      <w:r w:rsidRPr="00CB2D2E">
        <w:rPr>
          <w:rFonts w:ascii="Arial" w:eastAsia="MetaBookLF" w:hAnsi="Arial" w:cs="Arial"/>
        </w:rPr>
        <w:t>gehört.</w:t>
      </w:r>
    </w:p>
    <w:p w14:paraId="15415674" w14:textId="77777777" w:rsidR="00B040B2" w:rsidRPr="00CB2D2E" w:rsidRDefault="00B040B2" w:rsidP="00B040B2">
      <w:pPr>
        <w:spacing w:after="0" w:line="360" w:lineRule="auto"/>
        <w:ind w:left="709"/>
        <w:rPr>
          <w:rFonts w:ascii="Arial" w:eastAsia="MetaBookLF" w:hAnsi="Arial" w:cs="Arial"/>
        </w:rPr>
      </w:pPr>
      <w:r w:rsidRPr="00CB2D2E">
        <w:rPr>
          <w:rFonts w:ascii="Arial" w:eastAsia="MetaBookLF" w:hAnsi="Arial" w:cs="Arial"/>
        </w:rPr>
        <w:t>Wir sind bereit.</w:t>
      </w:r>
    </w:p>
    <w:p w14:paraId="069E6022" w14:textId="77777777" w:rsidR="00B040B2" w:rsidRPr="00CB2D2E" w:rsidRDefault="00B040B2" w:rsidP="00B040B2">
      <w:pPr>
        <w:spacing w:after="0" w:line="360" w:lineRule="auto"/>
        <w:ind w:left="709"/>
        <w:rPr>
          <w:rFonts w:ascii="Arial" w:eastAsia="MetaBookLF" w:hAnsi="Arial" w:cs="Arial"/>
        </w:rPr>
      </w:pPr>
      <w:r w:rsidRPr="00CB2D2E">
        <w:rPr>
          <w:rFonts w:ascii="Arial" w:eastAsia="MetaBookLF" w:hAnsi="Arial" w:cs="Arial"/>
        </w:rPr>
        <w:t>Wir wollen umkehren.</w:t>
      </w:r>
    </w:p>
    <w:p w14:paraId="04DAB07A" w14:textId="77777777" w:rsidR="00B040B2" w:rsidRPr="00CB2D2E" w:rsidRDefault="00B040B2" w:rsidP="00B040B2">
      <w:pPr>
        <w:spacing w:after="0" w:line="360" w:lineRule="auto"/>
        <w:ind w:left="709"/>
        <w:rPr>
          <w:rFonts w:ascii="Arial" w:eastAsia="MetaBookLF" w:hAnsi="Arial" w:cs="Arial"/>
        </w:rPr>
      </w:pPr>
      <w:r w:rsidRPr="00CB2D2E">
        <w:rPr>
          <w:rFonts w:ascii="Arial" w:eastAsia="MetaBookLF" w:hAnsi="Arial" w:cs="Arial"/>
        </w:rPr>
        <w:t>Wir wollen zum Segen werden: Jetzt. Heute. In dieser Weltenzeit.</w:t>
      </w:r>
    </w:p>
    <w:p w14:paraId="54B0EDAB" w14:textId="77777777" w:rsidR="00B040B2" w:rsidRPr="00CB2D2E" w:rsidRDefault="00B040B2" w:rsidP="00B040B2">
      <w:pPr>
        <w:spacing w:after="0" w:line="360" w:lineRule="auto"/>
        <w:ind w:left="709"/>
        <w:rPr>
          <w:rFonts w:ascii="Arial" w:eastAsia="MetaBookLF" w:hAnsi="Arial" w:cs="Arial"/>
        </w:rPr>
      </w:pPr>
      <w:r w:rsidRPr="00CB2D2E">
        <w:rPr>
          <w:rFonts w:ascii="Arial" w:eastAsia="MetaBookLF" w:hAnsi="Arial" w:cs="Arial"/>
        </w:rPr>
        <w:t>Diese Asche soll dazu ein Zeichen sein.</w:t>
      </w:r>
    </w:p>
    <w:p w14:paraId="229A9F8D" w14:textId="77777777" w:rsidR="00B040B2" w:rsidRPr="00CB2D2E" w:rsidRDefault="00B040B2" w:rsidP="00B040B2">
      <w:pPr>
        <w:spacing w:after="0" w:line="360" w:lineRule="auto"/>
        <w:ind w:left="709"/>
        <w:rPr>
          <w:rFonts w:ascii="Arial" w:eastAsia="MetaBookLF" w:hAnsi="Arial" w:cs="Arial"/>
        </w:rPr>
      </w:pPr>
      <w:r w:rsidRPr="00CB2D2E">
        <w:rPr>
          <w:rFonts w:ascii="Arial" w:eastAsia="MetaBookLF" w:hAnsi="Arial" w:cs="Arial"/>
        </w:rPr>
        <w:t xml:space="preserve">Ein äußeres Zeichen für das, was </w:t>
      </w:r>
      <w:r>
        <w:rPr>
          <w:rFonts w:ascii="Arial" w:eastAsia="MetaBookLF" w:hAnsi="Arial" w:cs="Arial"/>
        </w:rPr>
        <w:t>d</w:t>
      </w:r>
      <w:r w:rsidRPr="00CB2D2E">
        <w:rPr>
          <w:rFonts w:ascii="Arial" w:eastAsia="MetaBookLF" w:hAnsi="Arial" w:cs="Arial"/>
        </w:rPr>
        <w:t>ein Wort in uns bewirkt.</w:t>
      </w:r>
    </w:p>
    <w:p w14:paraId="20E7A351" w14:textId="77777777" w:rsidR="00B040B2" w:rsidRPr="00CB2D2E" w:rsidRDefault="00B040B2" w:rsidP="00B040B2">
      <w:pPr>
        <w:spacing w:after="0" w:line="360" w:lineRule="auto"/>
        <w:ind w:left="709"/>
        <w:rPr>
          <w:rFonts w:ascii="Arial" w:eastAsia="MetaBookLF" w:hAnsi="Arial" w:cs="Arial"/>
        </w:rPr>
      </w:pPr>
      <w:r w:rsidRPr="00CB2D2E">
        <w:rPr>
          <w:rFonts w:ascii="Arial" w:eastAsia="MetaBookLF" w:hAnsi="Arial" w:cs="Arial"/>
        </w:rPr>
        <w:t xml:space="preserve">Ein Segens-Zeichen, dass </w:t>
      </w:r>
      <w:r>
        <w:rPr>
          <w:rFonts w:ascii="Arial" w:eastAsia="MetaBookLF" w:hAnsi="Arial" w:cs="Arial"/>
        </w:rPr>
        <w:t>d</w:t>
      </w:r>
      <w:r w:rsidRPr="00CB2D2E">
        <w:rPr>
          <w:rFonts w:ascii="Arial" w:eastAsia="MetaBookLF" w:hAnsi="Arial" w:cs="Arial"/>
        </w:rPr>
        <w:t xml:space="preserve">u, Gott, uns hilfst, immer mehr die zu werden, die wir sein sollen: </w:t>
      </w:r>
    </w:p>
    <w:p w14:paraId="71710BA7" w14:textId="77777777" w:rsidR="00B040B2" w:rsidRPr="00CB2D2E" w:rsidRDefault="00B040B2" w:rsidP="00B040B2">
      <w:pPr>
        <w:spacing w:after="0" w:line="360" w:lineRule="auto"/>
        <w:ind w:left="709"/>
        <w:rPr>
          <w:rFonts w:ascii="Arial" w:eastAsia="MetaBookLF" w:hAnsi="Arial" w:cs="Arial"/>
        </w:rPr>
      </w:pPr>
      <w:r w:rsidRPr="00CB2D2E">
        <w:rPr>
          <w:rFonts w:ascii="Arial" w:eastAsia="MetaBookLF" w:hAnsi="Arial" w:cs="Arial"/>
        </w:rPr>
        <w:t>Schwestern und Brüder deines Sohnes.</w:t>
      </w:r>
    </w:p>
    <w:p w14:paraId="18D8EC79" w14:textId="77777777" w:rsidR="00B040B2" w:rsidRPr="00CB2D2E" w:rsidRDefault="00B040B2" w:rsidP="00B040B2">
      <w:pPr>
        <w:spacing w:after="0" w:line="360" w:lineRule="auto"/>
        <w:ind w:left="709"/>
        <w:rPr>
          <w:rFonts w:ascii="Arial" w:eastAsia="MetaBookLF" w:hAnsi="Arial" w:cs="Arial"/>
        </w:rPr>
      </w:pPr>
      <w:r w:rsidRPr="00CB2D2E">
        <w:rPr>
          <w:rFonts w:ascii="Arial" w:eastAsia="MetaBookLF" w:hAnsi="Arial" w:cs="Arial"/>
        </w:rPr>
        <w:t xml:space="preserve">Segne (+) diese Asche, mit der wir uns bezeichnen lassen. </w:t>
      </w:r>
    </w:p>
    <w:p w14:paraId="54F49986" w14:textId="77777777" w:rsidR="00B040B2" w:rsidRPr="00CB2D2E" w:rsidRDefault="00B040B2" w:rsidP="00B040B2">
      <w:pPr>
        <w:spacing w:after="0" w:line="360" w:lineRule="auto"/>
        <w:ind w:left="709"/>
        <w:rPr>
          <w:rFonts w:ascii="Arial" w:eastAsia="MetaBookLF" w:hAnsi="Arial" w:cs="Arial"/>
        </w:rPr>
      </w:pPr>
      <w:r w:rsidRPr="00CB2D2E">
        <w:rPr>
          <w:rFonts w:ascii="Arial" w:eastAsia="MetaBookLF" w:hAnsi="Arial" w:cs="Arial"/>
        </w:rPr>
        <w:t>Segne unsere Vorsätze.</w:t>
      </w:r>
    </w:p>
    <w:p w14:paraId="46B29307" w14:textId="77777777" w:rsidR="00B040B2" w:rsidRPr="00CB2D2E" w:rsidRDefault="00B040B2" w:rsidP="00B040B2">
      <w:pPr>
        <w:spacing w:after="0" w:line="360" w:lineRule="auto"/>
        <w:ind w:left="709"/>
        <w:rPr>
          <w:rFonts w:ascii="Arial" w:eastAsia="MetaBookLF" w:hAnsi="Arial" w:cs="Arial"/>
        </w:rPr>
      </w:pPr>
      <w:r w:rsidRPr="00CB2D2E">
        <w:rPr>
          <w:rFonts w:ascii="Arial" w:eastAsia="MetaBookLF" w:hAnsi="Arial" w:cs="Arial"/>
        </w:rPr>
        <w:t>Segne Herz, Mund und Hände.</w:t>
      </w:r>
    </w:p>
    <w:p w14:paraId="4BBF5C38" w14:textId="77777777" w:rsidR="00B040B2" w:rsidRPr="00CB2D2E" w:rsidRDefault="00B040B2" w:rsidP="00B040B2">
      <w:pPr>
        <w:spacing w:after="0" w:line="360" w:lineRule="auto"/>
        <w:ind w:left="709"/>
        <w:rPr>
          <w:rFonts w:ascii="Arial" w:eastAsia="MetaBookLF" w:hAnsi="Arial" w:cs="Arial"/>
        </w:rPr>
      </w:pPr>
      <w:r w:rsidRPr="00CB2D2E">
        <w:rPr>
          <w:rFonts w:ascii="Arial" w:eastAsia="MetaBookLF" w:hAnsi="Arial" w:cs="Arial"/>
        </w:rPr>
        <w:t xml:space="preserve">Schenke uns die Gnade, zu österlichen Menschen zu werden. </w:t>
      </w:r>
    </w:p>
    <w:p w14:paraId="0741A0AC" w14:textId="77777777" w:rsidR="00B040B2" w:rsidRPr="00CB2D2E" w:rsidRDefault="00B040B2" w:rsidP="00B040B2">
      <w:pPr>
        <w:spacing w:after="0" w:line="360" w:lineRule="auto"/>
        <w:ind w:left="708"/>
        <w:rPr>
          <w:rFonts w:ascii="Arial" w:eastAsia="MetaBookLF" w:hAnsi="Arial" w:cs="Arial"/>
        </w:rPr>
      </w:pPr>
      <w:r w:rsidRPr="00CB2D2E">
        <w:rPr>
          <w:rFonts w:ascii="Arial" w:eastAsia="MetaBookLF" w:hAnsi="Arial" w:cs="Arial"/>
        </w:rPr>
        <w:t>Darum bitten wir dich durch Christus, unseren Herrn.</w:t>
      </w:r>
    </w:p>
    <w:p w14:paraId="7BBD8F2B" w14:textId="77777777" w:rsidR="00B040B2" w:rsidRPr="00CB2D2E" w:rsidRDefault="00B040B2" w:rsidP="00B040B2">
      <w:pPr>
        <w:spacing w:after="0" w:line="360" w:lineRule="auto"/>
        <w:rPr>
          <w:rFonts w:ascii="Arial" w:eastAsia="MetaBookLF" w:hAnsi="Arial" w:cs="Arial"/>
        </w:rPr>
      </w:pPr>
      <w:r w:rsidRPr="00CB2D2E">
        <w:rPr>
          <w:rFonts w:ascii="Arial" w:eastAsia="MetaBookLF" w:hAnsi="Arial" w:cs="Arial"/>
          <w:b/>
          <w:bCs/>
        </w:rPr>
        <w:t>A</w:t>
      </w:r>
      <w:r w:rsidRPr="00CB2D2E">
        <w:rPr>
          <w:rFonts w:ascii="Arial" w:eastAsia="MetaBookLF" w:hAnsi="Arial" w:cs="Arial"/>
        </w:rPr>
        <w:tab/>
        <w:t>Amen.</w:t>
      </w:r>
    </w:p>
    <w:p w14:paraId="322A56AA" w14:textId="77777777" w:rsidR="00B040B2" w:rsidRPr="00CB2D2E" w:rsidRDefault="00B040B2" w:rsidP="00B040B2">
      <w:pPr>
        <w:rPr>
          <w:rFonts w:ascii="Arial" w:eastAsia="MetaBookLF" w:hAnsi="Arial" w:cs="Arial"/>
          <w:i/>
        </w:rPr>
      </w:pPr>
    </w:p>
    <w:p w14:paraId="1D4B7CEB" w14:textId="77777777" w:rsidR="00B040B2" w:rsidRPr="00CB2D2E" w:rsidRDefault="00B040B2" w:rsidP="00B040B2">
      <w:pPr>
        <w:rPr>
          <w:rFonts w:ascii="Arial" w:eastAsia="MetaBookLF" w:hAnsi="Arial" w:cs="Arial"/>
          <w:i/>
        </w:rPr>
      </w:pPr>
      <w:r w:rsidRPr="00CB2D2E">
        <w:rPr>
          <w:rFonts w:ascii="Arial" w:eastAsia="MetaBookLF" w:hAnsi="Arial" w:cs="Arial"/>
          <w:i/>
        </w:rPr>
        <w:t>Besprengung der Asche mit Weihwasser; anschließend legt L allen, die hinzutreten, die Asche auf mit den Worten:</w:t>
      </w:r>
    </w:p>
    <w:p w14:paraId="74040FF2" w14:textId="77777777" w:rsidR="00B040B2" w:rsidRPr="00CB2D2E" w:rsidRDefault="00B040B2" w:rsidP="00B040B2">
      <w:pPr>
        <w:rPr>
          <w:rFonts w:ascii="Arial" w:eastAsia="MetaBookLF" w:hAnsi="Arial" w:cs="Arial"/>
        </w:rPr>
      </w:pPr>
      <w:r w:rsidRPr="00CB2D2E">
        <w:rPr>
          <w:rFonts w:ascii="Arial" w:eastAsia="MetaBookLF" w:hAnsi="Arial" w:cs="Arial"/>
          <w:b/>
          <w:bCs/>
        </w:rPr>
        <w:t xml:space="preserve">L </w:t>
      </w:r>
      <w:r w:rsidRPr="00CB2D2E">
        <w:rPr>
          <w:rFonts w:ascii="Arial" w:eastAsia="MetaBookLF" w:hAnsi="Arial" w:cs="Arial"/>
          <w:b/>
          <w:bCs/>
        </w:rPr>
        <w:tab/>
      </w:r>
      <w:r w:rsidRPr="00CB2D2E">
        <w:rPr>
          <w:rFonts w:ascii="Arial" w:eastAsia="MetaBookLF" w:hAnsi="Arial" w:cs="Arial"/>
        </w:rPr>
        <w:t>Kehr um und glaube an das Evangelium!</w:t>
      </w:r>
    </w:p>
    <w:p w14:paraId="1C8F589A" w14:textId="77777777" w:rsidR="00DB339B" w:rsidRDefault="00DB339B" w:rsidP="008D58C4">
      <w:pPr>
        <w:rPr>
          <w:rFonts w:ascii="Arial" w:eastAsia="MetaBookLF" w:hAnsi="Arial" w:cs="Arial"/>
          <w:b/>
        </w:rPr>
      </w:pPr>
    </w:p>
    <w:p w14:paraId="4772C47D" w14:textId="30C54FB3" w:rsidR="008D58C4" w:rsidRPr="00CC3383" w:rsidRDefault="008D58C4" w:rsidP="008D58C4">
      <w:pPr>
        <w:rPr>
          <w:rFonts w:ascii="Arial" w:eastAsia="MetaBookLF" w:hAnsi="Arial" w:cs="Arial"/>
          <w:b/>
        </w:rPr>
      </w:pPr>
      <w:r w:rsidRPr="00CC3383">
        <w:rPr>
          <w:rFonts w:ascii="Arial" w:eastAsia="MetaBookLF" w:hAnsi="Arial" w:cs="Arial"/>
          <w:b/>
        </w:rPr>
        <w:t>Baustein Fürbitten</w:t>
      </w:r>
    </w:p>
    <w:p w14:paraId="18E8D5D7" w14:textId="77777777" w:rsidR="008D58C4" w:rsidRPr="00CC3383" w:rsidRDefault="008D58C4" w:rsidP="008D58C4">
      <w:pPr>
        <w:spacing w:after="0" w:line="360" w:lineRule="auto"/>
        <w:ind w:left="708" w:hanging="708"/>
        <w:rPr>
          <w:rFonts w:ascii="Arial" w:eastAsia="MetaBookLF" w:hAnsi="Arial" w:cs="Arial"/>
        </w:rPr>
      </w:pPr>
      <w:r w:rsidRPr="00CC3383">
        <w:rPr>
          <w:rFonts w:ascii="Arial" w:eastAsia="MetaBookLF" w:hAnsi="Arial" w:cs="Arial"/>
          <w:b/>
          <w:bCs/>
        </w:rPr>
        <w:t xml:space="preserve">L </w:t>
      </w:r>
      <w:r w:rsidRPr="00CC3383">
        <w:rPr>
          <w:rFonts w:ascii="Arial" w:eastAsia="MetaBookLF" w:hAnsi="Arial" w:cs="Arial"/>
          <w:b/>
          <w:bCs/>
        </w:rPr>
        <w:tab/>
        <w:t>„</w:t>
      </w:r>
      <w:r w:rsidRPr="00CC3383">
        <w:rPr>
          <w:rFonts w:ascii="Arial" w:eastAsia="MetaBookLF" w:hAnsi="Arial" w:cs="Arial"/>
        </w:rPr>
        <w:t xml:space="preserve">Warum soll man bei den Völkern sagen: Wo ist denn ihr Gott?“ </w:t>
      </w:r>
      <w:r w:rsidRPr="00CC3383">
        <w:rPr>
          <w:rFonts w:ascii="Arial" w:eastAsia="MetaBookLF" w:hAnsi="Arial" w:cs="Arial"/>
          <w:i/>
          <w:iCs/>
          <w:sz w:val="16"/>
          <w:szCs w:val="16"/>
        </w:rPr>
        <w:t>(Joel 2,17)</w:t>
      </w:r>
      <w:r w:rsidRPr="00CC3383">
        <w:rPr>
          <w:rFonts w:ascii="Arial" w:eastAsia="MetaBookLF" w:hAnsi="Arial" w:cs="Arial"/>
        </w:rPr>
        <w:t xml:space="preserve"> Wir glauben, dass Gott in unserer Mitte und in der Welt zugegen ist. So dürfen wir aussprechen, was uns und die Welt bewegt:</w:t>
      </w:r>
    </w:p>
    <w:p w14:paraId="37605832" w14:textId="77777777" w:rsidR="008D58C4" w:rsidRPr="00CC3383" w:rsidRDefault="008D58C4" w:rsidP="008D58C4">
      <w:pPr>
        <w:spacing w:after="0" w:line="360" w:lineRule="auto"/>
        <w:rPr>
          <w:rFonts w:ascii="Arial" w:eastAsia="MetaBookLF" w:hAnsi="Arial" w:cs="Arial"/>
          <w:bCs/>
        </w:rPr>
      </w:pPr>
      <w:r w:rsidRPr="00CC3383">
        <w:rPr>
          <w:rFonts w:ascii="Arial" w:eastAsia="MetaBookLF" w:hAnsi="Arial" w:cs="Arial"/>
          <w:b/>
          <w:bCs/>
        </w:rPr>
        <w:t xml:space="preserve">S </w:t>
      </w:r>
      <w:r w:rsidRPr="00CC3383">
        <w:rPr>
          <w:rFonts w:ascii="Arial" w:eastAsia="MetaBookLF" w:hAnsi="Arial" w:cs="Arial"/>
          <w:b/>
          <w:bCs/>
        </w:rPr>
        <w:tab/>
      </w:r>
      <w:r w:rsidRPr="00CC3383">
        <w:rPr>
          <w:rFonts w:ascii="Arial" w:eastAsia="MetaBookLF" w:hAnsi="Arial" w:cs="Arial"/>
          <w:bCs/>
        </w:rPr>
        <w:t>Die Schöpfung – von Gott gehalten, uns anvertraut.</w:t>
      </w:r>
    </w:p>
    <w:p w14:paraId="06244DC2" w14:textId="77777777" w:rsidR="008D58C4" w:rsidRPr="00CC3383" w:rsidRDefault="008D58C4" w:rsidP="008D58C4">
      <w:pPr>
        <w:spacing w:after="0" w:line="360" w:lineRule="auto"/>
        <w:ind w:left="708"/>
        <w:rPr>
          <w:rFonts w:ascii="Arial" w:eastAsia="MetaBookLF" w:hAnsi="Arial" w:cs="Arial"/>
          <w:bCs/>
        </w:rPr>
      </w:pPr>
      <w:r w:rsidRPr="00CC3383">
        <w:rPr>
          <w:rFonts w:ascii="Arial" w:eastAsia="MetaBookLF" w:hAnsi="Arial" w:cs="Arial"/>
          <w:bCs/>
        </w:rPr>
        <w:t>Lasst uns beten für alle, die die Klimaveränderungen zum Ansporn nehmen, ihr eigenes Leben und unser Wirtschaften zu hinterfragen und zu verändern.</w:t>
      </w:r>
    </w:p>
    <w:p w14:paraId="39C7CBEA" w14:textId="77777777" w:rsidR="008D58C4" w:rsidRPr="00CC3383" w:rsidRDefault="008D58C4" w:rsidP="008D58C4">
      <w:pPr>
        <w:spacing w:after="0" w:line="360" w:lineRule="auto"/>
        <w:ind w:left="708"/>
        <w:rPr>
          <w:rFonts w:ascii="Arial" w:eastAsia="MetaBookLF" w:hAnsi="Arial" w:cs="Arial"/>
        </w:rPr>
      </w:pPr>
      <w:r w:rsidRPr="00CC3383">
        <w:rPr>
          <w:rFonts w:ascii="Arial" w:eastAsia="MetaBookLF" w:hAnsi="Arial" w:cs="Arial"/>
          <w:bCs/>
        </w:rPr>
        <w:t>Für jene, die sich ohnmächtig fühlen und denen die Herausforderungen Angst machen.</w:t>
      </w:r>
    </w:p>
    <w:p w14:paraId="40E6B1F0" w14:textId="77777777" w:rsidR="008D58C4" w:rsidRPr="00CC3383" w:rsidRDefault="008D58C4" w:rsidP="008D58C4">
      <w:pPr>
        <w:spacing w:after="0" w:line="360" w:lineRule="auto"/>
        <w:rPr>
          <w:rFonts w:ascii="Arial" w:eastAsia="MetaBookLF" w:hAnsi="Arial" w:cs="Arial"/>
          <w:bCs/>
        </w:rPr>
      </w:pPr>
      <w:r w:rsidRPr="00CC3383">
        <w:rPr>
          <w:rFonts w:ascii="Arial" w:eastAsia="MetaBookLF" w:hAnsi="Arial" w:cs="Arial"/>
          <w:b/>
          <w:bCs/>
        </w:rPr>
        <w:t xml:space="preserve">S </w:t>
      </w:r>
      <w:r w:rsidRPr="00CC3383">
        <w:rPr>
          <w:rFonts w:ascii="Arial" w:eastAsia="MetaBookLF" w:hAnsi="Arial" w:cs="Arial"/>
          <w:b/>
          <w:bCs/>
        </w:rPr>
        <w:tab/>
      </w:r>
      <w:r w:rsidRPr="00CC3383">
        <w:rPr>
          <w:rFonts w:ascii="Arial" w:eastAsia="MetaBookLF" w:hAnsi="Arial" w:cs="Arial"/>
        </w:rPr>
        <w:t>Du heilender</w:t>
      </w:r>
      <w:r w:rsidRPr="00CC3383">
        <w:rPr>
          <w:rFonts w:ascii="Arial" w:eastAsia="MetaBookLF" w:hAnsi="Arial" w:cs="Arial"/>
          <w:b/>
          <w:bCs/>
        </w:rPr>
        <w:t xml:space="preserve"> </w:t>
      </w:r>
      <w:r w:rsidRPr="00CC3383">
        <w:rPr>
          <w:rFonts w:ascii="Arial" w:eastAsia="MetaBookLF" w:hAnsi="Arial" w:cs="Arial"/>
          <w:bCs/>
        </w:rPr>
        <w:t>Gott.</w:t>
      </w:r>
    </w:p>
    <w:p w14:paraId="6D452D89" w14:textId="77777777" w:rsidR="008D58C4" w:rsidRPr="00CC3383" w:rsidRDefault="008D58C4" w:rsidP="008D58C4">
      <w:pPr>
        <w:spacing w:after="0" w:line="360" w:lineRule="auto"/>
        <w:rPr>
          <w:rFonts w:ascii="Arial" w:eastAsia="MetaBookLF" w:hAnsi="Arial" w:cs="Arial"/>
        </w:rPr>
      </w:pPr>
      <w:r w:rsidRPr="00CC3383">
        <w:rPr>
          <w:rFonts w:ascii="Arial" w:eastAsia="MetaBookLF" w:hAnsi="Arial" w:cs="Arial"/>
          <w:b/>
        </w:rPr>
        <w:lastRenderedPageBreak/>
        <w:t>A</w:t>
      </w:r>
      <w:r w:rsidRPr="00CC3383">
        <w:rPr>
          <w:rFonts w:ascii="Arial" w:eastAsia="MetaBookLF" w:hAnsi="Arial" w:cs="Arial"/>
          <w:bCs/>
        </w:rPr>
        <w:tab/>
      </w:r>
      <w:r w:rsidRPr="00CC3383">
        <w:rPr>
          <w:rFonts w:ascii="Arial" w:eastAsia="MetaBookLF" w:hAnsi="Arial" w:cs="Arial"/>
        </w:rPr>
        <w:t>Wir bitten dich, erhöre uns.</w:t>
      </w:r>
    </w:p>
    <w:p w14:paraId="11F0C973" w14:textId="77777777" w:rsidR="008D58C4" w:rsidRPr="00CC3383" w:rsidRDefault="008D58C4" w:rsidP="008D58C4">
      <w:pPr>
        <w:spacing w:after="0" w:line="360" w:lineRule="auto"/>
        <w:rPr>
          <w:rFonts w:ascii="Arial" w:eastAsia="MetaBookLF" w:hAnsi="Arial" w:cs="Arial"/>
          <w:b/>
          <w:bCs/>
        </w:rPr>
      </w:pPr>
    </w:p>
    <w:p w14:paraId="5D6CEAD0" w14:textId="77777777" w:rsidR="008D58C4" w:rsidRPr="00CC3383" w:rsidRDefault="008D58C4" w:rsidP="008D58C4">
      <w:pPr>
        <w:spacing w:after="0" w:line="360" w:lineRule="auto"/>
        <w:rPr>
          <w:rFonts w:ascii="Arial" w:eastAsia="MetaBookLF" w:hAnsi="Arial" w:cs="Arial"/>
          <w:bCs/>
        </w:rPr>
      </w:pPr>
      <w:r w:rsidRPr="00CC3383">
        <w:rPr>
          <w:rFonts w:ascii="Arial" w:eastAsia="MetaBookLF" w:hAnsi="Arial" w:cs="Arial"/>
          <w:b/>
          <w:bCs/>
        </w:rPr>
        <w:t xml:space="preserve">S </w:t>
      </w:r>
      <w:r w:rsidRPr="00CC3383">
        <w:rPr>
          <w:rFonts w:ascii="Arial" w:eastAsia="MetaBookLF" w:hAnsi="Arial" w:cs="Arial"/>
          <w:b/>
          <w:bCs/>
        </w:rPr>
        <w:tab/>
      </w:r>
      <w:r w:rsidRPr="00CC3383">
        <w:rPr>
          <w:rFonts w:ascii="Arial" w:eastAsia="MetaBookLF" w:hAnsi="Arial" w:cs="Arial"/>
          <w:bCs/>
        </w:rPr>
        <w:t>Die Schöpfung – von Gott gehalten, uns anvertraut.</w:t>
      </w:r>
    </w:p>
    <w:p w14:paraId="36790395" w14:textId="77777777" w:rsidR="008D58C4" w:rsidRPr="00CC3383" w:rsidRDefault="008D58C4" w:rsidP="008D58C4">
      <w:pPr>
        <w:spacing w:after="0" w:line="360" w:lineRule="auto"/>
        <w:ind w:left="708"/>
        <w:rPr>
          <w:rFonts w:ascii="Arial" w:eastAsia="MetaBookLF" w:hAnsi="Arial" w:cs="Arial"/>
          <w:bCs/>
        </w:rPr>
      </w:pPr>
      <w:r w:rsidRPr="00CC3383">
        <w:rPr>
          <w:rFonts w:ascii="Arial" w:eastAsia="MetaBookLF" w:hAnsi="Arial" w:cs="Arial"/>
          <w:bCs/>
        </w:rPr>
        <w:t>Lasst uns beten für alle, die achtsam und ehrfürchtig mit allem Geschaffenen umgehen.</w:t>
      </w:r>
    </w:p>
    <w:p w14:paraId="5B8B32AF" w14:textId="77777777" w:rsidR="008D58C4" w:rsidRPr="00CC3383" w:rsidRDefault="008D58C4" w:rsidP="008D58C4">
      <w:pPr>
        <w:spacing w:after="0" w:line="360" w:lineRule="auto"/>
        <w:ind w:left="708"/>
        <w:rPr>
          <w:rFonts w:ascii="Arial" w:eastAsia="MetaBookLF" w:hAnsi="Arial" w:cs="Arial"/>
        </w:rPr>
      </w:pPr>
      <w:r w:rsidRPr="00CC3383">
        <w:rPr>
          <w:rFonts w:ascii="Arial" w:eastAsia="MetaBookLF" w:hAnsi="Arial" w:cs="Arial"/>
          <w:bCs/>
        </w:rPr>
        <w:t>Für jene, die die Schöpfung zum Spielball ihrer Interessen werden lassen.</w:t>
      </w:r>
    </w:p>
    <w:p w14:paraId="06244F53" w14:textId="77777777" w:rsidR="008D58C4" w:rsidRPr="00CC3383" w:rsidRDefault="008D58C4" w:rsidP="008D58C4">
      <w:pPr>
        <w:spacing w:after="0" w:line="360" w:lineRule="auto"/>
        <w:rPr>
          <w:rFonts w:ascii="Arial" w:eastAsia="MetaBookLF" w:hAnsi="Arial" w:cs="Arial"/>
          <w:bCs/>
        </w:rPr>
      </w:pPr>
      <w:r w:rsidRPr="00CC3383">
        <w:rPr>
          <w:rFonts w:ascii="Arial" w:eastAsia="MetaBookLF" w:hAnsi="Arial" w:cs="Arial"/>
          <w:b/>
          <w:bCs/>
        </w:rPr>
        <w:t xml:space="preserve">S </w:t>
      </w:r>
      <w:r w:rsidRPr="00CC3383">
        <w:rPr>
          <w:rFonts w:ascii="Arial" w:eastAsia="MetaBookLF" w:hAnsi="Arial" w:cs="Arial"/>
          <w:b/>
          <w:bCs/>
        </w:rPr>
        <w:tab/>
      </w:r>
      <w:r w:rsidRPr="00CC3383">
        <w:rPr>
          <w:rFonts w:ascii="Arial" w:eastAsia="MetaBookLF" w:hAnsi="Arial" w:cs="Arial"/>
        </w:rPr>
        <w:t>Du heilender</w:t>
      </w:r>
      <w:r w:rsidRPr="00CC3383">
        <w:rPr>
          <w:rFonts w:ascii="Arial" w:eastAsia="MetaBookLF" w:hAnsi="Arial" w:cs="Arial"/>
          <w:b/>
          <w:bCs/>
        </w:rPr>
        <w:t xml:space="preserve"> </w:t>
      </w:r>
      <w:r w:rsidRPr="00CC3383">
        <w:rPr>
          <w:rFonts w:ascii="Arial" w:eastAsia="MetaBookLF" w:hAnsi="Arial" w:cs="Arial"/>
          <w:bCs/>
        </w:rPr>
        <w:t>Gott.</w:t>
      </w:r>
    </w:p>
    <w:p w14:paraId="3A03DE45" w14:textId="77777777" w:rsidR="008D58C4" w:rsidRPr="00CC3383" w:rsidRDefault="008D58C4" w:rsidP="008D58C4">
      <w:pPr>
        <w:spacing w:after="0" w:line="360" w:lineRule="auto"/>
        <w:rPr>
          <w:rFonts w:ascii="Arial" w:eastAsia="MetaBookLF" w:hAnsi="Arial" w:cs="Arial"/>
        </w:rPr>
      </w:pPr>
      <w:r w:rsidRPr="00CC3383">
        <w:rPr>
          <w:rFonts w:ascii="Arial" w:eastAsia="MetaBookLF" w:hAnsi="Arial" w:cs="Arial"/>
          <w:b/>
        </w:rPr>
        <w:t>A</w:t>
      </w:r>
      <w:r w:rsidRPr="00CC3383">
        <w:rPr>
          <w:rFonts w:ascii="Arial" w:eastAsia="MetaBookLF" w:hAnsi="Arial" w:cs="Arial"/>
          <w:bCs/>
        </w:rPr>
        <w:tab/>
      </w:r>
      <w:r w:rsidRPr="00CC3383">
        <w:rPr>
          <w:rFonts w:ascii="Arial" w:eastAsia="MetaBookLF" w:hAnsi="Arial" w:cs="Arial"/>
        </w:rPr>
        <w:t>Wir bitten dich, erhöre uns.</w:t>
      </w:r>
    </w:p>
    <w:p w14:paraId="4172E2F8" w14:textId="77777777" w:rsidR="008D58C4" w:rsidRPr="00CC3383" w:rsidRDefault="008D58C4" w:rsidP="008D58C4">
      <w:pPr>
        <w:spacing w:after="0" w:line="360" w:lineRule="auto"/>
        <w:rPr>
          <w:rFonts w:ascii="Arial" w:eastAsia="MetaBookLF" w:hAnsi="Arial" w:cs="Arial"/>
          <w:b/>
          <w:bCs/>
        </w:rPr>
      </w:pPr>
    </w:p>
    <w:p w14:paraId="6F7A1F21" w14:textId="77777777" w:rsidR="008D58C4" w:rsidRPr="00CC3383" w:rsidRDefault="008D58C4" w:rsidP="008D58C4">
      <w:pPr>
        <w:spacing w:after="0" w:line="360" w:lineRule="auto"/>
        <w:rPr>
          <w:rFonts w:ascii="Arial" w:eastAsia="MetaBookLF" w:hAnsi="Arial" w:cs="Arial"/>
          <w:bCs/>
        </w:rPr>
      </w:pPr>
      <w:r w:rsidRPr="00CC3383">
        <w:rPr>
          <w:rFonts w:ascii="Arial" w:eastAsia="MetaBookLF" w:hAnsi="Arial" w:cs="Arial"/>
          <w:b/>
          <w:bCs/>
        </w:rPr>
        <w:t xml:space="preserve">S </w:t>
      </w:r>
      <w:r w:rsidRPr="00CC3383">
        <w:rPr>
          <w:rFonts w:ascii="Arial" w:eastAsia="MetaBookLF" w:hAnsi="Arial" w:cs="Arial"/>
          <w:b/>
          <w:bCs/>
        </w:rPr>
        <w:tab/>
      </w:r>
      <w:r w:rsidRPr="00CC3383">
        <w:rPr>
          <w:rFonts w:ascii="Arial" w:eastAsia="MetaBookLF" w:hAnsi="Arial" w:cs="Arial"/>
          <w:bCs/>
        </w:rPr>
        <w:t>Die Schöpfung – von Gott gehalten, uns anvertraut.</w:t>
      </w:r>
    </w:p>
    <w:p w14:paraId="3B09296D" w14:textId="77777777" w:rsidR="008D58C4" w:rsidRPr="00CC3383" w:rsidRDefault="008D58C4" w:rsidP="008D58C4">
      <w:pPr>
        <w:spacing w:after="0" w:line="360" w:lineRule="auto"/>
        <w:ind w:left="708"/>
        <w:rPr>
          <w:rFonts w:ascii="Arial" w:eastAsia="MetaBookLF" w:hAnsi="Arial" w:cs="Arial"/>
          <w:bCs/>
        </w:rPr>
      </w:pPr>
      <w:r w:rsidRPr="00CC3383">
        <w:rPr>
          <w:rFonts w:ascii="Arial" w:eastAsia="MetaBookLF" w:hAnsi="Arial" w:cs="Arial"/>
          <w:bCs/>
        </w:rPr>
        <w:t>Lasst uns beten für alle, die sich um verantwortlichen Journalismus und die Weitergabe von Informationen mühen.</w:t>
      </w:r>
    </w:p>
    <w:p w14:paraId="69871EED" w14:textId="77777777" w:rsidR="008D58C4" w:rsidRPr="00CC3383" w:rsidRDefault="008D58C4" w:rsidP="008D58C4">
      <w:pPr>
        <w:spacing w:after="0" w:line="360" w:lineRule="auto"/>
        <w:ind w:left="708"/>
        <w:rPr>
          <w:rFonts w:ascii="Arial" w:eastAsia="MetaBookLF" w:hAnsi="Arial" w:cs="Arial"/>
        </w:rPr>
      </w:pPr>
      <w:r w:rsidRPr="00CC3383">
        <w:rPr>
          <w:rFonts w:ascii="Arial" w:eastAsia="MetaBookLF" w:hAnsi="Arial" w:cs="Arial"/>
          <w:bCs/>
        </w:rPr>
        <w:t>Für jene, die mit Fake</w:t>
      </w:r>
      <w:r>
        <w:rPr>
          <w:rFonts w:ascii="Arial" w:eastAsia="MetaBookLF" w:hAnsi="Arial" w:cs="Arial"/>
          <w:bCs/>
        </w:rPr>
        <w:t xml:space="preserve"> </w:t>
      </w:r>
      <w:r w:rsidRPr="00CC3383">
        <w:rPr>
          <w:rFonts w:ascii="Arial" w:eastAsia="MetaBookLF" w:hAnsi="Arial" w:cs="Arial"/>
          <w:bCs/>
        </w:rPr>
        <w:t>News Realitäten verfälschen und Menschen manipulieren.</w:t>
      </w:r>
    </w:p>
    <w:p w14:paraId="7FBA4C40" w14:textId="77777777" w:rsidR="008D58C4" w:rsidRPr="00CC3383" w:rsidRDefault="008D58C4" w:rsidP="008D58C4">
      <w:pPr>
        <w:spacing w:after="0" w:line="360" w:lineRule="auto"/>
        <w:rPr>
          <w:rFonts w:ascii="Arial" w:eastAsia="MetaBookLF" w:hAnsi="Arial" w:cs="Arial"/>
          <w:bCs/>
        </w:rPr>
      </w:pPr>
      <w:r w:rsidRPr="00CC3383">
        <w:rPr>
          <w:rFonts w:ascii="Arial" w:eastAsia="MetaBookLF" w:hAnsi="Arial" w:cs="Arial"/>
          <w:b/>
          <w:bCs/>
        </w:rPr>
        <w:t xml:space="preserve">S </w:t>
      </w:r>
      <w:r w:rsidRPr="00CC3383">
        <w:rPr>
          <w:rFonts w:ascii="Arial" w:eastAsia="MetaBookLF" w:hAnsi="Arial" w:cs="Arial"/>
          <w:b/>
          <w:bCs/>
        </w:rPr>
        <w:tab/>
      </w:r>
      <w:r w:rsidRPr="00CC3383">
        <w:rPr>
          <w:rFonts w:ascii="Arial" w:eastAsia="MetaBookLF" w:hAnsi="Arial" w:cs="Arial"/>
        </w:rPr>
        <w:t>Du heilender</w:t>
      </w:r>
      <w:r w:rsidRPr="00CC3383">
        <w:rPr>
          <w:rFonts w:ascii="Arial" w:eastAsia="MetaBookLF" w:hAnsi="Arial" w:cs="Arial"/>
          <w:b/>
          <w:bCs/>
        </w:rPr>
        <w:t xml:space="preserve"> </w:t>
      </w:r>
      <w:r w:rsidRPr="00CC3383">
        <w:rPr>
          <w:rFonts w:ascii="Arial" w:eastAsia="MetaBookLF" w:hAnsi="Arial" w:cs="Arial"/>
          <w:bCs/>
        </w:rPr>
        <w:t>Gott.</w:t>
      </w:r>
    </w:p>
    <w:p w14:paraId="290C3182" w14:textId="77777777" w:rsidR="008D58C4" w:rsidRPr="00CC3383" w:rsidRDefault="008D58C4" w:rsidP="008D58C4">
      <w:pPr>
        <w:spacing w:after="0" w:line="360" w:lineRule="auto"/>
        <w:rPr>
          <w:rFonts w:ascii="Arial" w:eastAsia="MetaBookLF" w:hAnsi="Arial" w:cs="Arial"/>
        </w:rPr>
      </w:pPr>
      <w:r w:rsidRPr="00CC3383">
        <w:rPr>
          <w:rFonts w:ascii="Arial" w:eastAsia="MetaBookLF" w:hAnsi="Arial" w:cs="Arial"/>
          <w:b/>
        </w:rPr>
        <w:t>A</w:t>
      </w:r>
      <w:r w:rsidRPr="00CC3383">
        <w:rPr>
          <w:rFonts w:ascii="Arial" w:eastAsia="MetaBookLF" w:hAnsi="Arial" w:cs="Arial"/>
          <w:bCs/>
        </w:rPr>
        <w:tab/>
      </w:r>
      <w:r w:rsidRPr="00CC3383">
        <w:rPr>
          <w:rFonts w:ascii="Arial" w:eastAsia="MetaBookLF" w:hAnsi="Arial" w:cs="Arial"/>
        </w:rPr>
        <w:t>Wir bitten dich, erhöre uns.</w:t>
      </w:r>
    </w:p>
    <w:p w14:paraId="06CDB5AB" w14:textId="77777777" w:rsidR="008D58C4" w:rsidRPr="00CC3383" w:rsidRDefault="008D58C4" w:rsidP="008D58C4">
      <w:pPr>
        <w:spacing w:after="0" w:line="360" w:lineRule="auto"/>
        <w:rPr>
          <w:rFonts w:ascii="Arial" w:eastAsia="MetaBookLF" w:hAnsi="Arial" w:cs="Arial"/>
          <w:bCs/>
        </w:rPr>
      </w:pPr>
      <w:r w:rsidRPr="00CC3383">
        <w:rPr>
          <w:rFonts w:ascii="Arial" w:eastAsia="MetaBookLF" w:hAnsi="Arial" w:cs="Arial"/>
          <w:b/>
          <w:bCs/>
        </w:rPr>
        <w:t xml:space="preserve">S </w:t>
      </w:r>
      <w:r w:rsidRPr="00CC3383">
        <w:rPr>
          <w:rFonts w:ascii="Arial" w:eastAsia="MetaBookLF" w:hAnsi="Arial" w:cs="Arial"/>
          <w:b/>
          <w:bCs/>
        </w:rPr>
        <w:tab/>
      </w:r>
      <w:r w:rsidRPr="00CC3383">
        <w:rPr>
          <w:rFonts w:ascii="Arial" w:eastAsia="MetaBookLF" w:hAnsi="Arial" w:cs="Arial"/>
          <w:bCs/>
        </w:rPr>
        <w:t>Die Schöpfung – von Gott gehalten, uns anvertraut.</w:t>
      </w:r>
    </w:p>
    <w:p w14:paraId="1CBF217D" w14:textId="77777777" w:rsidR="008D58C4" w:rsidRPr="00CC3383" w:rsidRDefault="008D58C4" w:rsidP="008D58C4">
      <w:pPr>
        <w:spacing w:after="0" w:line="360" w:lineRule="auto"/>
        <w:ind w:left="708"/>
        <w:rPr>
          <w:rFonts w:ascii="Arial" w:eastAsia="MetaBookLF" w:hAnsi="Arial" w:cs="Arial"/>
          <w:bCs/>
        </w:rPr>
      </w:pPr>
      <w:r w:rsidRPr="00CC3383">
        <w:rPr>
          <w:rFonts w:ascii="Arial" w:eastAsia="MetaBookLF" w:hAnsi="Arial" w:cs="Arial"/>
          <w:bCs/>
        </w:rPr>
        <w:t>Lasst uns beten für alle, die sich einsetzen für gute Gesundheitsversorgung, Frieden und das Recht auf Nahrung.</w:t>
      </w:r>
    </w:p>
    <w:p w14:paraId="6B746D02" w14:textId="77777777" w:rsidR="008D58C4" w:rsidRPr="00CC3383" w:rsidRDefault="008D58C4" w:rsidP="008D58C4">
      <w:pPr>
        <w:spacing w:after="0" w:line="360" w:lineRule="auto"/>
        <w:ind w:left="708"/>
        <w:rPr>
          <w:rFonts w:ascii="Arial" w:eastAsia="MetaBookLF" w:hAnsi="Arial" w:cs="Arial"/>
        </w:rPr>
      </w:pPr>
      <w:r w:rsidRPr="00CC3383">
        <w:rPr>
          <w:rFonts w:ascii="Arial" w:eastAsia="MetaBookLF" w:hAnsi="Arial" w:cs="Arial"/>
          <w:bCs/>
        </w:rPr>
        <w:t>Für jene, die Krisen, Kriege und Nöte zum eigenen Vorteil ausnutzen.</w:t>
      </w:r>
    </w:p>
    <w:p w14:paraId="6C86D332" w14:textId="77777777" w:rsidR="008D58C4" w:rsidRPr="00CC3383" w:rsidRDefault="008D58C4" w:rsidP="008D58C4">
      <w:pPr>
        <w:spacing w:after="0" w:line="360" w:lineRule="auto"/>
        <w:rPr>
          <w:rFonts w:ascii="Arial" w:eastAsia="MetaBookLF" w:hAnsi="Arial" w:cs="Arial"/>
          <w:bCs/>
        </w:rPr>
      </w:pPr>
      <w:r w:rsidRPr="00CC3383">
        <w:rPr>
          <w:rFonts w:ascii="Arial" w:eastAsia="MetaBookLF" w:hAnsi="Arial" w:cs="Arial"/>
          <w:b/>
          <w:bCs/>
        </w:rPr>
        <w:t xml:space="preserve">S </w:t>
      </w:r>
      <w:r w:rsidRPr="00CC3383">
        <w:rPr>
          <w:rFonts w:ascii="Arial" w:eastAsia="MetaBookLF" w:hAnsi="Arial" w:cs="Arial"/>
          <w:b/>
          <w:bCs/>
        </w:rPr>
        <w:tab/>
      </w:r>
      <w:r w:rsidRPr="00CC3383">
        <w:rPr>
          <w:rFonts w:ascii="Arial" w:eastAsia="MetaBookLF" w:hAnsi="Arial" w:cs="Arial"/>
        </w:rPr>
        <w:t>Du heilender</w:t>
      </w:r>
      <w:r w:rsidRPr="00CC3383">
        <w:rPr>
          <w:rFonts w:ascii="Arial" w:eastAsia="MetaBookLF" w:hAnsi="Arial" w:cs="Arial"/>
          <w:b/>
          <w:bCs/>
        </w:rPr>
        <w:t xml:space="preserve"> </w:t>
      </w:r>
      <w:r w:rsidRPr="00CC3383">
        <w:rPr>
          <w:rFonts w:ascii="Arial" w:eastAsia="MetaBookLF" w:hAnsi="Arial" w:cs="Arial"/>
          <w:bCs/>
        </w:rPr>
        <w:t>Gott.</w:t>
      </w:r>
    </w:p>
    <w:p w14:paraId="0B610D8B" w14:textId="77777777" w:rsidR="008D58C4" w:rsidRPr="00CC3383" w:rsidRDefault="008D58C4" w:rsidP="008D58C4">
      <w:pPr>
        <w:spacing w:after="0" w:line="360" w:lineRule="auto"/>
        <w:rPr>
          <w:rFonts w:ascii="Arial" w:eastAsia="MetaBookLF" w:hAnsi="Arial" w:cs="Arial"/>
        </w:rPr>
      </w:pPr>
      <w:r w:rsidRPr="00CC3383">
        <w:rPr>
          <w:rFonts w:ascii="Arial" w:eastAsia="MetaBookLF" w:hAnsi="Arial" w:cs="Arial"/>
          <w:b/>
        </w:rPr>
        <w:t>A</w:t>
      </w:r>
      <w:r w:rsidRPr="00CC3383">
        <w:rPr>
          <w:rFonts w:ascii="Arial" w:eastAsia="MetaBookLF" w:hAnsi="Arial" w:cs="Arial"/>
          <w:bCs/>
        </w:rPr>
        <w:tab/>
      </w:r>
      <w:r w:rsidRPr="00CC3383">
        <w:rPr>
          <w:rFonts w:ascii="Arial" w:eastAsia="MetaBookLF" w:hAnsi="Arial" w:cs="Arial"/>
        </w:rPr>
        <w:t>Wir bitten dich, erhöre uns.</w:t>
      </w:r>
    </w:p>
    <w:p w14:paraId="25514206" w14:textId="77777777" w:rsidR="008D58C4" w:rsidRPr="00CC3383" w:rsidRDefault="008D58C4" w:rsidP="008D58C4">
      <w:pPr>
        <w:spacing w:after="0" w:line="360" w:lineRule="auto"/>
        <w:rPr>
          <w:rFonts w:ascii="Arial" w:eastAsia="MetaBookLF" w:hAnsi="Arial" w:cs="Arial"/>
          <w:b/>
          <w:bCs/>
        </w:rPr>
      </w:pPr>
    </w:p>
    <w:p w14:paraId="395EA052" w14:textId="77777777" w:rsidR="008D58C4" w:rsidRPr="00CC3383" w:rsidRDefault="008D58C4" w:rsidP="008D58C4">
      <w:pPr>
        <w:spacing w:after="0" w:line="360" w:lineRule="auto"/>
        <w:rPr>
          <w:rFonts w:ascii="Arial" w:eastAsia="MetaBookLF" w:hAnsi="Arial" w:cs="Arial"/>
          <w:bCs/>
        </w:rPr>
      </w:pPr>
      <w:r w:rsidRPr="00CC3383">
        <w:rPr>
          <w:rFonts w:ascii="Arial" w:eastAsia="MetaBookLF" w:hAnsi="Arial" w:cs="Arial"/>
          <w:b/>
          <w:bCs/>
        </w:rPr>
        <w:t xml:space="preserve">S </w:t>
      </w:r>
      <w:r w:rsidRPr="00CC3383">
        <w:rPr>
          <w:rFonts w:ascii="Arial" w:eastAsia="MetaBookLF" w:hAnsi="Arial" w:cs="Arial"/>
          <w:b/>
          <w:bCs/>
        </w:rPr>
        <w:tab/>
      </w:r>
      <w:r w:rsidRPr="00CC3383">
        <w:rPr>
          <w:rFonts w:ascii="Arial" w:eastAsia="MetaBookLF" w:hAnsi="Arial" w:cs="Arial"/>
          <w:bCs/>
        </w:rPr>
        <w:t>Die Schöpfung – von Gott gehalten, uns anvertraut.</w:t>
      </w:r>
    </w:p>
    <w:p w14:paraId="7E392FD8" w14:textId="77777777" w:rsidR="008D58C4" w:rsidRPr="00CC3383" w:rsidRDefault="008D58C4" w:rsidP="008D58C4">
      <w:pPr>
        <w:spacing w:after="0" w:line="360" w:lineRule="auto"/>
        <w:ind w:left="708"/>
        <w:rPr>
          <w:rFonts w:ascii="Arial" w:eastAsia="MetaBookLF" w:hAnsi="Arial" w:cs="Arial"/>
          <w:bCs/>
        </w:rPr>
      </w:pPr>
      <w:r w:rsidRPr="00CC3383">
        <w:rPr>
          <w:rFonts w:ascii="Arial" w:eastAsia="MetaBookLF" w:hAnsi="Arial" w:cs="Arial"/>
          <w:bCs/>
        </w:rPr>
        <w:t>Lasst uns beten für alle, die anderen Kulturen, Traditionen und Religionen mit Respekt und Offenheit begegnen.</w:t>
      </w:r>
    </w:p>
    <w:p w14:paraId="72ED6B4D" w14:textId="77777777" w:rsidR="008D58C4" w:rsidRPr="00CC3383" w:rsidRDefault="008D58C4" w:rsidP="008D58C4">
      <w:pPr>
        <w:spacing w:after="0" w:line="360" w:lineRule="auto"/>
        <w:ind w:left="708"/>
        <w:rPr>
          <w:rFonts w:ascii="Arial" w:eastAsia="MetaBookLF" w:hAnsi="Arial" w:cs="Arial"/>
        </w:rPr>
      </w:pPr>
      <w:r w:rsidRPr="00CC3383">
        <w:rPr>
          <w:rFonts w:ascii="Arial" w:eastAsia="MetaBookLF" w:hAnsi="Arial" w:cs="Arial"/>
          <w:bCs/>
        </w:rPr>
        <w:t>Für jene, die Vielfalt und Andersartigkeit als Bedrohung empfinden.</w:t>
      </w:r>
    </w:p>
    <w:p w14:paraId="193A504D" w14:textId="77777777" w:rsidR="008D58C4" w:rsidRPr="00CC3383" w:rsidRDefault="008D58C4" w:rsidP="008D58C4">
      <w:pPr>
        <w:spacing w:after="0" w:line="360" w:lineRule="auto"/>
        <w:rPr>
          <w:rFonts w:ascii="Arial" w:eastAsia="MetaBookLF" w:hAnsi="Arial" w:cs="Arial"/>
          <w:bCs/>
        </w:rPr>
      </w:pPr>
      <w:r w:rsidRPr="00CC3383">
        <w:rPr>
          <w:rFonts w:ascii="Arial" w:eastAsia="MetaBookLF" w:hAnsi="Arial" w:cs="Arial"/>
          <w:b/>
          <w:bCs/>
        </w:rPr>
        <w:t xml:space="preserve">S </w:t>
      </w:r>
      <w:r w:rsidRPr="00CC3383">
        <w:rPr>
          <w:rFonts w:ascii="Arial" w:eastAsia="MetaBookLF" w:hAnsi="Arial" w:cs="Arial"/>
          <w:b/>
          <w:bCs/>
        </w:rPr>
        <w:tab/>
      </w:r>
      <w:r w:rsidRPr="00CC3383">
        <w:rPr>
          <w:rFonts w:ascii="Arial" w:eastAsia="MetaBookLF" w:hAnsi="Arial" w:cs="Arial"/>
        </w:rPr>
        <w:t>Du heilender</w:t>
      </w:r>
      <w:r w:rsidRPr="00CC3383">
        <w:rPr>
          <w:rFonts w:ascii="Arial" w:eastAsia="MetaBookLF" w:hAnsi="Arial" w:cs="Arial"/>
          <w:b/>
          <w:bCs/>
        </w:rPr>
        <w:t xml:space="preserve"> </w:t>
      </w:r>
      <w:r w:rsidRPr="00CC3383">
        <w:rPr>
          <w:rFonts w:ascii="Arial" w:eastAsia="MetaBookLF" w:hAnsi="Arial" w:cs="Arial"/>
          <w:bCs/>
        </w:rPr>
        <w:t>Gott.</w:t>
      </w:r>
    </w:p>
    <w:p w14:paraId="6D276007" w14:textId="77777777" w:rsidR="008D58C4" w:rsidRPr="00CC3383" w:rsidRDefault="008D58C4" w:rsidP="008D58C4">
      <w:pPr>
        <w:spacing w:after="0" w:line="360" w:lineRule="auto"/>
        <w:rPr>
          <w:rFonts w:ascii="Arial" w:eastAsia="MetaBookLF" w:hAnsi="Arial" w:cs="Arial"/>
        </w:rPr>
      </w:pPr>
      <w:r w:rsidRPr="00CC3383">
        <w:rPr>
          <w:rFonts w:ascii="Arial" w:eastAsia="MetaBookLF" w:hAnsi="Arial" w:cs="Arial"/>
          <w:b/>
        </w:rPr>
        <w:t>A</w:t>
      </w:r>
      <w:r w:rsidRPr="00CC3383">
        <w:rPr>
          <w:rFonts w:ascii="Arial" w:eastAsia="MetaBookLF" w:hAnsi="Arial" w:cs="Arial"/>
          <w:bCs/>
        </w:rPr>
        <w:tab/>
      </w:r>
      <w:r w:rsidRPr="00CC3383">
        <w:rPr>
          <w:rFonts w:ascii="Arial" w:eastAsia="MetaBookLF" w:hAnsi="Arial" w:cs="Arial"/>
        </w:rPr>
        <w:t>Wir bitten dich, erhöre uns.</w:t>
      </w:r>
    </w:p>
    <w:p w14:paraId="1A9BE661" w14:textId="77777777" w:rsidR="008D58C4" w:rsidRPr="00CC3383" w:rsidRDefault="008D58C4" w:rsidP="008D58C4">
      <w:pPr>
        <w:spacing w:after="0" w:line="360" w:lineRule="auto"/>
        <w:ind w:left="708" w:hanging="708"/>
        <w:rPr>
          <w:rFonts w:ascii="Arial" w:eastAsia="MetaBookLF" w:hAnsi="Arial" w:cs="Arial"/>
          <w:b/>
          <w:bCs/>
        </w:rPr>
      </w:pPr>
    </w:p>
    <w:p w14:paraId="69E1D833" w14:textId="77777777" w:rsidR="008D58C4" w:rsidRPr="00CC3383" w:rsidRDefault="008D58C4" w:rsidP="008D58C4">
      <w:pPr>
        <w:spacing w:after="0" w:line="360" w:lineRule="auto"/>
        <w:ind w:left="708" w:hanging="708"/>
        <w:rPr>
          <w:rFonts w:ascii="Arial" w:eastAsia="MetaBookLF" w:hAnsi="Arial" w:cs="Arial"/>
        </w:rPr>
      </w:pPr>
      <w:r w:rsidRPr="00CC3383">
        <w:rPr>
          <w:rFonts w:ascii="Arial" w:eastAsia="MetaBookLF" w:hAnsi="Arial" w:cs="Arial"/>
          <w:b/>
          <w:bCs/>
        </w:rPr>
        <w:t xml:space="preserve">L </w:t>
      </w:r>
      <w:r w:rsidRPr="00CC3383">
        <w:rPr>
          <w:rFonts w:ascii="Arial" w:eastAsia="MetaBookLF" w:hAnsi="Arial" w:cs="Arial"/>
          <w:b/>
          <w:bCs/>
        </w:rPr>
        <w:tab/>
        <w:t>„</w:t>
      </w:r>
      <w:r w:rsidRPr="00CC3383">
        <w:rPr>
          <w:rFonts w:ascii="Arial" w:eastAsia="MetaBookLF" w:hAnsi="Arial" w:cs="Arial"/>
        </w:rPr>
        <w:t xml:space="preserve">Da erwachte im Herrn die Leidenschaft für sein Land und er hatte Erbarmen mit seinem Volk.“ </w:t>
      </w:r>
      <w:r w:rsidRPr="00CC3383">
        <w:rPr>
          <w:rFonts w:ascii="Arial" w:eastAsia="MetaBookLF" w:hAnsi="Arial" w:cs="Arial"/>
          <w:i/>
          <w:iCs/>
          <w:sz w:val="16"/>
          <w:szCs w:val="16"/>
        </w:rPr>
        <w:t>(Joel 2,18)</w:t>
      </w:r>
      <w:r w:rsidRPr="00CC3383">
        <w:rPr>
          <w:rFonts w:ascii="Arial" w:eastAsia="MetaBookLF" w:hAnsi="Arial" w:cs="Arial"/>
        </w:rPr>
        <w:t xml:space="preserve"> </w:t>
      </w:r>
    </w:p>
    <w:p w14:paraId="38A1249B" w14:textId="183008E0" w:rsidR="006E7581" w:rsidRDefault="008D58C4" w:rsidP="008D58C4">
      <w:pPr>
        <w:spacing w:after="0" w:line="360" w:lineRule="auto"/>
        <w:rPr>
          <w:rFonts w:ascii="Calibri" w:eastAsia="Calibri" w:hAnsi="Calibri" w:cs="Times New Roman"/>
          <w:sz w:val="16"/>
          <w:szCs w:val="16"/>
        </w:rPr>
      </w:pPr>
      <w:r w:rsidRPr="00CC3383">
        <w:rPr>
          <w:rFonts w:ascii="Arial" w:eastAsia="MetaBookLF" w:hAnsi="Arial" w:cs="Arial"/>
        </w:rPr>
        <w:t xml:space="preserve">Wir danken </w:t>
      </w:r>
      <w:r>
        <w:rPr>
          <w:rFonts w:ascii="Arial" w:eastAsia="MetaBookLF" w:hAnsi="Arial" w:cs="Arial"/>
        </w:rPr>
        <w:t>d</w:t>
      </w:r>
      <w:r w:rsidRPr="00CC3383">
        <w:rPr>
          <w:rFonts w:ascii="Arial" w:eastAsia="MetaBookLF" w:hAnsi="Arial" w:cs="Arial"/>
        </w:rPr>
        <w:t xml:space="preserve">ir, Gott, für die Leidenschaft und das Erbarmen, mit denen </w:t>
      </w:r>
      <w:r>
        <w:rPr>
          <w:rFonts w:ascii="Arial" w:eastAsia="MetaBookLF" w:hAnsi="Arial" w:cs="Arial"/>
        </w:rPr>
        <w:t>d</w:t>
      </w:r>
      <w:r w:rsidRPr="00CC3383">
        <w:rPr>
          <w:rFonts w:ascii="Arial" w:eastAsia="MetaBookLF" w:hAnsi="Arial" w:cs="Arial"/>
        </w:rPr>
        <w:t xml:space="preserve">u die Wege der Menschen begleitest. Wir danken </w:t>
      </w:r>
      <w:r>
        <w:rPr>
          <w:rFonts w:ascii="Arial" w:eastAsia="MetaBookLF" w:hAnsi="Arial" w:cs="Arial"/>
        </w:rPr>
        <w:t>d</w:t>
      </w:r>
      <w:r w:rsidRPr="00CC3383">
        <w:rPr>
          <w:rFonts w:ascii="Arial" w:eastAsia="MetaBookLF" w:hAnsi="Arial" w:cs="Arial"/>
        </w:rPr>
        <w:t>i</w:t>
      </w:r>
      <w:r>
        <w:rPr>
          <w:rFonts w:ascii="Arial" w:eastAsia="MetaBookLF" w:hAnsi="Arial" w:cs="Arial"/>
        </w:rPr>
        <w:t>r</w:t>
      </w:r>
      <w:r w:rsidRPr="00CC3383">
        <w:rPr>
          <w:rFonts w:ascii="Arial" w:eastAsia="MetaBookLF" w:hAnsi="Arial" w:cs="Arial"/>
        </w:rPr>
        <w:t xml:space="preserve"> für die Hand, die uns trägt und hält. In diesem Vertrauen gehen wir </w:t>
      </w:r>
      <w:r>
        <w:rPr>
          <w:rFonts w:ascii="Arial" w:eastAsia="MetaBookLF" w:hAnsi="Arial" w:cs="Arial"/>
        </w:rPr>
        <w:t>d</w:t>
      </w:r>
      <w:r w:rsidRPr="00CC3383">
        <w:rPr>
          <w:rFonts w:ascii="Arial" w:eastAsia="MetaBookLF" w:hAnsi="Arial" w:cs="Arial"/>
        </w:rPr>
        <w:t>eine Wege: Heute, morgen und an allen Tagen unseres Lebens. Amen.</w:t>
      </w:r>
    </w:p>
    <w:p w14:paraId="2AFBE2A6" w14:textId="77777777" w:rsidR="00067799" w:rsidRPr="00721129" w:rsidRDefault="00067799" w:rsidP="00067799">
      <w:pPr>
        <w:rPr>
          <w:rFonts w:ascii="Arial" w:eastAsia="MetaBookLF" w:hAnsi="Arial" w:cs="Arial"/>
        </w:rPr>
      </w:pPr>
      <w:r w:rsidRPr="00721129">
        <w:rPr>
          <w:rFonts w:ascii="Arial" w:eastAsia="MetaBookLF" w:hAnsi="Arial" w:cs="Arial"/>
          <w:b/>
        </w:rPr>
        <w:lastRenderedPageBreak/>
        <w:t xml:space="preserve">Baustein Gebet </w:t>
      </w:r>
    </w:p>
    <w:p w14:paraId="1C32B341" w14:textId="77777777" w:rsidR="00067799" w:rsidRPr="00721129" w:rsidRDefault="00067799" w:rsidP="00067799">
      <w:pPr>
        <w:spacing w:after="0" w:line="360" w:lineRule="auto"/>
        <w:rPr>
          <w:rFonts w:ascii="Arial" w:eastAsia="MetaBookLF" w:hAnsi="Arial" w:cs="Arial"/>
        </w:rPr>
      </w:pPr>
      <w:r w:rsidRPr="00721129">
        <w:rPr>
          <w:rFonts w:ascii="Arial" w:eastAsia="MetaBookLF" w:hAnsi="Arial" w:cs="Arial"/>
          <w:b/>
        </w:rPr>
        <w:t>S</w:t>
      </w:r>
      <w:r w:rsidRPr="00721129">
        <w:rPr>
          <w:rFonts w:ascii="Arial" w:eastAsia="MetaBookLF" w:hAnsi="Arial" w:cs="Arial"/>
        </w:rPr>
        <w:tab/>
        <w:t>Gott.</w:t>
      </w:r>
    </w:p>
    <w:p w14:paraId="601379E3" w14:textId="77777777" w:rsidR="00067799" w:rsidRPr="00721129" w:rsidRDefault="00067799" w:rsidP="00067799">
      <w:pPr>
        <w:spacing w:after="0" w:line="360" w:lineRule="auto"/>
        <w:rPr>
          <w:rFonts w:ascii="Arial" w:eastAsia="MetaBookLF" w:hAnsi="Arial" w:cs="Arial"/>
        </w:rPr>
      </w:pPr>
      <w:r w:rsidRPr="00721129">
        <w:rPr>
          <w:rFonts w:ascii="Arial" w:eastAsia="MetaBookLF" w:hAnsi="Arial" w:cs="Arial"/>
        </w:rPr>
        <w:tab/>
        <w:t xml:space="preserve">Das Leben – uns von </w:t>
      </w:r>
      <w:r>
        <w:rPr>
          <w:rFonts w:ascii="Arial" w:eastAsia="MetaBookLF" w:hAnsi="Arial" w:cs="Arial"/>
        </w:rPr>
        <w:t>d</w:t>
      </w:r>
      <w:r w:rsidRPr="00721129">
        <w:rPr>
          <w:rFonts w:ascii="Arial" w:eastAsia="MetaBookLF" w:hAnsi="Arial" w:cs="Arial"/>
        </w:rPr>
        <w:t>ir geschenkt.</w:t>
      </w:r>
    </w:p>
    <w:p w14:paraId="6637D8EC" w14:textId="77777777" w:rsidR="00067799" w:rsidRPr="00721129" w:rsidRDefault="00067799" w:rsidP="00067799">
      <w:pPr>
        <w:spacing w:after="0" w:line="360" w:lineRule="auto"/>
        <w:rPr>
          <w:rFonts w:ascii="Arial" w:eastAsia="MetaBookLF" w:hAnsi="Arial" w:cs="Arial"/>
        </w:rPr>
      </w:pPr>
      <w:r w:rsidRPr="00721129">
        <w:rPr>
          <w:rFonts w:ascii="Arial" w:eastAsia="MetaBookLF" w:hAnsi="Arial" w:cs="Arial"/>
        </w:rPr>
        <w:tab/>
        <w:t xml:space="preserve">Die Schöpfung – uns von </w:t>
      </w:r>
      <w:r>
        <w:rPr>
          <w:rFonts w:ascii="Arial" w:eastAsia="MetaBookLF" w:hAnsi="Arial" w:cs="Arial"/>
        </w:rPr>
        <w:t>d</w:t>
      </w:r>
      <w:r w:rsidRPr="00721129">
        <w:rPr>
          <w:rFonts w:ascii="Arial" w:eastAsia="MetaBookLF" w:hAnsi="Arial" w:cs="Arial"/>
        </w:rPr>
        <w:t>ir anvertraut.</w:t>
      </w:r>
    </w:p>
    <w:p w14:paraId="0789BF50" w14:textId="77777777" w:rsidR="00067799" w:rsidRPr="00721129" w:rsidRDefault="00067799" w:rsidP="00067799">
      <w:pPr>
        <w:spacing w:after="0" w:line="360" w:lineRule="auto"/>
        <w:rPr>
          <w:rFonts w:ascii="Arial" w:eastAsia="MetaBookLF" w:hAnsi="Arial" w:cs="Arial"/>
          <w:color w:val="FF0000"/>
        </w:rPr>
      </w:pPr>
      <w:r w:rsidRPr="00721129">
        <w:rPr>
          <w:rFonts w:ascii="Arial" w:eastAsia="MetaBookLF" w:hAnsi="Arial" w:cs="Arial"/>
        </w:rPr>
        <w:tab/>
        <w:t>Leben in aller Vielfalt</w:t>
      </w:r>
      <w:r w:rsidRPr="00721129">
        <w:rPr>
          <w:rFonts w:ascii="Arial" w:eastAsia="MetaBookLF" w:hAnsi="Arial" w:cs="Arial"/>
        </w:rPr>
        <w:tab/>
        <w:t>-</w:t>
      </w:r>
      <w:r w:rsidRPr="00721129">
        <w:rPr>
          <w:rFonts w:ascii="Arial" w:eastAsia="MetaBookLF" w:hAnsi="Arial" w:cs="Arial"/>
        </w:rPr>
        <w:tab/>
      </w:r>
    </w:p>
    <w:p w14:paraId="4A7D10EA" w14:textId="77777777" w:rsidR="00067799" w:rsidRPr="00721129" w:rsidRDefault="00067799" w:rsidP="00067799">
      <w:pPr>
        <w:spacing w:after="0" w:line="360" w:lineRule="auto"/>
        <w:rPr>
          <w:rFonts w:ascii="Arial" w:eastAsia="MetaBookLF" w:hAnsi="Arial" w:cs="Arial"/>
        </w:rPr>
      </w:pPr>
      <w:r w:rsidRPr="00721129">
        <w:rPr>
          <w:rFonts w:ascii="Arial" w:eastAsia="MetaBookLF" w:hAnsi="Arial" w:cs="Arial"/>
        </w:rPr>
        <w:tab/>
        <w:t>das soll uns heilig sein.</w:t>
      </w:r>
    </w:p>
    <w:p w14:paraId="3AFECB55" w14:textId="77777777" w:rsidR="00067799" w:rsidRPr="00721129" w:rsidRDefault="00067799" w:rsidP="00067799">
      <w:pPr>
        <w:spacing w:after="0" w:line="360" w:lineRule="auto"/>
        <w:rPr>
          <w:rFonts w:ascii="Arial" w:eastAsia="MetaBookLF" w:hAnsi="Arial" w:cs="Arial"/>
        </w:rPr>
      </w:pPr>
      <w:r w:rsidRPr="00721129">
        <w:rPr>
          <w:rFonts w:ascii="Arial" w:eastAsia="MetaBookLF" w:hAnsi="Arial" w:cs="Arial"/>
        </w:rPr>
        <w:tab/>
        <w:t>Du warst in dieser Feier in unserer Mitte.</w:t>
      </w:r>
    </w:p>
    <w:p w14:paraId="5BCB4C0D" w14:textId="77777777" w:rsidR="00067799" w:rsidRPr="00721129" w:rsidRDefault="00067799" w:rsidP="00067799">
      <w:pPr>
        <w:spacing w:after="0" w:line="360" w:lineRule="auto"/>
        <w:rPr>
          <w:rFonts w:ascii="Arial" w:eastAsia="MetaBookLF" w:hAnsi="Arial" w:cs="Arial"/>
        </w:rPr>
      </w:pPr>
      <w:r w:rsidRPr="00721129">
        <w:rPr>
          <w:rFonts w:ascii="Arial" w:eastAsia="MetaBookLF" w:hAnsi="Arial" w:cs="Arial"/>
        </w:rPr>
        <w:tab/>
        <w:t>Du begegnest uns in jedem Geschöpf.</w:t>
      </w:r>
    </w:p>
    <w:p w14:paraId="21317633" w14:textId="77777777" w:rsidR="00067799" w:rsidRPr="00721129" w:rsidRDefault="00067799" w:rsidP="00067799">
      <w:pPr>
        <w:spacing w:after="0" w:line="360" w:lineRule="auto"/>
        <w:rPr>
          <w:rFonts w:ascii="Arial" w:eastAsia="MetaBookLF" w:hAnsi="Arial" w:cs="Arial"/>
        </w:rPr>
      </w:pPr>
      <w:r w:rsidRPr="00721129">
        <w:rPr>
          <w:rFonts w:ascii="Arial" w:eastAsia="MetaBookLF" w:hAnsi="Arial" w:cs="Arial"/>
        </w:rPr>
        <w:tab/>
        <w:t xml:space="preserve">Unsere Antwort: </w:t>
      </w:r>
    </w:p>
    <w:p w14:paraId="01905673" w14:textId="77777777" w:rsidR="00067799" w:rsidRPr="00721129" w:rsidRDefault="00067799" w:rsidP="00067799">
      <w:pPr>
        <w:spacing w:after="0" w:line="360" w:lineRule="auto"/>
        <w:ind w:firstLine="708"/>
        <w:rPr>
          <w:rFonts w:ascii="Arial" w:eastAsia="MetaBookLF" w:hAnsi="Arial" w:cs="Arial"/>
        </w:rPr>
      </w:pPr>
      <w:r w:rsidRPr="00721129">
        <w:rPr>
          <w:rFonts w:ascii="Arial" w:eastAsia="MetaBookLF" w:hAnsi="Arial" w:cs="Arial"/>
        </w:rPr>
        <w:t xml:space="preserve">Ehrfurcht und Achtsamkeit gegenüber </w:t>
      </w:r>
    </w:p>
    <w:p w14:paraId="19513E0A" w14:textId="77777777" w:rsidR="00067799" w:rsidRPr="00721129" w:rsidRDefault="00067799" w:rsidP="00067799">
      <w:pPr>
        <w:spacing w:after="0" w:line="360" w:lineRule="auto"/>
        <w:ind w:firstLine="708"/>
        <w:rPr>
          <w:rFonts w:ascii="Arial" w:eastAsia="MetaBookLF" w:hAnsi="Arial" w:cs="Arial"/>
        </w:rPr>
      </w:pPr>
      <w:r w:rsidRPr="00721129">
        <w:rPr>
          <w:rFonts w:ascii="Arial" w:eastAsia="MetaBookLF" w:hAnsi="Arial" w:cs="Arial"/>
        </w:rPr>
        <w:t>unserem Leben,</w:t>
      </w:r>
    </w:p>
    <w:p w14:paraId="5CC5CB51" w14:textId="77777777" w:rsidR="00067799" w:rsidRPr="00721129" w:rsidRDefault="00067799" w:rsidP="00067799">
      <w:pPr>
        <w:spacing w:after="0" w:line="360" w:lineRule="auto"/>
        <w:rPr>
          <w:rFonts w:ascii="Arial" w:eastAsia="MetaBookLF" w:hAnsi="Arial" w:cs="Arial"/>
        </w:rPr>
      </w:pPr>
      <w:r w:rsidRPr="00721129">
        <w:rPr>
          <w:rFonts w:ascii="Arial" w:eastAsia="MetaBookLF" w:hAnsi="Arial" w:cs="Arial"/>
        </w:rPr>
        <w:tab/>
        <w:t>unserem Nächsten,</w:t>
      </w:r>
    </w:p>
    <w:p w14:paraId="2B15C4EC" w14:textId="77777777" w:rsidR="00067799" w:rsidRPr="00721129" w:rsidRDefault="00067799" w:rsidP="00067799">
      <w:pPr>
        <w:spacing w:after="0" w:line="360" w:lineRule="auto"/>
        <w:rPr>
          <w:rFonts w:ascii="Arial" w:eastAsia="MetaBookLF" w:hAnsi="Arial" w:cs="Arial"/>
        </w:rPr>
      </w:pPr>
      <w:r w:rsidRPr="00721129">
        <w:rPr>
          <w:rFonts w:ascii="Arial" w:eastAsia="MetaBookLF" w:hAnsi="Arial" w:cs="Arial"/>
        </w:rPr>
        <w:tab/>
      </w:r>
      <w:r>
        <w:rPr>
          <w:rFonts w:ascii="Arial" w:eastAsia="MetaBookLF" w:hAnsi="Arial" w:cs="Arial"/>
        </w:rPr>
        <w:t>d</w:t>
      </w:r>
      <w:r w:rsidRPr="00721129">
        <w:rPr>
          <w:rFonts w:ascii="Arial" w:eastAsia="MetaBookLF" w:hAnsi="Arial" w:cs="Arial"/>
        </w:rPr>
        <w:t>einer Schöpfung.</w:t>
      </w:r>
    </w:p>
    <w:p w14:paraId="7D304F79" w14:textId="77777777" w:rsidR="00067799" w:rsidRPr="00721129" w:rsidRDefault="00067799" w:rsidP="00067799">
      <w:pPr>
        <w:spacing w:after="0" w:line="360" w:lineRule="auto"/>
        <w:ind w:firstLine="708"/>
        <w:rPr>
          <w:rFonts w:ascii="Arial" w:eastAsia="MetaBookLF" w:hAnsi="Arial" w:cs="Arial"/>
        </w:rPr>
      </w:pPr>
      <w:r w:rsidRPr="00721129">
        <w:rPr>
          <w:rFonts w:ascii="Arial" w:eastAsia="MetaBookLF" w:hAnsi="Arial" w:cs="Arial"/>
        </w:rPr>
        <w:t>Begleite unseren Weg der Umkehr, der Achtsamkeit, der Ehrfurcht.</w:t>
      </w:r>
    </w:p>
    <w:p w14:paraId="4165C892" w14:textId="77777777" w:rsidR="00067799" w:rsidRPr="00721129" w:rsidRDefault="00067799" w:rsidP="00067799">
      <w:pPr>
        <w:spacing w:after="0" w:line="360" w:lineRule="auto"/>
        <w:ind w:firstLine="708"/>
        <w:rPr>
          <w:rFonts w:ascii="Arial" w:eastAsia="MetaBookLF" w:hAnsi="Arial" w:cs="Arial"/>
        </w:rPr>
      </w:pPr>
      <w:r w:rsidRPr="00721129">
        <w:rPr>
          <w:rFonts w:ascii="Arial" w:eastAsia="MetaBookLF" w:hAnsi="Arial" w:cs="Arial"/>
        </w:rPr>
        <w:t xml:space="preserve">Heute, morgen und bis wir uns wiedersehen in </w:t>
      </w:r>
      <w:r>
        <w:rPr>
          <w:rFonts w:ascii="Arial" w:eastAsia="MetaBookLF" w:hAnsi="Arial" w:cs="Arial"/>
        </w:rPr>
        <w:t>d</w:t>
      </w:r>
      <w:r w:rsidRPr="00721129">
        <w:rPr>
          <w:rFonts w:ascii="Arial" w:eastAsia="MetaBookLF" w:hAnsi="Arial" w:cs="Arial"/>
        </w:rPr>
        <w:t>einer Ewigkeit.</w:t>
      </w:r>
    </w:p>
    <w:p w14:paraId="78CC6D5D" w14:textId="77777777" w:rsidR="00067799" w:rsidRPr="00721129" w:rsidRDefault="00067799" w:rsidP="00067799">
      <w:pPr>
        <w:spacing w:after="0" w:line="360" w:lineRule="auto"/>
        <w:rPr>
          <w:rFonts w:ascii="Arial" w:eastAsia="MetaBookLF" w:hAnsi="Arial" w:cs="Arial"/>
        </w:rPr>
      </w:pPr>
      <w:r w:rsidRPr="00721129">
        <w:rPr>
          <w:rFonts w:ascii="Arial" w:eastAsia="MetaBookLF" w:hAnsi="Arial" w:cs="Arial"/>
          <w:b/>
          <w:bCs/>
        </w:rPr>
        <w:t>A</w:t>
      </w:r>
      <w:r>
        <w:rPr>
          <w:rFonts w:ascii="Arial" w:eastAsia="MetaBookLF" w:hAnsi="Arial" w:cs="Arial"/>
        </w:rPr>
        <w:tab/>
      </w:r>
      <w:r w:rsidRPr="00721129">
        <w:rPr>
          <w:rFonts w:ascii="Arial" w:eastAsia="MetaBookLF" w:hAnsi="Arial" w:cs="Arial"/>
        </w:rPr>
        <w:t>Amen.</w:t>
      </w:r>
    </w:p>
    <w:p w14:paraId="03B19B06" w14:textId="77777777" w:rsidR="006E7581" w:rsidRDefault="006E7581" w:rsidP="00BF45DF">
      <w:pPr>
        <w:spacing w:after="0" w:line="240" w:lineRule="auto"/>
        <w:rPr>
          <w:rFonts w:ascii="Calibri" w:eastAsia="Calibri" w:hAnsi="Calibri" w:cs="Times New Roman"/>
          <w:sz w:val="16"/>
          <w:szCs w:val="16"/>
        </w:rPr>
      </w:pPr>
    </w:p>
    <w:p w14:paraId="1C4A0241" w14:textId="77777777" w:rsidR="006E7581" w:rsidRDefault="006E7581" w:rsidP="00BF45DF">
      <w:pPr>
        <w:spacing w:after="0" w:line="240" w:lineRule="auto"/>
        <w:rPr>
          <w:rFonts w:ascii="Calibri" w:eastAsia="Calibri" w:hAnsi="Calibri" w:cs="Times New Roman"/>
          <w:sz w:val="16"/>
          <w:szCs w:val="16"/>
        </w:rPr>
      </w:pPr>
    </w:p>
    <w:p w14:paraId="1DD24BB2" w14:textId="77777777" w:rsidR="006E7581" w:rsidRDefault="006E7581" w:rsidP="00BF45DF">
      <w:pPr>
        <w:spacing w:after="0" w:line="240" w:lineRule="auto"/>
        <w:rPr>
          <w:rFonts w:ascii="Calibri" w:eastAsia="Calibri" w:hAnsi="Calibri" w:cs="Times New Roman"/>
          <w:sz w:val="16"/>
          <w:szCs w:val="16"/>
        </w:rPr>
      </w:pPr>
    </w:p>
    <w:p w14:paraId="722D0D76" w14:textId="77777777" w:rsidR="006E7581" w:rsidRDefault="006E7581" w:rsidP="00BF45DF">
      <w:pPr>
        <w:spacing w:after="0" w:line="240" w:lineRule="auto"/>
        <w:rPr>
          <w:rFonts w:ascii="Calibri" w:eastAsia="Calibri" w:hAnsi="Calibri" w:cs="Times New Roman"/>
          <w:sz w:val="16"/>
          <w:szCs w:val="16"/>
        </w:rPr>
      </w:pPr>
    </w:p>
    <w:p w14:paraId="5991BCB8" w14:textId="77777777" w:rsidR="0003069D" w:rsidRPr="00967EA4" w:rsidRDefault="0003069D" w:rsidP="0003069D">
      <w:pPr>
        <w:rPr>
          <w:rFonts w:ascii="Arial" w:eastAsia="MetaBookLF" w:hAnsi="Arial" w:cs="Arial"/>
          <w:b/>
        </w:rPr>
      </w:pPr>
      <w:r w:rsidRPr="00967EA4">
        <w:rPr>
          <w:rFonts w:ascii="Arial" w:eastAsia="MetaBookLF" w:hAnsi="Arial" w:cs="Arial"/>
          <w:b/>
        </w:rPr>
        <w:t>Baustein Segensbitte und Entlassung</w:t>
      </w:r>
    </w:p>
    <w:p w14:paraId="4701C7AB" w14:textId="77777777" w:rsidR="0003069D" w:rsidRPr="00967EA4" w:rsidRDefault="0003069D" w:rsidP="0003069D">
      <w:pPr>
        <w:spacing w:after="0" w:line="360" w:lineRule="auto"/>
        <w:rPr>
          <w:rFonts w:ascii="Arial" w:eastAsia="MetaBookLF" w:hAnsi="Arial" w:cs="Arial"/>
          <w:bCs/>
        </w:rPr>
      </w:pPr>
      <w:r w:rsidRPr="00967EA4">
        <w:rPr>
          <w:rFonts w:ascii="Arial" w:eastAsia="MetaBookLF" w:hAnsi="Arial" w:cs="Arial"/>
          <w:b/>
          <w:bCs/>
        </w:rPr>
        <w:t xml:space="preserve">L </w:t>
      </w:r>
      <w:r w:rsidRPr="00967EA4">
        <w:rPr>
          <w:rFonts w:ascii="Arial" w:eastAsia="MetaBookLF" w:hAnsi="Arial" w:cs="Arial"/>
          <w:b/>
          <w:bCs/>
        </w:rPr>
        <w:tab/>
      </w:r>
      <w:r w:rsidRPr="00967EA4">
        <w:rPr>
          <w:rFonts w:ascii="Arial" w:eastAsia="MetaBookLF" w:hAnsi="Arial" w:cs="Arial"/>
        </w:rPr>
        <w:t>Gott</w:t>
      </w:r>
      <w:r w:rsidRPr="00967EA4">
        <w:rPr>
          <w:rFonts w:ascii="Arial" w:eastAsia="MetaBookLF" w:hAnsi="Arial" w:cs="Arial"/>
          <w:bCs/>
        </w:rPr>
        <w:t xml:space="preserve">, </w:t>
      </w:r>
      <w:r>
        <w:rPr>
          <w:rFonts w:ascii="Arial" w:eastAsia="MetaBookLF" w:hAnsi="Arial" w:cs="Arial"/>
          <w:bCs/>
        </w:rPr>
        <w:t>d</w:t>
      </w:r>
      <w:r w:rsidRPr="00967EA4">
        <w:rPr>
          <w:rFonts w:ascii="Arial" w:eastAsia="MetaBookLF" w:hAnsi="Arial" w:cs="Arial"/>
          <w:bCs/>
        </w:rPr>
        <w:t>u bist heilig.</w:t>
      </w:r>
    </w:p>
    <w:p w14:paraId="2A55C962" w14:textId="77777777" w:rsidR="0003069D" w:rsidRPr="00967EA4" w:rsidRDefault="0003069D" w:rsidP="0003069D">
      <w:pPr>
        <w:spacing w:after="0" w:line="360" w:lineRule="auto"/>
        <w:rPr>
          <w:rFonts w:ascii="Arial" w:eastAsia="MetaBookLF" w:hAnsi="Arial" w:cs="Arial"/>
          <w:bCs/>
        </w:rPr>
      </w:pPr>
      <w:r w:rsidRPr="00967EA4">
        <w:rPr>
          <w:rFonts w:ascii="Arial" w:eastAsia="MetaBookLF" w:hAnsi="Arial" w:cs="Arial"/>
          <w:bCs/>
        </w:rPr>
        <w:tab/>
        <w:t xml:space="preserve">Du bist zugegen in allem, was </w:t>
      </w:r>
      <w:r>
        <w:rPr>
          <w:rFonts w:ascii="Arial" w:eastAsia="MetaBookLF" w:hAnsi="Arial" w:cs="Arial"/>
          <w:bCs/>
        </w:rPr>
        <w:t>d</w:t>
      </w:r>
      <w:r w:rsidRPr="00967EA4">
        <w:rPr>
          <w:rFonts w:ascii="Arial" w:eastAsia="MetaBookLF" w:hAnsi="Arial" w:cs="Arial"/>
          <w:bCs/>
        </w:rPr>
        <w:t>u geschaffen hast.</w:t>
      </w:r>
    </w:p>
    <w:p w14:paraId="381B7B69" w14:textId="77777777" w:rsidR="0003069D" w:rsidRPr="00967EA4" w:rsidRDefault="0003069D" w:rsidP="0003069D">
      <w:pPr>
        <w:spacing w:after="0" w:line="360" w:lineRule="auto"/>
        <w:rPr>
          <w:rFonts w:ascii="Arial" w:eastAsia="MetaBookLF" w:hAnsi="Arial" w:cs="Arial"/>
          <w:bCs/>
        </w:rPr>
      </w:pPr>
      <w:r w:rsidRPr="00967EA4">
        <w:rPr>
          <w:rFonts w:ascii="Arial" w:eastAsia="MetaBookLF" w:hAnsi="Arial" w:cs="Arial"/>
          <w:bCs/>
        </w:rPr>
        <w:tab/>
        <w:t xml:space="preserve">Lass uns spüren, </w:t>
      </w:r>
    </w:p>
    <w:p w14:paraId="115A3793" w14:textId="77777777" w:rsidR="0003069D" w:rsidRPr="00967EA4" w:rsidRDefault="0003069D" w:rsidP="0003069D">
      <w:pPr>
        <w:spacing w:after="0" w:line="360" w:lineRule="auto"/>
        <w:rPr>
          <w:rFonts w:ascii="Arial" w:eastAsia="MetaBookLF" w:hAnsi="Arial" w:cs="Arial"/>
          <w:bCs/>
        </w:rPr>
      </w:pPr>
      <w:r w:rsidRPr="00967EA4">
        <w:rPr>
          <w:rFonts w:ascii="Arial" w:eastAsia="MetaBookLF" w:hAnsi="Arial" w:cs="Arial"/>
          <w:bCs/>
        </w:rPr>
        <w:tab/>
        <w:t xml:space="preserve">wie </w:t>
      </w:r>
      <w:r>
        <w:rPr>
          <w:rFonts w:ascii="Arial" w:eastAsia="MetaBookLF" w:hAnsi="Arial" w:cs="Arial"/>
          <w:bCs/>
        </w:rPr>
        <w:t>d</w:t>
      </w:r>
      <w:r w:rsidRPr="00967EA4">
        <w:rPr>
          <w:rFonts w:ascii="Arial" w:eastAsia="MetaBookLF" w:hAnsi="Arial" w:cs="Arial"/>
          <w:bCs/>
        </w:rPr>
        <w:t>eine Schöpferhand uns und diese Welt trägt</w:t>
      </w:r>
      <w:r>
        <w:rPr>
          <w:rFonts w:ascii="Arial" w:eastAsia="MetaBookLF" w:hAnsi="Arial" w:cs="Arial"/>
          <w:bCs/>
        </w:rPr>
        <w:t>.</w:t>
      </w:r>
    </w:p>
    <w:p w14:paraId="4D12C05E" w14:textId="77777777" w:rsidR="0003069D" w:rsidRPr="00967EA4" w:rsidRDefault="0003069D" w:rsidP="0003069D">
      <w:pPr>
        <w:spacing w:after="0" w:line="360" w:lineRule="auto"/>
        <w:rPr>
          <w:rFonts w:ascii="Arial" w:eastAsia="MetaBookLF" w:hAnsi="Arial" w:cs="Arial"/>
          <w:bCs/>
        </w:rPr>
      </w:pPr>
      <w:r w:rsidRPr="00967EA4">
        <w:rPr>
          <w:rFonts w:ascii="Arial" w:eastAsia="MetaBookLF" w:hAnsi="Arial" w:cs="Arial"/>
          <w:bCs/>
        </w:rPr>
        <w:tab/>
        <w:t>Lass uns spüren,</w:t>
      </w:r>
    </w:p>
    <w:p w14:paraId="636AB84D" w14:textId="77777777" w:rsidR="0003069D" w:rsidRPr="00967EA4" w:rsidRDefault="0003069D" w:rsidP="0003069D">
      <w:pPr>
        <w:spacing w:after="0" w:line="360" w:lineRule="auto"/>
        <w:rPr>
          <w:rFonts w:ascii="Arial" w:eastAsia="MetaBookLF" w:hAnsi="Arial" w:cs="Arial"/>
          <w:bCs/>
        </w:rPr>
      </w:pPr>
      <w:r w:rsidRPr="00967EA4">
        <w:rPr>
          <w:rFonts w:ascii="Arial" w:eastAsia="MetaBookLF" w:hAnsi="Arial" w:cs="Arial"/>
          <w:bCs/>
        </w:rPr>
        <w:tab/>
        <w:t xml:space="preserve">wie </w:t>
      </w:r>
      <w:r>
        <w:rPr>
          <w:rFonts w:ascii="Arial" w:eastAsia="MetaBookLF" w:hAnsi="Arial" w:cs="Arial"/>
          <w:bCs/>
        </w:rPr>
        <w:t>d</w:t>
      </w:r>
      <w:r w:rsidRPr="00967EA4">
        <w:rPr>
          <w:rFonts w:ascii="Arial" w:eastAsia="MetaBookLF" w:hAnsi="Arial" w:cs="Arial"/>
          <w:bCs/>
        </w:rPr>
        <w:t>eine Geistkraft mit ihrem Segensatem alles umfängt.</w:t>
      </w:r>
    </w:p>
    <w:p w14:paraId="102D603B" w14:textId="77777777" w:rsidR="0003069D" w:rsidRPr="00967EA4" w:rsidRDefault="0003069D" w:rsidP="0003069D">
      <w:pPr>
        <w:spacing w:after="0" w:line="360" w:lineRule="auto"/>
        <w:rPr>
          <w:rFonts w:ascii="Arial" w:eastAsia="MetaBookLF" w:hAnsi="Arial" w:cs="Arial"/>
          <w:bCs/>
        </w:rPr>
      </w:pPr>
      <w:r w:rsidRPr="00967EA4">
        <w:rPr>
          <w:rFonts w:ascii="Arial" w:eastAsia="MetaBookLF" w:hAnsi="Arial" w:cs="Arial"/>
          <w:bCs/>
        </w:rPr>
        <w:tab/>
        <w:t>Segne uns</w:t>
      </w:r>
      <w:r>
        <w:rPr>
          <w:rFonts w:ascii="Arial" w:eastAsia="MetaBookLF" w:hAnsi="Arial" w:cs="Arial"/>
          <w:bCs/>
        </w:rPr>
        <w:t>,</w:t>
      </w:r>
    </w:p>
    <w:p w14:paraId="37D16D62" w14:textId="77777777" w:rsidR="0003069D" w:rsidRPr="00967EA4" w:rsidRDefault="0003069D" w:rsidP="0003069D">
      <w:pPr>
        <w:spacing w:after="0" w:line="360" w:lineRule="auto"/>
        <w:ind w:firstLine="708"/>
        <w:rPr>
          <w:rFonts w:ascii="Arial" w:eastAsia="MetaBookLF" w:hAnsi="Arial" w:cs="Arial"/>
          <w:bCs/>
        </w:rPr>
      </w:pPr>
      <w:r w:rsidRPr="00967EA4">
        <w:rPr>
          <w:rFonts w:ascii="Arial" w:eastAsia="MetaBookLF" w:hAnsi="Arial" w:cs="Arial"/>
          <w:bCs/>
        </w:rPr>
        <w:t>dass wir zum Segen werden.</w:t>
      </w:r>
    </w:p>
    <w:p w14:paraId="785E1A0C" w14:textId="77777777" w:rsidR="0003069D" w:rsidRPr="00967EA4" w:rsidRDefault="0003069D" w:rsidP="0003069D">
      <w:pPr>
        <w:spacing w:after="0" w:line="360" w:lineRule="auto"/>
        <w:rPr>
          <w:rFonts w:ascii="Arial" w:eastAsia="MetaBookLF" w:hAnsi="Arial" w:cs="Arial"/>
        </w:rPr>
      </w:pPr>
    </w:p>
    <w:p w14:paraId="4D1A2935" w14:textId="77777777" w:rsidR="0003069D" w:rsidRPr="00967EA4" w:rsidRDefault="0003069D" w:rsidP="0003069D">
      <w:pPr>
        <w:spacing w:after="0" w:line="360" w:lineRule="auto"/>
        <w:rPr>
          <w:rFonts w:ascii="Arial" w:eastAsia="MetaBookLF" w:hAnsi="Arial" w:cs="Arial"/>
        </w:rPr>
      </w:pPr>
      <w:r w:rsidRPr="00967EA4">
        <w:rPr>
          <w:rFonts w:ascii="Arial" w:eastAsia="MetaBookLF" w:hAnsi="Arial" w:cs="Arial"/>
        </w:rPr>
        <w:tab/>
        <w:t>So segne und begleite euch [uns] der lebendige Gott,</w:t>
      </w:r>
    </w:p>
    <w:p w14:paraId="7FABB0FD" w14:textId="77777777" w:rsidR="0003069D" w:rsidRPr="00967EA4" w:rsidRDefault="0003069D" w:rsidP="0003069D">
      <w:pPr>
        <w:spacing w:after="0" w:line="360" w:lineRule="auto"/>
        <w:ind w:firstLine="708"/>
        <w:rPr>
          <w:rFonts w:ascii="Arial" w:eastAsia="MetaBookLF" w:hAnsi="Arial" w:cs="Arial"/>
        </w:rPr>
      </w:pPr>
      <w:r w:rsidRPr="00967EA4">
        <w:rPr>
          <w:rFonts w:ascii="Arial" w:eastAsia="MetaBookLF" w:hAnsi="Arial" w:cs="Arial"/>
        </w:rPr>
        <w:t>der Vater und der Sohn (+)</w:t>
      </w:r>
      <w:r>
        <w:rPr>
          <w:rFonts w:ascii="Arial" w:eastAsia="MetaBookLF" w:hAnsi="Arial" w:cs="Arial"/>
        </w:rPr>
        <w:t xml:space="preserve"> </w:t>
      </w:r>
      <w:r w:rsidRPr="00967EA4">
        <w:rPr>
          <w:rFonts w:ascii="Arial" w:eastAsia="MetaBookLF" w:hAnsi="Arial" w:cs="Arial"/>
        </w:rPr>
        <w:t>und der Heilige Geist.</w:t>
      </w:r>
    </w:p>
    <w:p w14:paraId="78B1D8D6" w14:textId="77777777" w:rsidR="0003069D" w:rsidRPr="00967EA4" w:rsidRDefault="0003069D" w:rsidP="0003069D">
      <w:pPr>
        <w:spacing w:after="0" w:line="360" w:lineRule="auto"/>
        <w:rPr>
          <w:rFonts w:ascii="Arial" w:eastAsia="MetaBookLF" w:hAnsi="Arial" w:cs="Arial"/>
        </w:rPr>
      </w:pPr>
    </w:p>
    <w:p w14:paraId="59D87E8E" w14:textId="77777777" w:rsidR="0003069D" w:rsidRPr="00967EA4" w:rsidRDefault="0003069D" w:rsidP="0003069D">
      <w:pPr>
        <w:spacing w:line="360" w:lineRule="auto"/>
        <w:rPr>
          <w:rFonts w:ascii="Arial" w:eastAsia="MetaBookLF" w:hAnsi="Arial" w:cs="Arial"/>
        </w:rPr>
      </w:pPr>
      <w:r w:rsidRPr="00967EA4">
        <w:rPr>
          <w:rFonts w:ascii="Arial" w:eastAsia="MetaBookLF" w:hAnsi="Arial" w:cs="Arial"/>
          <w:b/>
          <w:bCs/>
        </w:rPr>
        <w:t xml:space="preserve"> </w:t>
      </w:r>
      <w:r w:rsidRPr="00967EA4">
        <w:rPr>
          <w:rFonts w:ascii="Arial" w:eastAsia="MetaBookLF" w:hAnsi="Arial" w:cs="Arial"/>
          <w:b/>
          <w:bCs/>
        </w:rPr>
        <w:tab/>
      </w:r>
      <w:r w:rsidRPr="00967EA4">
        <w:rPr>
          <w:rFonts w:ascii="Arial" w:eastAsia="MetaBookLF" w:hAnsi="Arial" w:cs="Arial"/>
        </w:rPr>
        <w:t>Gehet hin in Frieden. [Lasst uns gehen in seinem Frieden.]</w:t>
      </w:r>
    </w:p>
    <w:p w14:paraId="617BEE51" w14:textId="77777777" w:rsidR="0003069D" w:rsidRPr="00967EA4" w:rsidRDefault="0003069D" w:rsidP="0003069D">
      <w:pPr>
        <w:spacing w:line="360" w:lineRule="auto"/>
        <w:rPr>
          <w:rFonts w:ascii="Arial" w:eastAsia="MetaBookLF" w:hAnsi="Arial" w:cs="Arial"/>
        </w:rPr>
      </w:pPr>
      <w:r w:rsidRPr="00967EA4">
        <w:rPr>
          <w:rFonts w:ascii="Arial" w:eastAsia="MetaBookLF" w:hAnsi="Arial" w:cs="Arial"/>
          <w:b/>
          <w:bCs/>
        </w:rPr>
        <w:t xml:space="preserve">A </w:t>
      </w:r>
      <w:r w:rsidRPr="00967EA4">
        <w:rPr>
          <w:rFonts w:ascii="Arial" w:eastAsia="MetaBookLF" w:hAnsi="Arial" w:cs="Arial"/>
          <w:b/>
          <w:bCs/>
        </w:rPr>
        <w:tab/>
      </w:r>
      <w:r w:rsidRPr="00967EA4">
        <w:rPr>
          <w:rFonts w:ascii="Arial" w:eastAsia="MetaBookLF" w:hAnsi="Arial" w:cs="Arial"/>
        </w:rPr>
        <w:t>Dank sei Gott, dem Herrn.</w:t>
      </w:r>
    </w:p>
    <w:p w14:paraId="6E27C5A9" w14:textId="77777777" w:rsidR="00565C45" w:rsidRPr="002E3D09" w:rsidRDefault="00565C45" w:rsidP="00565C45">
      <w:pPr>
        <w:spacing w:after="0"/>
        <w:rPr>
          <w:rFonts w:ascii="Arial" w:eastAsia="MetaBookLF" w:hAnsi="Arial" w:cs="Arial"/>
          <w:b/>
          <w:sz w:val="32"/>
          <w:szCs w:val="32"/>
        </w:rPr>
      </w:pPr>
      <w:r w:rsidRPr="002E3D09">
        <w:rPr>
          <w:rFonts w:ascii="Arial" w:eastAsia="MetaBookLF" w:hAnsi="Arial" w:cs="Arial"/>
          <w:b/>
          <w:sz w:val="32"/>
          <w:szCs w:val="32"/>
        </w:rPr>
        <w:lastRenderedPageBreak/>
        <w:t xml:space="preserve">Bausteine für einen Gottesdienst in leichter Sprache </w:t>
      </w:r>
    </w:p>
    <w:p w14:paraId="06D6C9ED" w14:textId="77777777" w:rsidR="00565C45" w:rsidRPr="002E3D09" w:rsidRDefault="00565C45" w:rsidP="00565C45">
      <w:pPr>
        <w:rPr>
          <w:rFonts w:ascii="Arial" w:eastAsia="MetaBookLF" w:hAnsi="Arial" w:cs="Arial"/>
          <w:b/>
          <w:sz w:val="32"/>
          <w:szCs w:val="32"/>
        </w:rPr>
      </w:pPr>
      <w:r w:rsidRPr="002E3D09">
        <w:rPr>
          <w:rFonts w:ascii="Arial" w:eastAsia="MetaBookLF" w:hAnsi="Arial" w:cs="Arial"/>
          <w:b/>
          <w:sz w:val="32"/>
          <w:szCs w:val="32"/>
        </w:rPr>
        <w:t>zum 5. Fastensonntag</w:t>
      </w:r>
    </w:p>
    <w:p w14:paraId="790D415E" w14:textId="77777777" w:rsidR="00565C45" w:rsidRPr="002E3D09" w:rsidRDefault="00565C45" w:rsidP="00565C45">
      <w:pPr>
        <w:rPr>
          <w:rFonts w:ascii="Arial" w:eastAsia="MetaBookLF" w:hAnsi="Arial" w:cs="Arial"/>
          <w:i/>
          <w:iCs/>
          <w:sz w:val="32"/>
          <w:szCs w:val="32"/>
        </w:rPr>
      </w:pPr>
      <w:r w:rsidRPr="002E3D09">
        <w:rPr>
          <w:rFonts w:ascii="Arial" w:eastAsia="MetaBookLF" w:hAnsi="Arial" w:cs="Arial"/>
          <w:i/>
          <w:iCs/>
          <w:sz w:val="32"/>
          <w:szCs w:val="32"/>
        </w:rPr>
        <w:t>Frau.Macht.Veränderung.</w:t>
      </w:r>
    </w:p>
    <w:p w14:paraId="0C919CCD" w14:textId="77777777" w:rsidR="00565C45" w:rsidRPr="002E3D09" w:rsidRDefault="00565C45" w:rsidP="00565C45">
      <w:pPr>
        <w:rPr>
          <w:rFonts w:ascii="Arial" w:eastAsia="MetaBookLF" w:hAnsi="Arial" w:cs="Arial"/>
        </w:rPr>
      </w:pPr>
      <w:r w:rsidRPr="002E3D09">
        <w:rPr>
          <w:rFonts w:ascii="Arial" w:eastAsia="MetaBookLF" w:hAnsi="Arial" w:cs="Arial"/>
        </w:rPr>
        <w:t xml:space="preserve">von Pfr. Stefan M. Huppertz, München </w:t>
      </w:r>
    </w:p>
    <w:p w14:paraId="49391C72" w14:textId="77777777" w:rsidR="00565C45" w:rsidRPr="00270500" w:rsidRDefault="00565C45" w:rsidP="00565C45">
      <w:pPr>
        <w:numPr>
          <w:ilvl w:val="0"/>
          <w:numId w:val="7"/>
        </w:numPr>
        <w:spacing w:after="0" w:line="240" w:lineRule="auto"/>
        <w:contextualSpacing/>
        <w:rPr>
          <w:rFonts w:ascii="Arial" w:eastAsia="MetaBookLF" w:hAnsi="Arial" w:cs="Arial"/>
          <w:iCs/>
        </w:rPr>
      </w:pPr>
      <w:r w:rsidRPr="00270500">
        <w:rPr>
          <w:rFonts w:ascii="Arial" w:eastAsia="MetaBookLF" w:hAnsi="Arial" w:cs="Arial"/>
          <w:iCs/>
        </w:rPr>
        <w:t>Die Bausteine orientieren sich an den Schriftlesungen vom 5. Fastensonntag, Lesejahr A.</w:t>
      </w:r>
    </w:p>
    <w:p w14:paraId="2F050F31" w14:textId="77777777" w:rsidR="00565C45" w:rsidRPr="00270500" w:rsidRDefault="00565C45" w:rsidP="00565C45">
      <w:pPr>
        <w:numPr>
          <w:ilvl w:val="0"/>
          <w:numId w:val="7"/>
        </w:numPr>
        <w:spacing w:after="0" w:line="240" w:lineRule="auto"/>
        <w:contextualSpacing/>
        <w:rPr>
          <w:rFonts w:ascii="Arial" w:eastAsia="MetaBookLF" w:hAnsi="Arial" w:cs="Arial"/>
          <w:iCs/>
        </w:rPr>
      </w:pPr>
      <w:r w:rsidRPr="00270500">
        <w:rPr>
          <w:rFonts w:ascii="Arial" w:eastAsia="MetaBookLF" w:hAnsi="Arial" w:cs="Arial"/>
          <w:iCs/>
        </w:rPr>
        <w:t>Im Gottesdienstraum hängt das Plakat der Misereor-Fastenaktion 2023.</w:t>
      </w:r>
    </w:p>
    <w:p w14:paraId="7024931B" w14:textId="77777777" w:rsidR="00565C45" w:rsidRPr="00270500" w:rsidRDefault="00565C45" w:rsidP="00565C45">
      <w:pPr>
        <w:numPr>
          <w:ilvl w:val="0"/>
          <w:numId w:val="7"/>
        </w:numPr>
        <w:spacing w:after="0" w:line="240" w:lineRule="auto"/>
        <w:contextualSpacing/>
        <w:rPr>
          <w:rFonts w:ascii="Arial" w:eastAsia="MetaBookLF" w:hAnsi="Arial" w:cs="Arial"/>
          <w:iCs/>
        </w:rPr>
      </w:pPr>
      <w:r w:rsidRPr="00270500">
        <w:rPr>
          <w:rFonts w:ascii="Arial" w:eastAsia="MetaBookLF" w:hAnsi="Arial" w:cs="Arial"/>
          <w:iCs/>
        </w:rPr>
        <w:t>Laden Sie ein zur Solidarität mit Menschen in Madagaskar und weltweit. Dazu finden Sie eine Kollektenankündigung zum Download auf unserer Webseite.</w:t>
      </w:r>
    </w:p>
    <w:p w14:paraId="462C5783" w14:textId="77777777" w:rsidR="00565C45" w:rsidRPr="003056E9" w:rsidRDefault="00565C45" w:rsidP="00565C45">
      <w:pPr>
        <w:spacing w:after="160" w:line="259" w:lineRule="auto"/>
        <w:rPr>
          <w:rFonts w:ascii="Arial" w:eastAsia="MetaBookLF" w:hAnsi="Arial" w:cs="Arial"/>
          <w:iCs/>
        </w:rPr>
      </w:pPr>
    </w:p>
    <w:p w14:paraId="2E261B3A" w14:textId="77777777" w:rsidR="00565C45" w:rsidRPr="002E3D09" w:rsidRDefault="00565C45" w:rsidP="00565C45">
      <w:pPr>
        <w:rPr>
          <w:rFonts w:ascii="Arial" w:eastAsia="MetaBookLF" w:hAnsi="Arial" w:cs="Arial"/>
          <w:b/>
        </w:rPr>
      </w:pPr>
    </w:p>
    <w:p w14:paraId="06EF435C" w14:textId="77777777" w:rsidR="00565C45" w:rsidRPr="002E3D09" w:rsidRDefault="00565C45" w:rsidP="00565C45">
      <w:pPr>
        <w:rPr>
          <w:rFonts w:ascii="Arial" w:eastAsia="MetaBookLF" w:hAnsi="Arial" w:cs="Arial"/>
          <w:b/>
        </w:rPr>
      </w:pPr>
      <w:r w:rsidRPr="002E3D09">
        <w:rPr>
          <w:rFonts w:ascii="Arial" w:eastAsia="MetaBookLF" w:hAnsi="Arial" w:cs="Arial"/>
          <w:b/>
        </w:rPr>
        <w:t>Baustein Kyrie</w:t>
      </w:r>
    </w:p>
    <w:p w14:paraId="23F7D83F" w14:textId="77777777" w:rsidR="00565C45" w:rsidRPr="002E3D09" w:rsidRDefault="00565C45" w:rsidP="00565C45">
      <w:pPr>
        <w:spacing w:after="0" w:line="360" w:lineRule="auto"/>
        <w:rPr>
          <w:rFonts w:ascii="Arial" w:eastAsia="MetaBookLF" w:hAnsi="Arial" w:cs="Arial"/>
          <w:bCs/>
        </w:rPr>
      </w:pPr>
      <w:r w:rsidRPr="002E3D09">
        <w:rPr>
          <w:rFonts w:ascii="Arial" w:eastAsia="MetaBookLF" w:hAnsi="Arial" w:cs="Arial"/>
          <w:b/>
          <w:bCs/>
        </w:rPr>
        <w:t>S</w:t>
      </w:r>
      <w:r w:rsidRPr="002E3D09">
        <w:rPr>
          <w:rFonts w:ascii="Arial" w:eastAsia="MetaBookLF" w:hAnsi="Arial" w:cs="Arial"/>
          <w:bCs/>
        </w:rPr>
        <w:tab/>
        <w:t>Jesus Christus, du bist die Quelle der Hoffnung.</w:t>
      </w:r>
    </w:p>
    <w:p w14:paraId="762FA8B9" w14:textId="77777777" w:rsidR="00565C45" w:rsidRPr="002E3D09" w:rsidRDefault="00565C45" w:rsidP="00565C45">
      <w:pPr>
        <w:spacing w:after="0" w:line="360" w:lineRule="auto"/>
        <w:rPr>
          <w:rFonts w:ascii="Arial" w:eastAsia="MetaBookLF" w:hAnsi="Arial" w:cs="Arial"/>
          <w:bCs/>
        </w:rPr>
      </w:pPr>
      <w:r w:rsidRPr="002E3D09">
        <w:rPr>
          <w:rFonts w:ascii="Arial" w:eastAsia="MetaBookLF" w:hAnsi="Arial" w:cs="Arial"/>
          <w:b/>
          <w:bCs/>
        </w:rPr>
        <w:t>A</w:t>
      </w:r>
      <w:r w:rsidRPr="002E3D09">
        <w:rPr>
          <w:rFonts w:ascii="Arial" w:eastAsia="MetaBookLF" w:hAnsi="Arial" w:cs="Arial"/>
          <w:bCs/>
        </w:rPr>
        <w:tab/>
        <w:t>Herr, erbarme dich.</w:t>
      </w:r>
    </w:p>
    <w:p w14:paraId="1D68B81F" w14:textId="77777777" w:rsidR="00565C45" w:rsidRPr="002E3D09" w:rsidRDefault="00565C45" w:rsidP="00565C45">
      <w:pPr>
        <w:spacing w:after="0" w:line="360" w:lineRule="auto"/>
        <w:rPr>
          <w:rFonts w:ascii="Arial" w:eastAsia="MetaBookLF" w:hAnsi="Arial" w:cs="Arial"/>
          <w:bCs/>
        </w:rPr>
      </w:pPr>
    </w:p>
    <w:p w14:paraId="556C3AED" w14:textId="77777777" w:rsidR="00565C45" w:rsidRPr="002E3D09" w:rsidRDefault="00565C45" w:rsidP="00565C45">
      <w:pPr>
        <w:spacing w:after="0" w:line="360" w:lineRule="auto"/>
        <w:rPr>
          <w:rFonts w:ascii="Arial" w:eastAsia="MetaBookLF" w:hAnsi="Arial" w:cs="Arial"/>
          <w:bCs/>
        </w:rPr>
      </w:pPr>
      <w:r w:rsidRPr="002E3D09">
        <w:rPr>
          <w:rFonts w:ascii="Arial" w:eastAsia="MetaBookLF" w:hAnsi="Arial" w:cs="Arial"/>
          <w:b/>
          <w:bCs/>
        </w:rPr>
        <w:t>S</w:t>
      </w:r>
      <w:r w:rsidRPr="002E3D09">
        <w:rPr>
          <w:rFonts w:ascii="Arial" w:eastAsia="MetaBookLF" w:hAnsi="Arial" w:cs="Arial"/>
          <w:bCs/>
        </w:rPr>
        <w:tab/>
        <w:t>Jesus Christus, du bist die Quelle der Stärke.</w:t>
      </w:r>
    </w:p>
    <w:p w14:paraId="341D82BF" w14:textId="77777777" w:rsidR="00565C45" w:rsidRPr="002E3D09" w:rsidRDefault="00565C45" w:rsidP="00565C45">
      <w:pPr>
        <w:spacing w:after="0" w:line="360" w:lineRule="auto"/>
        <w:rPr>
          <w:rFonts w:ascii="Arial" w:eastAsia="MetaBookLF" w:hAnsi="Arial" w:cs="Arial"/>
          <w:bCs/>
        </w:rPr>
      </w:pPr>
      <w:r w:rsidRPr="002E3D09">
        <w:rPr>
          <w:rFonts w:ascii="Arial" w:eastAsia="MetaBookLF" w:hAnsi="Arial" w:cs="Arial"/>
          <w:b/>
          <w:bCs/>
        </w:rPr>
        <w:t>A</w:t>
      </w:r>
      <w:r w:rsidRPr="002E3D09">
        <w:rPr>
          <w:rFonts w:ascii="Arial" w:eastAsia="MetaBookLF" w:hAnsi="Arial" w:cs="Arial"/>
          <w:bCs/>
        </w:rPr>
        <w:tab/>
        <w:t>Christus, erbarme dich.</w:t>
      </w:r>
    </w:p>
    <w:p w14:paraId="6B2D9B65" w14:textId="77777777" w:rsidR="00565C45" w:rsidRPr="002E3D09" w:rsidRDefault="00565C45" w:rsidP="00565C45">
      <w:pPr>
        <w:spacing w:after="0" w:line="360" w:lineRule="auto"/>
        <w:rPr>
          <w:rFonts w:ascii="Arial" w:eastAsia="MetaBookLF" w:hAnsi="Arial" w:cs="Arial"/>
          <w:bCs/>
        </w:rPr>
      </w:pPr>
    </w:p>
    <w:p w14:paraId="4FAF72DE" w14:textId="77777777" w:rsidR="00565C45" w:rsidRPr="002E3D09" w:rsidRDefault="00565C45" w:rsidP="00565C45">
      <w:pPr>
        <w:spacing w:after="0" w:line="360" w:lineRule="auto"/>
        <w:rPr>
          <w:rFonts w:ascii="Arial" w:eastAsia="MetaBookLF" w:hAnsi="Arial" w:cs="Arial"/>
          <w:bCs/>
        </w:rPr>
      </w:pPr>
      <w:r w:rsidRPr="002E3D09">
        <w:rPr>
          <w:rFonts w:ascii="Arial" w:eastAsia="MetaBookLF" w:hAnsi="Arial" w:cs="Arial"/>
          <w:b/>
          <w:bCs/>
        </w:rPr>
        <w:t>S</w:t>
      </w:r>
      <w:r w:rsidRPr="002E3D09">
        <w:rPr>
          <w:rFonts w:ascii="Arial" w:eastAsia="MetaBookLF" w:hAnsi="Arial" w:cs="Arial"/>
          <w:bCs/>
        </w:rPr>
        <w:tab/>
        <w:t>Jesus Christus, du bist die Quelle des Guten.</w:t>
      </w:r>
    </w:p>
    <w:p w14:paraId="18D68E2F" w14:textId="77777777" w:rsidR="00565C45" w:rsidRDefault="00565C45" w:rsidP="00565C45">
      <w:pPr>
        <w:spacing w:after="0" w:line="360" w:lineRule="auto"/>
        <w:rPr>
          <w:rFonts w:ascii="Arial" w:eastAsia="MetaBookLF" w:hAnsi="Arial" w:cs="Arial"/>
          <w:bCs/>
        </w:rPr>
      </w:pPr>
      <w:r w:rsidRPr="002E3D09">
        <w:rPr>
          <w:rFonts w:ascii="Arial" w:eastAsia="MetaBookLF" w:hAnsi="Arial" w:cs="Arial"/>
          <w:b/>
          <w:bCs/>
        </w:rPr>
        <w:t>A</w:t>
      </w:r>
      <w:r w:rsidRPr="002E3D09">
        <w:rPr>
          <w:rFonts w:ascii="Arial" w:eastAsia="MetaBookLF" w:hAnsi="Arial" w:cs="Arial"/>
          <w:bCs/>
        </w:rPr>
        <w:tab/>
        <w:t>Herr, erbarme dich.</w:t>
      </w:r>
    </w:p>
    <w:p w14:paraId="7A196B40" w14:textId="77777777" w:rsidR="00565C45" w:rsidRDefault="00565C45" w:rsidP="00565C45">
      <w:pPr>
        <w:spacing w:after="0" w:line="360" w:lineRule="auto"/>
        <w:rPr>
          <w:rFonts w:ascii="Arial" w:eastAsia="MetaBookLF" w:hAnsi="Arial" w:cs="Arial"/>
          <w:bCs/>
        </w:rPr>
      </w:pPr>
    </w:p>
    <w:p w14:paraId="3C346FB6" w14:textId="77777777" w:rsidR="00565C45" w:rsidRDefault="00565C45" w:rsidP="00565C45">
      <w:pPr>
        <w:spacing w:after="0" w:line="360" w:lineRule="auto"/>
        <w:rPr>
          <w:rFonts w:ascii="Arial" w:eastAsia="MetaBookLF" w:hAnsi="Arial" w:cs="Arial"/>
          <w:bCs/>
        </w:rPr>
      </w:pPr>
    </w:p>
    <w:p w14:paraId="3646D7AA" w14:textId="77777777" w:rsidR="00565C45" w:rsidRPr="008B75FB" w:rsidRDefault="00565C45" w:rsidP="00565C45">
      <w:pPr>
        <w:rPr>
          <w:rFonts w:ascii="Arial" w:eastAsia="MetaBookLF" w:hAnsi="Arial" w:cs="Arial"/>
          <w:b/>
        </w:rPr>
      </w:pPr>
      <w:r w:rsidRPr="008B75FB">
        <w:rPr>
          <w:rFonts w:ascii="Arial" w:eastAsia="MetaBookLF" w:hAnsi="Arial" w:cs="Arial"/>
          <w:b/>
        </w:rPr>
        <w:t>Baustein Gebet zu Beginn</w:t>
      </w:r>
    </w:p>
    <w:p w14:paraId="56CC6382" w14:textId="77777777" w:rsidR="00565C45" w:rsidRPr="008B75FB" w:rsidRDefault="00565C45" w:rsidP="00565C45">
      <w:pPr>
        <w:spacing w:after="0" w:line="360" w:lineRule="auto"/>
        <w:rPr>
          <w:rFonts w:ascii="Arial" w:eastAsia="MetaBookLF" w:hAnsi="Arial" w:cs="Arial"/>
          <w:bCs/>
        </w:rPr>
      </w:pPr>
      <w:r w:rsidRPr="008B75FB">
        <w:rPr>
          <w:rFonts w:ascii="Arial" w:eastAsia="MetaBookLF" w:hAnsi="Arial" w:cs="Arial"/>
          <w:b/>
        </w:rPr>
        <w:t>L</w:t>
      </w:r>
      <w:r w:rsidRPr="008B75FB">
        <w:rPr>
          <w:rFonts w:ascii="Arial" w:eastAsia="MetaBookLF" w:hAnsi="Arial" w:cs="Arial"/>
          <w:bCs/>
        </w:rPr>
        <w:tab/>
        <w:t>Guter Gott, du bist in unserer Mitte.</w:t>
      </w:r>
    </w:p>
    <w:p w14:paraId="7A124864" w14:textId="77777777" w:rsidR="00565C45" w:rsidRPr="008B75FB" w:rsidRDefault="00565C45" w:rsidP="00565C45">
      <w:pPr>
        <w:spacing w:after="0" w:line="360" w:lineRule="auto"/>
        <w:ind w:firstLine="708"/>
        <w:rPr>
          <w:rFonts w:ascii="Arial" w:eastAsia="MetaBookLF" w:hAnsi="Arial" w:cs="Arial"/>
          <w:bCs/>
        </w:rPr>
      </w:pPr>
      <w:r w:rsidRPr="008B75FB">
        <w:rPr>
          <w:rFonts w:ascii="Arial" w:eastAsia="MetaBookLF" w:hAnsi="Arial" w:cs="Arial"/>
          <w:bCs/>
        </w:rPr>
        <w:t>Du kennst uns und alle Menschen.</w:t>
      </w:r>
    </w:p>
    <w:p w14:paraId="2A702030" w14:textId="77777777" w:rsidR="00565C45" w:rsidRPr="008B75FB" w:rsidRDefault="00565C45" w:rsidP="00565C45">
      <w:pPr>
        <w:spacing w:after="0" w:line="360" w:lineRule="auto"/>
        <w:ind w:left="708"/>
        <w:rPr>
          <w:rFonts w:ascii="Arial" w:eastAsia="MetaBookLF" w:hAnsi="Arial" w:cs="Arial"/>
          <w:bCs/>
        </w:rPr>
      </w:pPr>
      <w:r w:rsidRPr="008B75FB">
        <w:rPr>
          <w:rFonts w:ascii="Arial" w:eastAsia="MetaBookLF" w:hAnsi="Arial" w:cs="Arial"/>
          <w:bCs/>
        </w:rPr>
        <w:t>Heute beten wir für die Menschen in Madagaskar.</w:t>
      </w:r>
    </w:p>
    <w:p w14:paraId="2A8F8EA8" w14:textId="77777777" w:rsidR="00565C45" w:rsidRPr="008B75FB" w:rsidRDefault="00565C45" w:rsidP="00565C45">
      <w:pPr>
        <w:spacing w:after="0" w:line="360" w:lineRule="auto"/>
        <w:ind w:left="708"/>
        <w:rPr>
          <w:rFonts w:ascii="Arial" w:eastAsia="MetaBookLF" w:hAnsi="Arial" w:cs="Arial"/>
          <w:bCs/>
        </w:rPr>
      </w:pPr>
      <w:r w:rsidRPr="008B75FB">
        <w:rPr>
          <w:rFonts w:ascii="Arial" w:eastAsia="MetaBookLF" w:hAnsi="Arial" w:cs="Arial"/>
          <w:bCs/>
        </w:rPr>
        <w:t>Sie sind unsere Schwestern und Brüder.</w:t>
      </w:r>
    </w:p>
    <w:p w14:paraId="606085DE" w14:textId="77777777" w:rsidR="00565C45" w:rsidRPr="008B75FB" w:rsidRDefault="00565C45" w:rsidP="00565C45">
      <w:pPr>
        <w:spacing w:after="0" w:line="360" w:lineRule="auto"/>
        <w:ind w:left="708"/>
        <w:rPr>
          <w:rFonts w:ascii="Arial" w:eastAsia="MetaBookLF" w:hAnsi="Arial" w:cs="Arial"/>
          <w:bCs/>
        </w:rPr>
      </w:pPr>
      <w:r w:rsidRPr="008B75FB">
        <w:rPr>
          <w:rFonts w:ascii="Arial" w:eastAsia="MetaBookLF" w:hAnsi="Arial" w:cs="Arial"/>
          <w:bCs/>
        </w:rPr>
        <w:t xml:space="preserve">Lass sie und uns spüren: </w:t>
      </w:r>
    </w:p>
    <w:p w14:paraId="71FC7062" w14:textId="77777777" w:rsidR="00565C45" w:rsidRPr="008B75FB" w:rsidRDefault="00565C45" w:rsidP="00565C45">
      <w:pPr>
        <w:spacing w:after="0" w:line="360" w:lineRule="auto"/>
        <w:ind w:left="708"/>
        <w:rPr>
          <w:rFonts w:ascii="Arial" w:eastAsia="MetaBookLF" w:hAnsi="Arial" w:cs="Arial"/>
          <w:bCs/>
        </w:rPr>
      </w:pPr>
      <w:r w:rsidRPr="008B75FB">
        <w:rPr>
          <w:rFonts w:ascii="Arial" w:eastAsia="MetaBookLF" w:hAnsi="Arial" w:cs="Arial"/>
          <w:bCs/>
        </w:rPr>
        <w:t xml:space="preserve">Du gehst alle Wege mit. </w:t>
      </w:r>
    </w:p>
    <w:p w14:paraId="7C705E87" w14:textId="77777777" w:rsidR="00565C45" w:rsidRPr="008B75FB" w:rsidRDefault="00565C45" w:rsidP="00565C45">
      <w:pPr>
        <w:spacing w:after="0" w:line="360" w:lineRule="auto"/>
        <w:ind w:left="708"/>
        <w:rPr>
          <w:rFonts w:ascii="Arial" w:eastAsia="MetaBookLF" w:hAnsi="Arial" w:cs="Arial"/>
          <w:bCs/>
        </w:rPr>
      </w:pPr>
      <w:r w:rsidRPr="008B75FB">
        <w:rPr>
          <w:rFonts w:ascii="Arial" w:eastAsia="MetaBookLF" w:hAnsi="Arial" w:cs="Arial"/>
          <w:bCs/>
        </w:rPr>
        <w:t xml:space="preserve">Du bist der Anfang. </w:t>
      </w:r>
    </w:p>
    <w:p w14:paraId="7DE755DA" w14:textId="77777777" w:rsidR="00565C45" w:rsidRPr="008B75FB" w:rsidRDefault="00565C45" w:rsidP="00565C45">
      <w:pPr>
        <w:spacing w:after="0" w:line="360" w:lineRule="auto"/>
        <w:ind w:left="708"/>
        <w:rPr>
          <w:rFonts w:ascii="Arial" w:eastAsia="MetaBookLF" w:hAnsi="Arial" w:cs="Arial"/>
          <w:bCs/>
        </w:rPr>
      </w:pPr>
      <w:r w:rsidRPr="008B75FB">
        <w:rPr>
          <w:rFonts w:ascii="Arial" w:eastAsia="MetaBookLF" w:hAnsi="Arial" w:cs="Arial"/>
          <w:bCs/>
        </w:rPr>
        <w:t xml:space="preserve">Du bist der Weg. </w:t>
      </w:r>
    </w:p>
    <w:p w14:paraId="2ED5934B" w14:textId="77777777" w:rsidR="00565C45" w:rsidRPr="008B75FB" w:rsidRDefault="00565C45" w:rsidP="00565C45">
      <w:pPr>
        <w:spacing w:after="0" w:line="360" w:lineRule="auto"/>
        <w:ind w:left="708"/>
        <w:rPr>
          <w:rFonts w:ascii="Arial" w:eastAsia="MetaBookLF" w:hAnsi="Arial" w:cs="Arial"/>
          <w:bCs/>
        </w:rPr>
      </w:pPr>
      <w:r w:rsidRPr="008B75FB">
        <w:rPr>
          <w:rFonts w:ascii="Arial" w:eastAsia="MetaBookLF" w:hAnsi="Arial" w:cs="Arial"/>
          <w:bCs/>
        </w:rPr>
        <w:t>Du bist das Ziel.</w:t>
      </w:r>
    </w:p>
    <w:p w14:paraId="52806AE7" w14:textId="77777777" w:rsidR="00565C45" w:rsidRPr="008B75FB" w:rsidRDefault="00565C45" w:rsidP="00565C45">
      <w:pPr>
        <w:spacing w:after="0" w:line="360" w:lineRule="auto"/>
        <w:ind w:left="708"/>
        <w:rPr>
          <w:rFonts w:ascii="Arial" w:eastAsia="MetaBookLF" w:hAnsi="Arial" w:cs="Arial"/>
          <w:bCs/>
        </w:rPr>
      </w:pPr>
      <w:r w:rsidRPr="008B75FB">
        <w:rPr>
          <w:rFonts w:ascii="Arial" w:eastAsia="MetaBookLF" w:hAnsi="Arial" w:cs="Arial"/>
          <w:bCs/>
        </w:rPr>
        <w:t xml:space="preserve">Das bitten wir durch Jesus Christus. Er ist unser Bruder und Herr. </w:t>
      </w:r>
    </w:p>
    <w:p w14:paraId="239204C6" w14:textId="77777777" w:rsidR="00565C45" w:rsidRDefault="00565C45" w:rsidP="00565C45">
      <w:pPr>
        <w:spacing w:after="0" w:line="360" w:lineRule="auto"/>
        <w:rPr>
          <w:rFonts w:ascii="Arial" w:eastAsia="MetaBookLF" w:hAnsi="Arial" w:cs="Arial"/>
          <w:bCs/>
        </w:rPr>
      </w:pPr>
      <w:r w:rsidRPr="008B75FB">
        <w:rPr>
          <w:rFonts w:ascii="Arial" w:eastAsia="MetaBookLF" w:hAnsi="Arial" w:cs="Arial"/>
          <w:b/>
        </w:rPr>
        <w:t>A</w:t>
      </w:r>
      <w:r w:rsidRPr="008B75FB">
        <w:rPr>
          <w:rFonts w:ascii="Arial" w:eastAsia="MetaBookLF" w:hAnsi="Arial" w:cs="Arial"/>
          <w:bCs/>
        </w:rPr>
        <w:tab/>
        <w:t>Amen.</w:t>
      </w:r>
    </w:p>
    <w:p w14:paraId="6ADEBA32" w14:textId="77777777" w:rsidR="00565C45" w:rsidRPr="00F246EC" w:rsidRDefault="00565C45" w:rsidP="00565C45">
      <w:pPr>
        <w:rPr>
          <w:rFonts w:ascii="Arial" w:eastAsia="MetaBookLF" w:hAnsi="Arial" w:cs="Arial"/>
          <w:b/>
        </w:rPr>
      </w:pPr>
      <w:r w:rsidRPr="00F246EC">
        <w:rPr>
          <w:rFonts w:ascii="Arial" w:eastAsia="MetaBookLF" w:hAnsi="Arial" w:cs="Arial"/>
          <w:b/>
        </w:rPr>
        <w:lastRenderedPageBreak/>
        <w:t>Baustein Predigt</w:t>
      </w:r>
    </w:p>
    <w:p w14:paraId="7D99EF65" w14:textId="77777777" w:rsidR="00565C45" w:rsidRPr="00F246EC" w:rsidRDefault="00565C45" w:rsidP="00565C45">
      <w:pPr>
        <w:spacing w:after="0" w:line="360" w:lineRule="auto"/>
        <w:rPr>
          <w:rFonts w:ascii="Arial" w:eastAsia="MetaBookLF" w:hAnsi="Arial" w:cs="Arial"/>
          <w:bCs/>
        </w:rPr>
      </w:pPr>
      <w:r w:rsidRPr="00F246EC">
        <w:rPr>
          <w:rFonts w:ascii="Arial" w:eastAsia="MetaBookLF" w:hAnsi="Arial" w:cs="Arial"/>
          <w:b/>
        </w:rPr>
        <w:t>L</w:t>
      </w:r>
      <w:r w:rsidRPr="00F246EC">
        <w:rPr>
          <w:rFonts w:ascii="Arial" w:eastAsia="MetaBookLF" w:hAnsi="Arial" w:cs="Arial"/>
          <w:bCs/>
        </w:rPr>
        <w:tab/>
        <w:t>Gott hat die Welt geschaffen.</w:t>
      </w:r>
    </w:p>
    <w:p w14:paraId="1581F0CD" w14:textId="77777777" w:rsidR="00565C45" w:rsidRPr="00F246EC" w:rsidRDefault="00565C45" w:rsidP="00565C45">
      <w:pPr>
        <w:spacing w:after="0" w:line="360" w:lineRule="auto"/>
        <w:ind w:left="709"/>
        <w:rPr>
          <w:rFonts w:ascii="Arial" w:eastAsia="MetaBookLF" w:hAnsi="Arial" w:cs="Arial"/>
          <w:bCs/>
        </w:rPr>
      </w:pPr>
      <w:r w:rsidRPr="00F246EC">
        <w:rPr>
          <w:rFonts w:ascii="Arial" w:eastAsia="MetaBookLF" w:hAnsi="Arial" w:cs="Arial"/>
          <w:bCs/>
        </w:rPr>
        <w:t>Gott hat den Menschen geschaffen.</w:t>
      </w:r>
    </w:p>
    <w:p w14:paraId="34FFACBC" w14:textId="77777777" w:rsidR="00565C45" w:rsidRPr="00F246EC" w:rsidRDefault="00565C45" w:rsidP="00565C45">
      <w:pPr>
        <w:spacing w:after="0" w:line="360" w:lineRule="auto"/>
        <w:ind w:left="709"/>
        <w:rPr>
          <w:rFonts w:ascii="Arial" w:eastAsia="MetaBookLF" w:hAnsi="Arial" w:cs="Arial"/>
          <w:bCs/>
        </w:rPr>
      </w:pPr>
      <w:r w:rsidRPr="00F246EC">
        <w:rPr>
          <w:rFonts w:ascii="Arial" w:eastAsia="MetaBookLF" w:hAnsi="Arial" w:cs="Arial"/>
          <w:bCs/>
        </w:rPr>
        <w:t>Er will das Leben. Er will das Gute.</w:t>
      </w:r>
    </w:p>
    <w:p w14:paraId="4F926DFB" w14:textId="77777777" w:rsidR="00565C45" w:rsidRPr="00F246EC" w:rsidRDefault="00565C45" w:rsidP="00565C45">
      <w:pPr>
        <w:spacing w:after="0" w:line="360" w:lineRule="auto"/>
        <w:ind w:left="709"/>
        <w:rPr>
          <w:rFonts w:ascii="Arial" w:eastAsia="MetaBookLF" w:hAnsi="Arial" w:cs="Arial"/>
          <w:bCs/>
        </w:rPr>
      </w:pPr>
      <w:r w:rsidRPr="00F246EC">
        <w:rPr>
          <w:rFonts w:ascii="Arial" w:eastAsia="MetaBookLF" w:hAnsi="Arial" w:cs="Arial"/>
          <w:bCs/>
        </w:rPr>
        <w:t>Die erste Lesung erzählt: Gott öffnet sogar Gräber.</w:t>
      </w:r>
    </w:p>
    <w:p w14:paraId="3F920D2D" w14:textId="77777777" w:rsidR="00565C45" w:rsidRPr="00F246EC" w:rsidRDefault="00565C45" w:rsidP="00565C45">
      <w:pPr>
        <w:spacing w:after="0" w:line="360" w:lineRule="auto"/>
        <w:ind w:left="709"/>
        <w:rPr>
          <w:rFonts w:ascii="Arial" w:eastAsia="MetaBookLF" w:hAnsi="Arial" w:cs="Arial"/>
          <w:bCs/>
        </w:rPr>
      </w:pPr>
      <w:r w:rsidRPr="00F246EC">
        <w:rPr>
          <w:rFonts w:ascii="Arial" w:eastAsia="MetaBookLF" w:hAnsi="Arial" w:cs="Arial"/>
          <w:bCs/>
        </w:rPr>
        <w:t>Was tot war, soll neu leben.</w:t>
      </w:r>
    </w:p>
    <w:p w14:paraId="61104CC4" w14:textId="77777777" w:rsidR="00565C45" w:rsidRPr="00F246EC" w:rsidRDefault="00565C45" w:rsidP="00565C45">
      <w:pPr>
        <w:spacing w:after="0" w:line="360" w:lineRule="auto"/>
        <w:ind w:left="709"/>
        <w:rPr>
          <w:rFonts w:ascii="Arial" w:eastAsia="MetaBookLF" w:hAnsi="Arial" w:cs="Arial"/>
          <w:bCs/>
        </w:rPr>
      </w:pPr>
      <w:r w:rsidRPr="00F246EC">
        <w:rPr>
          <w:rFonts w:ascii="Arial" w:eastAsia="MetaBookLF" w:hAnsi="Arial" w:cs="Arial"/>
          <w:bCs/>
        </w:rPr>
        <w:t>Gott gibt neue Kraft. Gott gibt neues Leben. Gott macht Veränderung.</w:t>
      </w:r>
    </w:p>
    <w:p w14:paraId="495DD7BD" w14:textId="77777777" w:rsidR="00565C45" w:rsidRPr="00F246EC" w:rsidRDefault="00565C45" w:rsidP="00565C45">
      <w:pPr>
        <w:spacing w:after="0" w:line="360" w:lineRule="auto"/>
        <w:ind w:left="709"/>
        <w:rPr>
          <w:rFonts w:ascii="Arial" w:eastAsia="MetaBookLF" w:hAnsi="Arial" w:cs="Arial"/>
          <w:bCs/>
        </w:rPr>
      </w:pPr>
      <w:r w:rsidRPr="00F246EC">
        <w:rPr>
          <w:rFonts w:ascii="Arial" w:eastAsia="MetaBookLF" w:hAnsi="Arial" w:cs="Arial"/>
          <w:bCs/>
        </w:rPr>
        <w:t xml:space="preserve">In Deutschland und in der ganzen Welt sind Veränderungen wichtig. </w:t>
      </w:r>
    </w:p>
    <w:p w14:paraId="302A5403" w14:textId="77777777" w:rsidR="00565C45" w:rsidRPr="00F246EC" w:rsidRDefault="00565C45" w:rsidP="00565C45">
      <w:pPr>
        <w:spacing w:after="0" w:line="360" w:lineRule="auto"/>
        <w:ind w:left="709"/>
        <w:rPr>
          <w:rFonts w:ascii="Arial" w:eastAsia="MetaBookLF" w:hAnsi="Arial" w:cs="Arial"/>
        </w:rPr>
      </w:pPr>
      <w:r w:rsidRPr="00F246EC">
        <w:rPr>
          <w:rFonts w:ascii="Arial" w:eastAsia="MetaBookLF" w:hAnsi="Arial" w:cs="Arial"/>
        </w:rPr>
        <w:t xml:space="preserve">Wir müssen vieles verändern. </w:t>
      </w:r>
    </w:p>
    <w:p w14:paraId="62E5D593" w14:textId="77777777" w:rsidR="00565C45" w:rsidRPr="00F246EC" w:rsidRDefault="00565C45" w:rsidP="00565C45">
      <w:pPr>
        <w:spacing w:after="0" w:line="360" w:lineRule="auto"/>
        <w:ind w:left="709"/>
        <w:rPr>
          <w:rFonts w:ascii="Arial" w:eastAsia="MetaBookLF" w:hAnsi="Arial" w:cs="Arial"/>
          <w:bCs/>
        </w:rPr>
      </w:pPr>
      <w:r w:rsidRPr="00F246EC">
        <w:rPr>
          <w:rFonts w:ascii="Arial" w:eastAsia="MetaBookLF" w:hAnsi="Arial" w:cs="Arial"/>
          <w:bCs/>
        </w:rPr>
        <w:t>Auch in Madagaskar wird viel verändert.</w:t>
      </w:r>
    </w:p>
    <w:p w14:paraId="263F441E" w14:textId="77777777" w:rsidR="00565C45" w:rsidRPr="00F246EC" w:rsidRDefault="00565C45" w:rsidP="00565C45">
      <w:pPr>
        <w:spacing w:after="0" w:line="360" w:lineRule="auto"/>
        <w:ind w:left="709"/>
        <w:rPr>
          <w:rFonts w:ascii="Arial" w:eastAsia="MetaBookLF" w:hAnsi="Arial" w:cs="Arial"/>
          <w:bCs/>
        </w:rPr>
      </w:pPr>
      <w:r w:rsidRPr="00F246EC">
        <w:rPr>
          <w:rFonts w:ascii="Arial" w:eastAsia="MetaBookLF" w:hAnsi="Arial" w:cs="Arial"/>
          <w:bCs/>
        </w:rPr>
        <w:t>Noch sind etliche Menschen arm.</w:t>
      </w:r>
    </w:p>
    <w:p w14:paraId="6424F2F6" w14:textId="77777777" w:rsidR="00565C45" w:rsidRPr="00F246EC" w:rsidRDefault="00565C45" w:rsidP="00565C45">
      <w:pPr>
        <w:spacing w:after="0" w:line="360" w:lineRule="auto"/>
        <w:ind w:left="709"/>
        <w:rPr>
          <w:rFonts w:ascii="Arial" w:eastAsia="MetaBookLF" w:hAnsi="Arial" w:cs="Arial"/>
          <w:bCs/>
        </w:rPr>
      </w:pPr>
      <w:r w:rsidRPr="00F246EC">
        <w:rPr>
          <w:rFonts w:ascii="Arial" w:eastAsia="MetaBookLF" w:hAnsi="Arial" w:cs="Arial"/>
          <w:bCs/>
        </w:rPr>
        <w:t>Aber da sind zahlreiche Menschen mit guten Ideen.</w:t>
      </w:r>
    </w:p>
    <w:p w14:paraId="7889ACD1" w14:textId="77777777" w:rsidR="00565C45" w:rsidRPr="00F246EC" w:rsidRDefault="00565C45" w:rsidP="00565C45">
      <w:pPr>
        <w:spacing w:after="0" w:line="360" w:lineRule="auto"/>
        <w:ind w:left="709"/>
        <w:rPr>
          <w:rFonts w:ascii="Arial" w:eastAsia="MetaBookLF" w:hAnsi="Arial" w:cs="Arial"/>
          <w:bCs/>
        </w:rPr>
      </w:pPr>
      <w:r w:rsidRPr="00F246EC">
        <w:rPr>
          <w:rFonts w:ascii="Arial" w:eastAsia="MetaBookLF" w:hAnsi="Arial" w:cs="Arial"/>
          <w:bCs/>
        </w:rPr>
        <w:t>Zusammen mit Misereor kämpfen Frauen in Madagaskar gegen die Armut.</w:t>
      </w:r>
    </w:p>
    <w:p w14:paraId="54B7CBE1" w14:textId="77777777" w:rsidR="00565C45" w:rsidRPr="00F246EC" w:rsidRDefault="00565C45" w:rsidP="00565C45">
      <w:pPr>
        <w:spacing w:after="0" w:line="360" w:lineRule="auto"/>
        <w:ind w:left="709"/>
        <w:rPr>
          <w:rFonts w:ascii="Arial" w:eastAsia="MetaBookLF" w:hAnsi="Arial" w:cs="Arial"/>
          <w:bCs/>
        </w:rPr>
      </w:pPr>
      <w:r w:rsidRPr="00F246EC">
        <w:rPr>
          <w:rFonts w:ascii="Arial" w:eastAsia="MetaBookLF" w:hAnsi="Arial" w:cs="Arial"/>
          <w:bCs/>
        </w:rPr>
        <w:t>Menschen überlegen: Was können wir tun?</w:t>
      </w:r>
    </w:p>
    <w:p w14:paraId="2A155D9E" w14:textId="77777777" w:rsidR="00565C45" w:rsidRPr="00F246EC" w:rsidRDefault="00565C45" w:rsidP="00565C45">
      <w:pPr>
        <w:spacing w:after="0" w:line="360" w:lineRule="auto"/>
        <w:ind w:left="709"/>
        <w:rPr>
          <w:rFonts w:ascii="Arial" w:eastAsia="MetaBookLF" w:hAnsi="Arial" w:cs="Arial"/>
          <w:bCs/>
        </w:rPr>
      </w:pPr>
      <w:r w:rsidRPr="00F246EC">
        <w:rPr>
          <w:rFonts w:ascii="Arial" w:eastAsia="MetaBookLF" w:hAnsi="Arial" w:cs="Arial"/>
          <w:bCs/>
        </w:rPr>
        <w:t>Und sie merken: Wir sind nicht machtlos. Wir sind stark.</w:t>
      </w:r>
    </w:p>
    <w:p w14:paraId="10B538F0" w14:textId="77777777" w:rsidR="00565C45" w:rsidRPr="00F246EC" w:rsidRDefault="00565C45" w:rsidP="00565C45">
      <w:pPr>
        <w:spacing w:after="0" w:line="360" w:lineRule="auto"/>
        <w:ind w:left="709"/>
        <w:rPr>
          <w:rFonts w:ascii="Arial" w:eastAsia="MetaBookLF" w:hAnsi="Arial" w:cs="Arial"/>
          <w:bCs/>
        </w:rPr>
      </w:pPr>
      <w:r w:rsidRPr="00F246EC">
        <w:rPr>
          <w:rFonts w:ascii="Arial" w:eastAsia="MetaBookLF" w:hAnsi="Arial" w:cs="Arial"/>
          <w:bCs/>
        </w:rPr>
        <w:t>Besonders viele Frauen sind stark.</w:t>
      </w:r>
    </w:p>
    <w:p w14:paraId="13560E0E" w14:textId="77777777" w:rsidR="00565C45" w:rsidRPr="00F246EC" w:rsidRDefault="00565C45" w:rsidP="00565C45">
      <w:pPr>
        <w:spacing w:after="0" w:line="360" w:lineRule="auto"/>
        <w:ind w:left="709"/>
        <w:rPr>
          <w:rFonts w:ascii="Arial" w:eastAsia="MetaBookLF" w:hAnsi="Arial" w:cs="Arial"/>
          <w:bCs/>
        </w:rPr>
      </w:pPr>
      <w:r w:rsidRPr="00F246EC">
        <w:rPr>
          <w:rFonts w:ascii="Arial" w:eastAsia="MetaBookLF" w:hAnsi="Arial" w:cs="Arial"/>
          <w:bCs/>
        </w:rPr>
        <w:t>Einige lernen viel und können studieren.</w:t>
      </w:r>
    </w:p>
    <w:p w14:paraId="6765F1C5" w14:textId="77777777" w:rsidR="00565C45" w:rsidRPr="00F246EC" w:rsidRDefault="00565C45" w:rsidP="00565C45">
      <w:pPr>
        <w:spacing w:after="0" w:line="360" w:lineRule="auto"/>
        <w:ind w:left="709"/>
        <w:rPr>
          <w:rFonts w:ascii="Arial" w:eastAsia="MetaBookLF" w:hAnsi="Arial" w:cs="Arial"/>
          <w:bCs/>
        </w:rPr>
      </w:pPr>
      <w:r w:rsidRPr="00F246EC">
        <w:rPr>
          <w:rFonts w:ascii="Arial" w:eastAsia="MetaBookLF" w:hAnsi="Arial" w:cs="Arial"/>
          <w:bCs/>
        </w:rPr>
        <w:t xml:space="preserve">Bildung ist wichtig. Bildung hilft gegen Armut. Bildung schafft Selbständigkeit. </w:t>
      </w:r>
    </w:p>
    <w:p w14:paraId="4CF905BB" w14:textId="77777777" w:rsidR="00565C45" w:rsidRPr="00F246EC" w:rsidRDefault="00565C45" w:rsidP="00565C45">
      <w:pPr>
        <w:spacing w:after="0" w:line="360" w:lineRule="auto"/>
        <w:ind w:left="709"/>
        <w:rPr>
          <w:rFonts w:ascii="Arial" w:eastAsia="MetaBookLF" w:hAnsi="Arial" w:cs="Arial"/>
          <w:bCs/>
        </w:rPr>
      </w:pPr>
      <w:r w:rsidRPr="00F246EC">
        <w:rPr>
          <w:rFonts w:ascii="Arial" w:eastAsia="MetaBookLF" w:hAnsi="Arial" w:cs="Arial"/>
          <w:bCs/>
        </w:rPr>
        <w:t xml:space="preserve">Einige Frauen arbeiten viel. Zum Beispiel als Bäuerin für Reis. </w:t>
      </w:r>
    </w:p>
    <w:p w14:paraId="085DB7BF" w14:textId="77777777" w:rsidR="00565C45" w:rsidRPr="00F246EC" w:rsidRDefault="00565C45" w:rsidP="00565C45">
      <w:pPr>
        <w:spacing w:after="0" w:line="360" w:lineRule="auto"/>
        <w:ind w:left="709"/>
        <w:rPr>
          <w:rFonts w:ascii="Arial" w:eastAsia="MetaBookLF" w:hAnsi="Arial" w:cs="Arial"/>
          <w:bCs/>
        </w:rPr>
      </w:pPr>
      <w:r w:rsidRPr="00F246EC">
        <w:rPr>
          <w:rFonts w:ascii="Arial" w:eastAsia="MetaBookLF" w:hAnsi="Arial" w:cs="Arial"/>
          <w:bCs/>
        </w:rPr>
        <w:t>Da muss man sich gut auskennen.</w:t>
      </w:r>
    </w:p>
    <w:p w14:paraId="0E5EC194" w14:textId="77777777" w:rsidR="00565C45" w:rsidRPr="00F246EC" w:rsidRDefault="00565C45" w:rsidP="00565C45">
      <w:pPr>
        <w:spacing w:after="0" w:line="360" w:lineRule="auto"/>
        <w:ind w:left="709"/>
        <w:rPr>
          <w:rFonts w:ascii="Arial" w:eastAsia="MetaBookLF" w:hAnsi="Arial" w:cs="Arial"/>
          <w:bCs/>
        </w:rPr>
      </w:pPr>
      <w:r w:rsidRPr="00F246EC">
        <w:rPr>
          <w:rFonts w:ascii="Arial" w:eastAsia="MetaBookLF" w:hAnsi="Arial" w:cs="Arial"/>
          <w:bCs/>
        </w:rPr>
        <w:t xml:space="preserve">Bäuerinnen sorgen für Nahrungsmittel. </w:t>
      </w:r>
    </w:p>
    <w:p w14:paraId="6434FE2A" w14:textId="77777777" w:rsidR="00565C45" w:rsidRPr="00F246EC" w:rsidRDefault="00565C45" w:rsidP="00565C45">
      <w:pPr>
        <w:spacing w:after="0" w:line="360" w:lineRule="auto"/>
        <w:ind w:left="709"/>
        <w:rPr>
          <w:rFonts w:ascii="Arial" w:eastAsia="MetaBookLF" w:hAnsi="Arial" w:cs="Arial"/>
          <w:bCs/>
        </w:rPr>
      </w:pPr>
      <w:r w:rsidRPr="00F246EC">
        <w:rPr>
          <w:rFonts w:ascii="Arial" w:eastAsia="MetaBookLF" w:hAnsi="Arial" w:cs="Arial"/>
          <w:bCs/>
        </w:rPr>
        <w:t>Bäuerinnen und Lehrerinnen zeigen anderen Frauen: Wir schaffen viel! Wir sind wichtig! Auf uns kommt es an!</w:t>
      </w:r>
    </w:p>
    <w:p w14:paraId="60078253" w14:textId="77777777" w:rsidR="00565C45" w:rsidRPr="00F246EC" w:rsidRDefault="00565C45" w:rsidP="00565C45">
      <w:pPr>
        <w:spacing w:after="0" w:line="360" w:lineRule="auto"/>
        <w:ind w:left="709"/>
        <w:rPr>
          <w:rFonts w:ascii="Arial" w:eastAsia="MetaBookLF" w:hAnsi="Arial" w:cs="Arial"/>
          <w:bCs/>
        </w:rPr>
      </w:pPr>
      <w:r w:rsidRPr="00F246EC">
        <w:rPr>
          <w:rFonts w:ascii="Arial" w:eastAsia="MetaBookLF" w:hAnsi="Arial" w:cs="Arial"/>
          <w:bCs/>
        </w:rPr>
        <w:t>Der Heilige Geist macht lebendig. Der Geist Gottes führt in die Zukunft.</w:t>
      </w:r>
    </w:p>
    <w:p w14:paraId="1B1F87AA" w14:textId="77777777" w:rsidR="00565C45" w:rsidRPr="00F246EC" w:rsidRDefault="00565C45" w:rsidP="00565C45">
      <w:pPr>
        <w:spacing w:after="0" w:line="360" w:lineRule="auto"/>
        <w:ind w:left="709"/>
        <w:rPr>
          <w:rFonts w:ascii="Arial" w:eastAsia="MetaBookLF" w:hAnsi="Arial" w:cs="Arial"/>
          <w:bCs/>
        </w:rPr>
      </w:pPr>
      <w:r w:rsidRPr="00F246EC">
        <w:rPr>
          <w:rFonts w:ascii="Arial" w:eastAsia="MetaBookLF" w:hAnsi="Arial" w:cs="Arial"/>
          <w:bCs/>
        </w:rPr>
        <w:t xml:space="preserve">Im Evangelium war Jesus eben sehr gerührt. Er hatte Lazarus sehr liebgehabt. Darum weint Jesus am Grab von Lazarus. Jesus ist traurig. Er hält die Trauer aus. Und dann macht er was. Er merkt: Ich bin Gottes Sohn. Ich kann große Sachen machen. Und das mache ich jetzt auch! Alle sollen sehen: Gott will das Leben. Seine Liebe ist stärker als der Tod. Darum weckt Jesus Lazarus von den Toten auf. </w:t>
      </w:r>
    </w:p>
    <w:p w14:paraId="23A4529C" w14:textId="77777777" w:rsidR="00565C45" w:rsidRPr="00F246EC" w:rsidRDefault="00565C45" w:rsidP="00565C45">
      <w:pPr>
        <w:spacing w:after="0" w:line="360" w:lineRule="auto"/>
        <w:ind w:left="709"/>
        <w:rPr>
          <w:rFonts w:ascii="Arial" w:eastAsia="MetaBookLF" w:hAnsi="Arial" w:cs="Arial"/>
          <w:bCs/>
        </w:rPr>
      </w:pPr>
      <w:r w:rsidRPr="00F246EC">
        <w:rPr>
          <w:rFonts w:ascii="Arial" w:eastAsia="MetaBookLF" w:hAnsi="Arial" w:cs="Arial"/>
          <w:bCs/>
        </w:rPr>
        <w:t xml:space="preserve">Auch wir Menschen haben gute Möglichkeiten. </w:t>
      </w:r>
    </w:p>
    <w:p w14:paraId="7201F9F1" w14:textId="77777777" w:rsidR="00565C45" w:rsidRPr="00F246EC" w:rsidRDefault="00565C45" w:rsidP="00565C45">
      <w:pPr>
        <w:spacing w:after="0" w:line="360" w:lineRule="auto"/>
        <w:ind w:left="709"/>
        <w:rPr>
          <w:rFonts w:ascii="Arial" w:eastAsia="MetaBookLF" w:hAnsi="Arial" w:cs="Arial"/>
        </w:rPr>
      </w:pPr>
      <w:r w:rsidRPr="00F246EC">
        <w:rPr>
          <w:rFonts w:ascii="Arial" w:eastAsia="MetaBookLF" w:hAnsi="Arial" w:cs="Arial"/>
        </w:rPr>
        <w:t>Frauen in Madagaskar nutzen ihre Möglichkeiten. Sie machen große Sachen. Sie machen wichtige Veränderungen. Zusammen mit Misereor machen sie Projekte. Sie sorgen für Bildung, für Arbeit, für Gleichberechtigung, für besseres Klima. Dadurch wird die Welt etwas besser.</w:t>
      </w:r>
    </w:p>
    <w:p w14:paraId="50DE997F" w14:textId="77777777" w:rsidR="00565C45" w:rsidRPr="00F246EC" w:rsidRDefault="00565C45" w:rsidP="00565C45">
      <w:pPr>
        <w:spacing w:after="0" w:line="360" w:lineRule="auto"/>
        <w:ind w:left="709"/>
        <w:rPr>
          <w:rFonts w:ascii="Arial" w:eastAsia="MetaBookLF" w:hAnsi="Arial" w:cs="Arial"/>
          <w:bCs/>
        </w:rPr>
      </w:pPr>
      <w:r w:rsidRPr="00F246EC">
        <w:rPr>
          <w:rFonts w:ascii="Arial" w:eastAsia="MetaBookLF" w:hAnsi="Arial" w:cs="Arial"/>
          <w:bCs/>
        </w:rPr>
        <w:lastRenderedPageBreak/>
        <w:t>Mit unseren Spenden und Gebeten unterstützen wir die Menschen in Madagaskar und die Arbeit von Misereor. Zusammen schaffen wir Veränderung. Gott sei Dank. Amen.</w:t>
      </w:r>
    </w:p>
    <w:p w14:paraId="06B37C39" w14:textId="77777777" w:rsidR="00565C45" w:rsidRDefault="00565C45" w:rsidP="00565C45">
      <w:pPr>
        <w:spacing w:after="0" w:line="360" w:lineRule="auto"/>
        <w:rPr>
          <w:rFonts w:ascii="Arial" w:eastAsia="MetaBookLF" w:hAnsi="Arial" w:cs="Arial"/>
          <w:bCs/>
        </w:rPr>
      </w:pPr>
    </w:p>
    <w:p w14:paraId="5B8DCCAD" w14:textId="77777777" w:rsidR="00565C45" w:rsidRPr="008A6662" w:rsidRDefault="00565C45" w:rsidP="00565C45">
      <w:pPr>
        <w:rPr>
          <w:rFonts w:ascii="Arial" w:eastAsia="MetaBookLF" w:hAnsi="Arial" w:cs="Arial"/>
          <w:b/>
        </w:rPr>
      </w:pPr>
      <w:r w:rsidRPr="008A6662">
        <w:rPr>
          <w:rFonts w:ascii="Arial" w:eastAsia="MetaBookLF" w:hAnsi="Arial" w:cs="Arial"/>
          <w:b/>
        </w:rPr>
        <w:t>Baustein Fürbitten</w:t>
      </w:r>
    </w:p>
    <w:p w14:paraId="69F1EAA0" w14:textId="77777777" w:rsidR="00565C45" w:rsidRPr="008A6662" w:rsidRDefault="00565C45" w:rsidP="00565C45">
      <w:pPr>
        <w:spacing w:after="0" w:line="360" w:lineRule="auto"/>
        <w:rPr>
          <w:rFonts w:ascii="Arial" w:eastAsia="MetaBookLF" w:hAnsi="Arial" w:cs="Arial"/>
          <w:bCs/>
        </w:rPr>
      </w:pPr>
      <w:r w:rsidRPr="008A6662">
        <w:rPr>
          <w:rFonts w:ascii="Arial" w:eastAsia="MetaBookLF" w:hAnsi="Arial" w:cs="Arial"/>
          <w:b/>
          <w:bCs/>
        </w:rPr>
        <w:t>L</w:t>
      </w:r>
      <w:r w:rsidRPr="008A6662">
        <w:rPr>
          <w:rFonts w:ascii="Arial" w:eastAsia="MetaBookLF" w:hAnsi="Arial" w:cs="Arial"/>
          <w:bCs/>
        </w:rPr>
        <w:tab/>
        <w:t>Schwestern und Brüder, wir beten zu Gott. Er ist unser Vater. Er ist in unserer Mitte.</w:t>
      </w:r>
    </w:p>
    <w:p w14:paraId="00C2FDE8" w14:textId="77777777" w:rsidR="00565C45" w:rsidRPr="008A6662" w:rsidRDefault="00565C45" w:rsidP="00565C45">
      <w:pPr>
        <w:spacing w:after="0" w:line="360" w:lineRule="auto"/>
        <w:rPr>
          <w:rFonts w:ascii="Arial" w:eastAsia="MetaBookLF" w:hAnsi="Arial" w:cs="Arial"/>
          <w:bCs/>
        </w:rPr>
      </w:pPr>
    </w:p>
    <w:p w14:paraId="53935179" w14:textId="77777777" w:rsidR="00565C45" w:rsidRPr="008A6662" w:rsidRDefault="00565C45" w:rsidP="00565C45">
      <w:pPr>
        <w:spacing w:after="0" w:line="360" w:lineRule="auto"/>
        <w:rPr>
          <w:rFonts w:ascii="Arial" w:eastAsia="MetaBookLF" w:hAnsi="Arial" w:cs="Arial"/>
          <w:bCs/>
        </w:rPr>
      </w:pPr>
      <w:bookmarkStart w:id="0" w:name="_Hlk110511991"/>
      <w:r w:rsidRPr="008A6662">
        <w:rPr>
          <w:rFonts w:ascii="Arial" w:eastAsia="MetaBookLF" w:hAnsi="Arial" w:cs="Arial"/>
          <w:b/>
          <w:bCs/>
        </w:rPr>
        <w:t>V</w:t>
      </w:r>
      <w:r w:rsidRPr="008A6662">
        <w:rPr>
          <w:rFonts w:ascii="Arial" w:eastAsia="MetaBookLF" w:hAnsi="Arial" w:cs="Arial"/>
          <w:bCs/>
        </w:rPr>
        <w:tab/>
      </w:r>
      <w:bookmarkEnd w:id="0"/>
      <w:r w:rsidRPr="008A6662">
        <w:rPr>
          <w:rFonts w:ascii="Arial" w:eastAsia="MetaBookLF" w:hAnsi="Arial" w:cs="Arial"/>
          <w:bCs/>
        </w:rPr>
        <w:t>Guter Gott, wir beten für die Menschen in Madagaskar.</w:t>
      </w:r>
    </w:p>
    <w:p w14:paraId="55A95E88" w14:textId="77777777" w:rsidR="00565C45" w:rsidRPr="008A6662" w:rsidRDefault="00565C45" w:rsidP="00565C45">
      <w:pPr>
        <w:spacing w:after="0" w:line="360" w:lineRule="auto"/>
        <w:ind w:firstLine="708"/>
        <w:rPr>
          <w:rFonts w:ascii="Arial" w:eastAsia="MetaBookLF" w:hAnsi="Arial" w:cs="Arial"/>
          <w:bCs/>
        </w:rPr>
      </w:pPr>
      <w:r w:rsidRPr="008A6662">
        <w:rPr>
          <w:rFonts w:ascii="Arial" w:eastAsia="MetaBookLF" w:hAnsi="Arial" w:cs="Arial"/>
          <w:bCs/>
        </w:rPr>
        <w:t>Wir bitten dich: Segne und stärke sie.</w:t>
      </w:r>
    </w:p>
    <w:p w14:paraId="5D9C68F6" w14:textId="77777777" w:rsidR="00565C45" w:rsidRPr="008A6662" w:rsidRDefault="00565C45" w:rsidP="00565C45">
      <w:pPr>
        <w:spacing w:after="0" w:line="360" w:lineRule="auto"/>
        <w:rPr>
          <w:rFonts w:ascii="Arial" w:eastAsia="MetaBookLF" w:hAnsi="Arial" w:cs="Arial"/>
          <w:bCs/>
        </w:rPr>
      </w:pPr>
      <w:r w:rsidRPr="008A6662">
        <w:rPr>
          <w:rFonts w:ascii="Arial" w:eastAsia="MetaBookLF" w:hAnsi="Arial" w:cs="Arial"/>
          <w:b/>
          <w:bCs/>
        </w:rPr>
        <w:t>V</w:t>
      </w:r>
      <w:r w:rsidRPr="008A6662">
        <w:rPr>
          <w:rFonts w:ascii="Arial" w:eastAsia="MetaBookLF" w:hAnsi="Arial" w:cs="Arial"/>
          <w:bCs/>
        </w:rPr>
        <w:tab/>
        <w:t>Gott, unser Vater.</w:t>
      </w:r>
    </w:p>
    <w:p w14:paraId="5473923D" w14:textId="77777777" w:rsidR="00565C45" w:rsidRPr="008A6662" w:rsidRDefault="00565C45" w:rsidP="00565C45">
      <w:pPr>
        <w:spacing w:after="0" w:line="360" w:lineRule="auto"/>
        <w:rPr>
          <w:rFonts w:ascii="Arial" w:eastAsia="MetaBookLF" w:hAnsi="Arial" w:cs="Arial"/>
          <w:bCs/>
        </w:rPr>
      </w:pPr>
      <w:r w:rsidRPr="008A6662">
        <w:rPr>
          <w:rFonts w:ascii="Arial" w:eastAsia="MetaBookLF" w:hAnsi="Arial" w:cs="Arial"/>
          <w:b/>
          <w:bCs/>
        </w:rPr>
        <w:t>A</w:t>
      </w:r>
      <w:r w:rsidRPr="008A6662">
        <w:rPr>
          <w:rFonts w:ascii="Arial" w:eastAsia="MetaBookLF" w:hAnsi="Arial" w:cs="Arial"/>
          <w:bCs/>
        </w:rPr>
        <w:tab/>
        <w:t>Wir bitten dich: erhöre uns.</w:t>
      </w:r>
    </w:p>
    <w:p w14:paraId="70BE0513" w14:textId="77777777" w:rsidR="00565C45" w:rsidRPr="008A6662" w:rsidRDefault="00565C45" w:rsidP="00565C45">
      <w:pPr>
        <w:spacing w:after="0" w:line="360" w:lineRule="auto"/>
        <w:rPr>
          <w:rFonts w:ascii="Arial" w:eastAsia="MetaBookLF" w:hAnsi="Arial" w:cs="Arial"/>
          <w:b/>
          <w:bCs/>
        </w:rPr>
      </w:pPr>
    </w:p>
    <w:p w14:paraId="44D59EB7" w14:textId="77777777" w:rsidR="00565C45" w:rsidRPr="008A6662" w:rsidRDefault="00565C45" w:rsidP="00565C45">
      <w:pPr>
        <w:spacing w:after="0" w:line="360" w:lineRule="auto"/>
        <w:rPr>
          <w:rFonts w:ascii="Arial" w:eastAsia="MetaBookLF" w:hAnsi="Arial" w:cs="Arial"/>
          <w:bCs/>
        </w:rPr>
      </w:pPr>
      <w:r w:rsidRPr="008A6662">
        <w:rPr>
          <w:rFonts w:ascii="Arial" w:eastAsia="MetaBookLF" w:hAnsi="Arial" w:cs="Arial"/>
          <w:b/>
          <w:bCs/>
        </w:rPr>
        <w:t>V</w:t>
      </w:r>
      <w:r w:rsidRPr="008A6662">
        <w:rPr>
          <w:rFonts w:ascii="Arial" w:eastAsia="MetaBookLF" w:hAnsi="Arial" w:cs="Arial"/>
          <w:bCs/>
        </w:rPr>
        <w:tab/>
        <w:t>Guter Gott, wir beten besonders für die Frauen in Madagaskar</w:t>
      </w:r>
    </w:p>
    <w:p w14:paraId="5236B336" w14:textId="77777777" w:rsidR="00565C45" w:rsidRPr="008A6662" w:rsidRDefault="00565C45" w:rsidP="00565C45">
      <w:pPr>
        <w:spacing w:after="0" w:line="360" w:lineRule="auto"/>
        <w:ind w:firstLine="708"/>
        <w:rPr>
          <w:rFonts w:ascii="Arial" w:eastAsia="MetaBookLF" w:hAnsi="Arial" w:cs="Arial"/>
          <w:bCs/>
        </w:rPr>
      </w:pPr>
      <w:r w:rsidRPr="008A6662">
        <w:rPr>
          <w:rFonts w:ascii="Arial" w:eastAsia="MetaBookLF" w:hAnsi="Arial" w:cs="Arial"/>
          <w:bCs/>
        </w:rPr>
        <w:t>Wir bitten dich: Lass sie Vorbild für viele sein.</w:t>
      </w:r>
    </w:p>
    <w:p w14:paraId="17860B91" w14:textId="77777777" w:rsidR="00565C45" w:rsidRPr="008A6662" w:rsidRDefault="00565C45" w:rsidP="00565C45">
      <w:pPr>
        <w:spacing w:after="0" w:line="360" w:lineRule="auto"/>
        <w:rPr>
          <w:rFonts w:ascii="Arial" w:eastAsia="MetaBookLF" w:hAnsi="Arial" w:cs="Arial"/>
          <w:bCs/>
        </w:rPr>
      </w:pPr>
      <w:r w:rsidRPr="008A6662">
        <w:rPr>
          <w:rFonts w:ascii="Arial" w:eastAsia="MetaBookLF" w:hAnsi="Arial" w:cs="Arial"/>
          <w:b/>
          <w:bCs/>
        </w:rPr>
        <w:t>V</w:t>
      </w:r>
      <w:r w:rsidRPr="008A6662">
        <w:rPr>
          <w:rFonts w:ascii="Arial" w:eastAsia="MetaBookLF" w:hAnsi="Arial" w:cs="Arial"/>
          <w:bCs/>
        </w:rPr>
        <w:tab/>
        <w:t>Gott, unser Vater.</w:t>
      </w:r>
    </w:p>
    <w:p w14:paraId="0C767133" w14:textId="77777777" w:rsidR="00565C45" w:rsidRPr="008A6662" w:rsidRDefault="00565C45" w:rsidP="00565C45">
      <w:pPr>
        <w:spacing w:after="0" w:line="360" w:lineRule="auto"/>
        <w:rPr>
          <w:rFonts w:ascii="Arial" w:eastAsia="MetaBookLF" w:hAnsi="Arial" w:cs="Arial"/>
          <w:bCs/>
        </w:rPr>
      </w:pPr>
      <w:r w:rsidRPr="008A6662">
        <w:rPr>
          <w:rFonts w:ascii="Arial" w:eastAsia="MetaBookLF" w:hAnsi="Arial" w:cs="Arial"/>
          <w:b/>
          <w:bCs/>
        </w:rPr>
        <w:t>A</w:t>
      </w:r>
      <w:r w:rsidRPr="008A6662">
        <w:rPr>
          <w:rFonts w:ascii="Arial" w:eastAsia="MetaBookLF" w:hAnsi="Arial" w:cs="Arial"/>
          <w:bCs/>
        </w:rPr>
        <w:tab/>
        <w:t>Wir bitten dich: erhöre uns.</w:t>
      </w:r>
    </w:p>
    <w:p w14:paraId="36E17BDB" w14:textId="77777777" w:rsidR="00565C45" w:rsidRPr="008A6662" w:rsidRDefault="00565C45" w:rsidP="00565C45">
      <w:pPr>
        <w:spacing w:after="0" w:line="360" w:lineRule="auto"/>
        <w:ind w:left="705" w:hanging="705"/>
        <w:rPr>
          <w:rFonts w:ascii="Arial" w:eastAsia="MetaBookLF" w:hAnsi="Arial" w:cs="Arial"/>
          <w:b/>
          <w:bCs/>
        </w:rPr>
      </w:pPr>
    </w:p>
    <w:p w14:paraId="03596198" w14:textId="77777777" w:rsidR="00565C45" w:rsidRPr="008A6662" w:rsidRDefault="00565C45" w:rsidP="00565C45">
      <w:pPr>
        <w:spacing w:after="0" w:line="360" w:lineRule="auto"/>
        <w:ind w:left="705" w:hanging="705"/>
        <w:rPr>
          <w:rFonts w:ascii="Arial" w:eastAsia="MetaBookLF" w:hAnsi="Arial" w:cs="Arial"/>
          <w:bCs/>
        </w:rPr>
      </w:pPr>
      <w:r w:rsidRPr="008A6662">
        <w:rPr>
          <w:rFonts w:ascii="Arial" w:eastAsia="MetaBookLF" w:hAnsi="Arial" w:cs="Arial"/>
          <w:b/>
          <w:bCs/>
        </w:rPr>
        <w:t>V</w:t>
      </w:r>
      <w:r w:rsidRPr="008A6662">
        <w:rPr>
          <w:rFonts w:ascii="Arial" w:eastAsia="MetaBookLF" w:hAnsi="Arial" w:cs="Arial"/>
          <w:bCs/>
        </w:rPr>
        <w:tab/>
        <w:t>Guter Gott, wir beten für alle, die sich für Gerechtigkeit und Gleichberechtigung einsetzen.</w:t>
      </w:r>
    </w:p>
    <w:p w14:paraId="1701C050" w14:textId="77777777" w:rsidR="00565C45" w:rsidRPr="008A6662" w:rsidRDefault="00565C45" w:rsidP="00565C45">
      <w:pPr>
        <w:spacing w:after="0" w:line="360" w:lineRule="auto"/>
        <w:ind w:firstLine="705"/>
        <w:rPr>
          <w:rFonts w:ascii="Arial" w:eastAsia="MetaBookLF" w:hAnsi="Arial" w:cs="Arial"/>
          <w:bCs/>
        </w:rPr>
      </w:pPr>
      <w:r w:rsidRPr="008A6662">
        <w:rPr>
          <w:rFonts w:ascii="Arial" w:eastAsia="MetaBookLF" w:hAnsi="Arial" w:cs="Arial"/>
          <w:bCs/>
        </w:rPr>
        <w:t>Wir bitten dich: Gib ihnen Mut und Stärke.</w:t>
      </w:r>
    </w:p>
    <w:p w14:paraId="393B8A77" w14:textId="77777777" w:rsidR="00565C45" w:rsidRPr="008A6662" w:rsidRDefault="00565C45" w:rsidP="00565C45">
      <w:pPr>
        <w:spacing w:after="0" w:line="360" w:lineRule="auto"/>
        <w:rPr>
          <w:rFonts w:ascii="Arial" w:eastAsia="MetaBookLF" w:hAnsi="Arial" w:cs="Arial"/>
          <w:bCs/>
        </w:rPr>
      </w:pPr>
      <w:r w:rsidRPr="008A6662">
        <w:rPr>
          <w:rFonts w:ascii="Arial" w:eastAsia="MetaBookLF" w:hAnsi="Arial" w:cs="Arial"/>
          <w:b/>
          <w:bCs/>
        </w:rPr>
        <w:t>V</w:t>
      </w:r>
      <w:r w:rsidRPr="008A6662">
        <w:rPr>
          <w:rFonts w:ascii="Arial" w:eastAsia="MetaBookLF" w:hAnsi="Arial" w:cs="Arial"/>
          <w:bCs/>
        </w:rPr>
        <w:tab/>
        <w:t>Gott, unser Vater.</w:t>
      </w:r>
    </w:p>
    <w:p w14:paraId="3C3BC30F" w14:textId="77777777" w:rsidR="00565C45" w:rsidRPr="008A6662" w:rsidRDefault="00565C45" w:rsidP="00565C45">
      <w:pPr>
        <w:spacing w:after="0" w:line="360" w:lineRule="auto"/>
        <w:rPr>
          <w:rFonts w:ascii="Arial" w:eastAsia="MetaBookLF" w:hAnsi="Arial" w:cs="Arial"/>
          <w:bCs/>
        </w:rPr>
      </w:pPr>
      <w:r w:rsidRPr="008A6662">
        <w:rPr>
          <w:rFonts w:ascii="Arial" w:eastAsia="MetaBookLF" w:hAnsi="Arial" w:cs="Arial"/>
          <w:b/>
          <w:bCs/>
        </w:rPr>
        <w:t>A</w:t>
      </w:r>
      <w:r w:rsidRPr="008A6662">
        <w:rPr>
          <w:rFonts w:ascii="Arial" w:eastAsia="MetaBookLF" w:hAnsi="Arial" w:cs="Arial"/>
          <w:bCs/>
        </w:rPr>
        <w:tab/>
        <w:t>Wir bitten dich: erhöre uns.</w:t>
      </w:r>
    </w:p>
    <w:p w14:paraId="5BB6E965" w14:textId="77777777" w:rsidR="00565C45" w:rsidRPr="008A6662" w:rsidRDefault="00565C45" w:rsidP="00565C45">
      <w:pPr>
        <w:spacing w:after="0" w:line="360" w:lineRule="auto"/>
        <w:rPr>
          <w:rFonts w:ascii="Arial" w:eastAsia="MetaBookLF" w:hAnsi="Arial" w:cs="Arial"/>
          <w:b/>
          <w:bCs/>
        </w:rPr>
      </w:pPr>
    </w:p>
    <w:p w14:paraId="1324A475" w14:textId="77777777" w:rsidR="00565C45" w:rsidRPr="008A6662" w:rsidRDefault="00565C45" w:rsidP="00565C45">
      <w:pPr>
        <w:spacing w:after="0" w:line="360" w:lineRule="auto"/>
        <w:rPr>
          <w:rFonts w:ascii="Arial" w:eastAsia="MetaBookLF" w:hAnsi="Arial" w:cs="Arial"/>
          <w:bCs/>
        </w:rPr>
      </w:pPr>
      <w:r w:rsidRPr="008A6662">
        <w:rPr>
          <w:rFonts w:ascii="Arial" w:eastAsia="MetaBookLF" w:hAnsi="Arial" w:cs="Arial"/>
          <w:b/>
          <w:bCs/>
        </w:rPr>
        <w:t>V</w:t>
      </w:r>
      <w:r w:rsidRPr="008A6662">
        <w:rPr>
          <w:rFonts w:ascii="Arial" w:eastAsia="MetaBookLF" w:hAnsi="Arial" w:cs="Arial"/>
          <w:bCs/>
        </w:rPr>
        <w:tab/>
        <w:t>Guter Gott, wir beten für die Armen und Kranken hier und überall.</w:t>
      </w:r>
    </w:p>
    <w:p w14:paraId="7FC5CB08" w14:textId="77777777" w:rsidR="00565C45" w:rsidRPr="008A6662" w:rsidRDefault="00565C45" w:rsidP="00565C45">
      <w:pPr>
        <w:spacing w:after="0" w:line="360" w:lineRule="auto"/>
        <w:ind w:firstLine="708"/>
        <w:rPr>
          <w:rFonts w:ascii="Arial" w:eastAsia="MetaBookLF" w:hAnsi="Arial" w:cs="Arial"/>
          <w:bCs/>
        </w:rPr>
      </w:pPr>
      <w:r w:rsidRPr="008A6662">
        <w:rPr>
          <w:rFonts w:ascii="Arial" w:eastAsia="MetaBookLF" w:hAnsi="Arial" w:cs="Arial"/>
          <w:bCs/>
        </w:rPr>
        <w:t>Wir bitten dich: Lass sie gute Hilfe bekommen.</w:t>
      </w:r>
    </w:p>
    <w:p w14:paraId="620AEA64" w14:textId="77777777" w:rsidR="00565C45" w:rsidRPr="008A6662" w:rsidRDefault="00565C45" w:rsidP="00565C45">
      <w:pPr>
        <w:spacing w:after="0" w:line="360" w:lineRule="auto"/>
        <w:rPr>
          <w:rFonts w:ascii="Arial" w:eastAsia="MetaBookLF" w:hAnsi="Arial" w:cs="Arial"/>
          <w:bCs/>
          <w:iCs/>
        </w:rPr>
      </w:pPr>
      <w:r w:rsidRPr="008A6662">
        <w:rPr>
          <w:rFonts w:ascii="Arial" w:eastAsia="MetaBookLF" w:hAnsi="Arial" w:cs="Arial"/>
          <w:b/>
          <w:bCs/>
          <w:iCs/>
        </w:rPr>
        <w:t>V</w:t>
      </w:r>
      <w:r w:rsidRPr="008A6662">
        <w:rPr>
          <w:rFonts w:ascii="Arial" w:eastAsia="MetaBookLF" w:hAnsi="Arial" w:cs="Arial"/>
          <w:bCs/>
          <w:iCs/>
        </w:rPr>
        <w:tab/>
        <w:t>Gott, unser Vater.</w:t>
      </w:r>
    </w:p>
    <w:p w14:paraId="57CEDB2A" w14:textId="77777777" w:rsidR="00565C45" w:rsidRPr="008A6662" w:rsidRDefault="00565C45" w:rsidP="00565C45">
      <w:pPr>
        <w:spacing w:after="0" w:line="360" w:lineRule="auto"/>
        <w:rPr>
          <w:rFonts w:ascii="Arial" w:eastAsia="MetaBookLF" w:hAnsi="Arial" w:cs="Arial"/>
          <w:bCs/>
          <w:iCs/>
        </w:rPr>
      </w:pPr>
      <w:r w:rsidRPr="008A6662">
        <w:rPr>
          <w:rFonts w:ascii="Arial" w:eastAsia="MetaBookLF" w:hAnsi="Arial" w:cs="Arial"/>
          <w:b/>
          <w:bCs/>
          <w:iCs/>
        </w:rPr>
        <w:t>A</w:t>
      </w:r>
      <w:r w:rsidRPr="008A6662">
        <w:rPr>
          <w:rFonts w:ascii="Arial" w:eastAsia="MetaBookLF" w:hAnsi="Arial" w:cs="Arial"/>
          <w:bCs/>
          <w:iCs/>
        </w:rPr>
        <w:tab/>
        <w:t>Wir bitten dich: erhöre uns.</w:t>
      </w:r>
    </w:p>
    <w:p w14:paraId="35BAB61F" w14:textId="77777777" w:rsidR="00565C45" w:rsidRPr="008A6662" w:rsidRDefault="00565C45" w:rsidP="00565C45">
      <w:pPr>
        <w:spacing w:after="0" w:line="360" w:lineRule="auto"/>
        <w:rPr>
          <w:rFonts w:ascii="Arial" w:eastAsia="MetaBookLF" w:hAnsi="Arial" w:cs="Arial"/>
          <w:b/>
          <w:bCs/>
        </w:rPr>
      </w:pPr>
    </w:p>
    <w:p w14:paraId="56E99143" w14:textId="77777777" w:rsidR="00565C45" w:rsidRPr="008A6662" w:rsidRDefault="00565C45" w:rsidP="00565C45">
      <w:pPr>
        <w:spacing w:after="0" w:line="360" w:lineRule="auto"/>
        <w:rPr>
          <w:rFonts w:ascii="Arial" w:eastAsia="MetaBookLF" w:hAnsi="Arial" w:cs="Arial"/>
          <w:bCs/>
        </w:rPr>
      </w:pPr>
      <w:r w:rsidRPr="008A6662">
        <w:rPr>
          <w:rFonts w:ascii="Arial" w:eastAsia="MetaBookLF" w:hAnsi="Arial" w:cs="Arial"/>
          <w:b/>
          <w:bCs/>
        </w:rPr>
        <w:t>V</w:t>
      </w:r>
      <w:r w:rsidRPr="008A6662">
        <w:rPr>
          <w:rFonts w:ascii="Arial" w:eastAsia="MetaBookLF" w:hAnsi="Arial" w:cs="Arial"/>
          <w:bCs/>
        </w:rPr>
        <w:tab/>
        <w:t>Guter Gott, wir bitten dich für die Mächtigen in Madagaskar und überall.</w:t>
      </w:r>
    </w:p>
    <w:p w14:paraId="5976948D" w14:textId="77777777" w:rsidR="00565C45" w:rsidRPr="008A6662" w:rsidRDefault="00565C45" w:rsidP="00565C45">
      <w:pPr>
        <w:spacing w:after="0" w:line="360" w:lineRule="auto"/>
        <w:ind w:firstLine="708"/>
        <w:rPr>
          <w:rFonts w:ascii="Arial" w:eastAsia="MetaBookLF" w:hAnsi="Arial" w:cs="Arial"/>
          <w:bCs/>
        </w:rPr>
      </w:pPr>
      <w:r w:rsidRPr="008A6662">
        <w:rPr>
          <w:rFonts w:ascii="Arial" w:eastAsia="MetaBookLF" w:hAnsi="Arial" w:cs="Arial"/>
          <w:bCs/>
        </w:rPr>
        <w:t>Wir bitten dich: Schenke ihnen deinen Geist.</w:t>
      </w:r>
    </w:p>
    <w:p w14:paraId="352DBD90" w14:textId="77777777" w:rsidR="00565C45" w:rsidRPr="008A6662" w:rsidRDefault="00565C45" w:rsidP="00565C45">
      <w:pPr>
        <w:spacing w:after="0" w:line="360" w:lineRule="auto"/>
        <w:rPr>
          <w:rFonts w:ascii="Arial" w:eastAsia="MetaBookLF" w:hAnsi="Arial" w:cs="Arial"/>
          <w:bCs/>
        </w:rPr>
      </w:pPr>
      <w:r w:rsidRPr="008A6662">
        <w:rPr>
          <w:rFonts w:ascii="Arial" w:eastAsia="MetaBookLF" w:hAnsi="Arial" w:cs="Arial"/>
          <w:b/>
          <w:bCs/>
        </w:rPr>
        <w:t>V</w:t>
      </w:r>
      <w:r w:rsidRPr="008A6662">
        <w:rPr>
          <w:rFonts w:ascii="Arial" w:eastAsia="MetaBookLF" w:hAnsi="Arial" w:cs="Arial"/>
          <w:bCs/>
        </w:rPr>
        <w:tab/>
        <w:t>Gott, unser Vater.</w:t>
      </w:r>
    </w:p>
    <w:p w14:paraId="36CE1D12" w14:textId="77777777" w:rsidR="00565C45" w:rsidRPr="008A6662" w:rsidRDefault="00565C45" w:rsidP="00565C45">
      <w:pPr>
        <w:spacing w:after="0" w:line="360" w:lineRule="auto"/>
        <w:rPr>
          <w:rFonts w:ascii="Arial" w:eastAsia="MetaBookLF" w:hAnsi="Arial" w:cs="Arial"/>
          <w:bCs/>
        </w:rPr>
      </w:pPr>
      <w:r w:rsidRPr="008A6662">
        <w:rPr>
          <w:rFonts w:ascii="Arial" w:eastAsia="MetaBookLF" w:hAnsi="Arial" w:cs="Arial"/>
          <w:b/>
          <w:bCs/>
        </w:rPr>
        <w:t>A</w:t>
      </w:r>
      <w:r w:rsidRPr="008A6662">
        <w:rPr>
          <w:rFonts w:ascii="Arial" w:eastAsia="MetaBookLF" w:hAnsi="Arial" w:cs="Arial"/>
          <w:bCs/>
        </w:rPr>
        <w:tab/>
        <w:t>Wir bitten dich: erhöre uns.</w:t>
      </w:r>
    </w:p>
    <w:p w14:paraId="1C3E1AA0" w14:textId="77777777" w:rsidR="00565C45" w:rsidRPr="008A6662" w:rsidRDefault="00565C45" w:rsidP="00565C45">
      <w:pPr>
        <w:spacing w:after="0" w:line="360" w:lineRule="auto"/>
        <w:rPr>
          <w:rFonts w:ascii="Arial" w:eastAsia="MetaBookLF" w:hAnsi="Arial" w:cs="Arial"/>
          <w:bCs/>
        </w:rPr>
      </w:pPr>
      <w:r w:rsidRPr="008A6662">
        <w:rPr>
          <w:rFonts w:ascii="Arial" w:eastAsia="MetaBookLF" w:hAnsi="Arial" w:cs="Arial"/>
          <w:b/>
          <w:bCs/>
        </w:rPr>
        <w:t>V</w:t>
      </w:r>
      <w:r w:rsidRPr="008A6662">
        <w:rPr>
          <w:rFonts w:ascii="Arial" w:eastAsia="MetaBookLF" w:hAnsi="Arial" w:cs="Arial"/>
          <w:bCs/>
        </w:rPr>
        <w:tab/>
        <w:t>Guter Gott, wir beten für unsere Toten.</w:t>
      </w:r>
    </w:p>
    <w:p w14:paraId="159032DC" w14:textId="77777777" w:rsidR="00565C45" w:rsidRPr="008A6662" w:rsidRDefault="00565C45" w:rsidP="00565C45">
      <w:pPr>
        <w:spacing w:after="0" w:line="360" w:lineRule="auto"/>
        <w:ind w:firstLine="708"/>
        <w:rPr>
          <w:rFonts w:ascii="Arial" w:eastAsia="MetaBookLF" w:hAnsi="Arial" w:cs="Arial"/>
          <w:bCs/>
        </w:rPr>
      </w:pPr>
      <w:r w:rsidRPr="008A6662">
        <w:rPr>
          <w:rFonts w:ascii="Arial" w:eastAsia="MetaBookLF" w:hAnsi="Arial" w:cs="Arial"/>
          <w:bCs/>
        </w:rPr>
        <w:t>Wir bitten dich: Gib ihnen neues Leben bei dir.</w:t>
      </w:r>
    </w:p>
    <w:p w14:paraId="57FBE761" w14:textId="77777777" w:rsidR="00565C45" w:rsidRPr="008A6662" w:rsidRDefault="00565C45" w:rsidP="00565C45">
      <w:pPr>
        <w:spacing w:after="0" w:line="360" w:lineRule="auto"/>
        <w:rPr>
          <w:rFonts w:ascii="Arial" w:eastAsia="MetaBookLF" w:hAnsi="Arial" w:cs="Arial"/>
          <w:bCs/>
        </w:rPr>
      </w:pPr>
      <w:r w:rsidRPr="008A6662">
        <w:rPr>
          <w:rFonts w:ascii="Arial" w:eastAsia="MetaBookLF" w:hAnsi="Arial" w:cs="Arial"/>
          <w:b/>
          <w:bCs/>
        </w:rPr>
        <w:t>V</w:t>
      </w:r>
      <w:r w:rsidRPr="008A6662">
        <w:rPr>
          <w:rFonts w:ascii="Arial" w:eastAsia="MetaBookLF" w:hAnsi="Arial" w:cs="Arial"/>
          <w:bCs/>
        </w:rPr>
        <w:tab/>
        <w:t>Gott, unser Vater.</w:t>
      </w:r>
    </w:p>
    <w:p w14:paraId="75E85CAF" w14:textId="77777777" w:rsidR="00565C45" w:rsidRPr="008A6662" w:rsidRDefault="00565C45" w:rsidP="00565C45">
      <w:pPr>
        <w:spacing w:after="0" w:line="360" w:lineRule="auto"/>
        <w:rPr>
          <w:rFonts w:ascii="Arial" w:eastAsia="MetaBookLF" w:hAnsi="Arial" w:cs="Arial"/>
          <w:bCs/>
        </w:rPr>
      </w:pPr>
      <w:r w:rsidRPr="008A6662">
        <w:rPr>
          <w:rFonts w:ascii="Arial" w:eastAsia="MetaBookLF" w:hAnsi="Arial" w:cs="Arial"/>
          <w:b/>
          <w:bCs/>
        </w:rPr>
        <w:lastRenderedPageBreak/>
        <w:t>A</w:t>
      </w:r>
      <w:r w:rsidRPr="008A6662">
        <w:rPr>
          <w:rFonts w:ascii="Arial" w:eastAsia="MetaBookLF" w:hAnsi="Arial" w:cs="Arial"/>
          <w:bCs/>
        </w:rPr>
        <w:tab/>
        <w:t>Wir bitten dich: erhöre uns.</w:t>
      </w:r>
    </w:p>
    <w:p w14:paraId="6E38ADB7" w14:textId="77777777" w:rsidR="00565C45" w:rsidRPr="008A6662" w:rsidRDefault="00565C45" w:rsidP="00565C45">
      <w:pPr>
        <w:spacing w:after="0" w:line="360" w:lineRule="auto"/>
        <w:rPr>
          <w:rFonts w:ascii="Arial" w:eastAsia="MetaBookLF" w:hAnsi="Arial" w:cs="Arial"/>
          <w:bCs/>
        </w:rPr>
      </w:pPr>
    </w:p>
    <w:p w14:paraId="0F6D4756" w14:textId="77777777" w:rsidR="00565C45" w:rsidRDefault="00565C45" w:rsidP="00565C45">
      <w:pPr>
        <w:spacing w:after="0" w:line="360" w:lineRule="auto"/>
        <w:ind w:left="708" w:hanging="708"/>
        <w:rPr>
          <w:rFonts w:ascii="Arial" w:eastAsia="MetaBookLF" w:hAnsi="Arial" w:cs="Arial"/>
          <w:bCs/>
        </w:rPr>
      </w:pPr>
      <w:r w:rsidRPr="008A6662">
        <w:rPr>
          <w:rFonts w:ascii="Arial" w:eastAsia="MetaBookLF" w:hAnsi="Arial" w:cs="Arial"/>
          <w:b/>
          <w:bCs/>
        </w:rPr>
        <w:t>L</w:t>
      </w:r>
      <w:r w:rsidRPr="008A6662">
        <w:rPr>
          <w:rFonts w:ascii="Arial" w:eastAsia="MetaBookLF" w:hAnsi="Arial" w:cs="Arial"/>
          <w:bCs/>
        </w:rPr>
        <w:tab/>
        <w:t>Gott, du kennst uns genau. Wir bitten dich durch Jesus Christus. Er ist unser Herr und unser Bruder. Amen.</w:t>
      </w:r>
    </w:p>
    <w:p w14:paraId="6E565979" w14:textId="77777777" w:rsidR="00565C45" w:rsidRDefault="00565C45" w:rsidP="00565C45">
      <w:pPr>
        <w:spacing w:after="0" w:line="360" w:lineRule="auto"/>
        <w:ind w:left="708" w:hanging="708"/>
        <w:rPr>
          <w:rFonts w:ascii="Arial" w:eastAsia="MetaBookLF" w:hAnsi="Arial" w:cs="Arial"/>
          <w:bCs/>
        </w:rPr>
      </w:pPr>
    </w:p>
    <w:p w14:paraId="5BD29E5E" w14:textId="77777777" w:rsidR="00565C45" w:rsidRPr="00FC4531" w:rsidRDefault="00565C45" w:rsidP="00565C45">
      <w:pPr>
        <w:rPr>
          <w:rFonts w:ascii="Arial" w:eastAsia="MetaBookLF" w:hAnsi="Arial" w:cs="Arial"/>
          <w:b/>
          <w:color w:val="FF0000"/>
        </w:rPr>
      </w:pPr>
      <w:r w:rsidRPr="00FC4531">
        <w:rPr>
          <w:rFonts w:ascii="Arial" w:eastAsia="MetaBookLF" w:hAnsi="Arial" w:cs="Arial"/>
          <w:b/>
        </w:rPr>
        <w:t xml:space="preserve">Baustein Gebet zum Abschluss </w:t>
      </w:r>
    </w:p>
    <w:p w14:paraId="3A126DE5" w14:textId="77777777" w:rsidR="00565C45" w:rsidRPr="00FC4531" w:rsidRDefault="00565C45" w:rsidP="00565C45">
      <w:pPr>
        <w:spacing w:after="0" w:line="360" w:lineRule="auto"/>
        <w:rPr>
          <w:rFonts w:ascii="Arial" w:eastAsia="MetaBookLF" w:hAnsi="Arial" w:cs="Arial"/>
          <w:bCs/>
        </w:rPr>
      </w:pPr>
      <w:r w:rsidRPr="00FC4531">
        <w:rPr>
          <w:rFonts w:ascii="Arial" w:eastAsia="MetaBookLF" w:hAnsi="Arial" w:cs="Arial"/>
          <w:b/>
        </w:rPr>
        <w:t>L</w:t>
      </w:r>
      <w:r w:rsidRPr="00FC4531">
        <w:rPr>
          <w:rFonts w:ascii="Arial" w:eastAsia="MetaBookLF" w:hAnsi="Arial" w:cs="Arial"/>
          <w:bCs/>
        </w:rPr>
        <w:tab/>
        <w:t>Allmächtiger Gott,</w:t>
      </w:r>
    </w:p>
    <w:p w14:paraId="700EAA54" w14:textId="77777777" w:rsidR="00565C45" w:rsidRPr="00FC4531" w:rsidRDefault="00565C45" w:rsidP="00565C45">
      <w:pPr>
        <w:spacing w:after="0" w:line="360" w:lineRule="auto"/>
        <w:ind w:left="708"/>
        <w:rPr>
          <w:rFonts w:ascii="Arial" w:eastAsia="MetaBookLF" w:hAnsi="Arial" w:cs="Arial"/>
          <w:bCs/>
        </w:rPr>
      </w:pPr>
      <w:r w:rsidRPr="00FC4531">
        <w:rPr>
          <w:rFonts w:ascii="Arial" w:eastAsia="MetaBookLF" w:hAnsi="Arial" w:cs="Arial"/>
          <w:bCs/>
        </w:rPr>
        <w:t>Jesus hat Lazarus von den Toten auferweckt.</w:t>
      </w:r>
    </w:p>
    <w:p w14:paraId="7DA944EF" w14:textId="77777777" w:rsidR="00565C45" w:rsidRPr="00FC4531" w:rsidRDefault="00565C45" w:rsidP="00565C45">
      <w:pPr>
        <w:spacing w:after="0" w:line="360" w:lineRule="auto"/>
        <w:ind w:left="708"/>
        <w:rPr>
          <w:rFonts w:ascii="Arial" w:eastAsia="MetaBookLF" w:hAnsi="Arial" w:cs="Arial"/>
          <w:bCs/>
        </w:rPr>
      </w:pPr>
      <w:r w:rsidRPr="00FC4531">
        <w:rPr>
          <w:rFonts w:ascii="Arial" w:eastAsia="MetaBookLF" w:hAnsi="Arial" w:cs="Arial"/>
          <w:bCs/>
        </w:rPr>
        <w:t xml:space="preserve">Du bist der Gott des Lebens. </w:t>
      </w:r>
    </w:p>
    <w:p w14:paraId="61C67EBB" w14:textId="77777777" w:rsidR="00565C45" w:rsidRPr="00FC4531" w:rsidRDefault="00565C45" w:rsidP="00565C45">
      <w:pPr>
        <w:spacing w:after="0" w:line="360" w:lineRule="auto"/>
        <w:ind w:left="708"/>
        <w:rPr>
          <w:rFonts w:ascii="Arial" w:eastAsia="MetaBookLF" w:hAnsi="Arial" w:cs="Arial"/>
          <w:bCs/>
        </w:rPr>
      </w:pPr>
      <w:r w:rsidRPr="00FC4531">
        <w:rPr>
          <w:rFonts w:ascii="Arial" w:eastAsia="MetaBookLF" w:hAnsi="Arial" w:cs="Arial"/>
          <w:bCs/>
        </w:rPr>
        <w:t xml:space="preserve">Du bist der Gott des Weges. </w:t>
      </w:r>
    </w:p>
    <w:p w14:paraId="16F8BA28" w14:textId="77777777" w:rsidR="00565C45" w:rsidRPr="00FC4531" w:rsidRDefault="00565C45" w:rsidP="00565C45">
      <w:pPr>
        <w:spacing w:after="0" w:line="360" w:lineRule="auto"/>
        <w:ind w:left="708"/>
        <w:rPr>
          <w:rFonts w:ascii="Arial" w:eastAsia="MetaBookLF" w:hAnsi="Arial" w:cs="Arial"/>
          <w:bCs/>
        </w:rPr>
      </w:pPr>
      <w:r w:rsidRPr="00FC4531">
        <w:rPr>
          <w:rFonts w:ascii="Arial" w:eastAsia="MetaBookLF" w:hAnsi="Arial" w:cs="Arial"/>
          <w:bCs/>
        </w:rPr>
        <w:t>Du bist der Gott des Segens.</w:t>
      </w:r>
    </w:p>
    <w:p w14:paraId="5F0A4B6C" w14:textId="77777777" w:rsidR="00565C45" w:rsidRPr="00FC4531" w:rsidRDefault="00565C45" w:rsidP="00565C45">
      <w:pPr>
        <w:spacing w:after="0" w:line="360" w:lineRule="auto"/>
        <w:ind w:left="708"/>
        <w:rPr>
          <w:rFonts w:ascii="Arial" w:eastAsia="MetaBookLF" w:hAnsi="Arial" w:cs="Arial"/>
          <w:bCs/>
        </w:rPr>
      </w:pPr>
      <w:r w:rsidRPr="00FC4531">
        <w:rPr>
          <w:rFonts w:ascii="Arial" w:eastAsia="MetaBookLF" w:hAnsi="Arial" w:cs="Arial"/>
          <w:bCs/>
        </w:rPr>
        <w:t>Wir bitten dich um deinen Segen.</w:t>
      </w:r>
    </w:p>
    <w:p w14:paraId="28FC6599" w14:textId="77777777" w:rsidR="00565C45" w:rsidRPr="00FC4531" w:rsidRDefault="00565C45" w:rsidP="00565C45">
      <w:pPr>
        <w:spacing w:after="0" w:line="360" w:lineRule="auto"/>
        <w:ind w:left="708"/>
        <w:rPr>
          <w:rFonts w:ascii="Arial" w:eastAsia="MetaBookLF" w:hAnsi="Arial" w:cs="Arial"/>
          <w:bCs/>
        </w:rPr>
      </w:pPr>
      <w:r w:rsidRPr="00FC4531">
        <w:rPr>
          <w:rFonts w:ascii="Arial" w:eastAsia="MetaBookLF" w:hAnsi="Arial" w:cs="Arial"/>
          <w:bCs/>
        </w:rPr>
        <w:t xml:space="preserve">Segne die Menschen in Madagaskar. </w:t>
      </w:r>
    </w:p>
    <w:p w14:paraId="75D25F9E" w14:textId="77777777" w:rsidR="00565C45" w:rsidRPr="00FC4531" w:rsidRDefault="00565C45" w:rsidP="00565C45">
      <w:pPr>
        <w:spacing w:after="0" w:line="360" w:lineRule="auto"/>
        <w:ind w:left="708"/>
        <w:rPr>
          <w:rFonts w:ascii="Arial" w:eastAsia="MetaBookLF" w:hAnsi="Arial" w:cs="Arial"/>
          <w:bCs/>
        </w:rPr>
      </w:pPr>
      <w:r w:rsidRPr="00FC4531">
        <w:rPr>
          <w:rFonts w:ascii="Arial" w:eastAsia="MetaBookLF" w:hAnsi="Arial" w:cs="Arial"/>
          <w:bCs/>
        </w:rPr>
        <w:t xml:space="preserve">Segne uns hier. </w:t>
      </w:r>
    </w:p>
    <w:p w14:paraId="22AB23B7" w14:textId="77777777" w:rsidR="00565C45" w:rsidRPr="00FC4531" w:rsidRDefault="00565C45" w:rsidP="00565C45">
      <w:pPr>
        <w:spacing w:after="0" w:line="360" w:lineRule="auto"/>
        <w:ind w:left="708"/>
        <w:rPr>
          <w:rFonts w:ascii="Arial" w:eastAsia="MetaBookLF" w:hAnsi="Arial" w:cs="Arial"/>
          <w:bCs/>
        </w:rPr>
      </w:pPr>
      <w:r w:rsidRPr="00FC4531">
        <w:rPr>
          <w:rFonts w:ascii="Arial" w:eastAsia="MetaBookLF" w:hAnsi="Arial" w:cs="Arial"/>
          <w:bCs/>
        </w:rPr>
        <w:t>Und segne alle, an die wir gerade denken.</w:t>
      </w:r>
    </w:p>
    <w:p w14:paraId="1A85EBF0" w14:textId="77777777" w:rsidR="00565C45" w:rsidRPr="00FC4531" w:rsidRDefault="00565C45" w:rsidP="00565C45">
      <w:pPr>
        <w:spacing w:after="0" w:line="360" w:lineRule="auto"/>
        <w:ind w:left="708"/>
        <w:rPr>
          <w:rFonts w:ascii="Arial" w:eastAsia="MetaBookLF" w:hAnsi="Arial" w:cs="Arial"/>
          <w:bCs/>
        </w:rPr>
      </w:pPr>
      <w:r w:rsidRPr="00FC4531">
        <w:rPr>
          <w:rFonts w:ascii="Arial" w:eastAsia="MetaBookLF" w:hAnsi="Arial" w:cs="Arial"/>
          <w:bCs/>
        </w:rPr>
        <w:t xml:space="preserve">Darum bitten wir durch Christus, unseren Herrn. </w:t>
      </w:r>
    </w:p>
    <w:p w14:paraId="1EB92278" w14:textId="77777777" w:rsidR="00565C45" w:rsidRDefault="00565C45" w:rsidP="00565C45">
      <w:pPr>
        <w:spacing w:after="0" w:line="360" w:lineRule="auto"/>
        <w:ind w:left="708" w:hanging="708"/>
        <w:rPr>
          <w:rFonts w:ascii="Arial" w:eastAsia="MetaBookLF" w:hAnsi="Arial" w:cs="Arial"/>
          <w:bCs/>
        </w:rPr>
      </w:pPr>
      <w:r w:rsidRPr="00FC4531">
        <w:rPr>
          <w:rFonts w:ascii="Arial" w:eastAsia="MetaBookLF" w:hAnsi="Arial" w:cs="Arial"/>
          <w:b/>
        </w:rPr>
        <w:t>A</w:t>
      </w:r>
      <w:r w:rsidRPr="00FC4531">
        <w:rPr>
          <w:rFonts w:ascii="Arial" w:eastAsia="MetaBookLF" w:hAnsi="Arial" w:cs="Arial"/>
          <w:bCs/>
        </w:rPr>
        <w:tab/>
        <w:t>Amen.</w:t>
      </w:r>
    </w:p>
    <w:p w14:paraId="3F6C05A0" w14:textId="77777777" w:rsidR="00565C45" w:rsidRDefault="00565C45" w:rsidP="00565C45">
      <w:pPr>
        <w:spacing w:after="0" w:line="360" w:lineRule="auto"/>
        <w:ind w:left="708" w:hanging="708"/>
        <w:rPr>
          <w:rFonts w:ascii="Arial" w:eastAsia="MetaBookLF" w:hAnsi="Arial" w:cs="Arial"/>
          <w:bCs/>
        </w:rPr>
      </w:pPr>
    </w:p>
    <w:p w14:paraId="3220EF0A" w14:textId="77777777" w:rsidR="00565C45" w:rsidRPr="00535A74" w:rsidRDefault="00565C45" w:rsidP="00565C45">
      <w:pPr>
        <w:rPr>
          <w:rFonts w:ascii="Arial" w:eastAsia="MetaBookLF" w:hAnsi="Arial" w:cs="Arial"/>
          <w:b/>
        </w:rPr>
      </w:pPr>
      <w:r w:rsidRPr="00535A74">
        <w:rPr>
          <w:rFonts w:ascii="Arial" w:eastAsia="MetaBookLF" w:hAnsi="Arial" w:cs="Arial"/>
          <w:b/>
        </w:rPr>
        <w:t>Baustein Segen</w:t>
      </w:r>
    </w:p>
    <w:p w14:paraId="347F0FA0" w14:textId="77777777" w:rsidR="00565C45" w:rsidRPr="00535A74" w:rsidRDefault="00565C45" w:rsidP="00565C45">
      <w:pPr>
        <w:spacing w:after="0" w:line="360" w:lineRule="auto"/>
        <w:rPr>
          <w:rFonts w:ascii="Arial" w:eastAsia="MetaBookLF" w:hAnsi="Arial" w:cs="Arial"/>
          <w:bCs/>
        </w:rPr>
      </w:pPr>
      <w:r w:rsidRPr="00535A74">
        <w:rPr>
          <w:rFonts w:ascii="Arial" w:eastAsia="MetaBookLF" w:hAnsi="Arial" w:cs="Arial"/>
          <w:b/>
        </w:rPr>
        <w:t>L</w:t>
      </w:r>
      <w:r w:rsidRPr="00535A74">
        <w:rPr>
          <w:rFonts w:ascii="Arial" w:eastAsia="MetaBookLF" w:hAnsi="Arial" w:cs="Arial"/>
          <w:bCs/>
        </w:rPr>
        <w:tab/>
        <w:t>Es segne und stärke euch Gott.</w:t>
      </w:r>
    </w:p>
    <w:p w14:paraId="0987416C" w14:textId="77777777" w:rsidR="00565C45" w:rsidRPr="00535A74" w:rsidRDefault="00565C45" w:rsidP="00565C45">
      <w:pPr>
        <w:spacing w:after="0" w:line="360" w:lineRule="auto"/>
        <w:ind w:left="708"/>
        <w:rPr>
          <w:rFonts w:ascii="Arial" w:eastAsia="MetaBookLF" w:hAnsi="Arial" w:cs="Arial"/>
          <w:bCs/>
        </w:rPr>
      </w:pPr>
      <w:r w:rsidRPr="00535A74">
        <w:rPr>
          <w:rFonts w:ascii="Arial" w:eastAsia="MetaBookLF" w:hAnsi="Arial" w:cs="Arial"/>
          <w:bCs/>
        </w:rPr>
        <w:t>Es segne und begleite euch Gott.</w:t>
      </w:r>
    </w:p>
    <w:p w14:paraId="24E58CF9" w14:textId="77777777" w:rsidR="00565C45" w:rsidRPr="00535A74" w:rsidRDefault="00565C45" w:rsidP="00565C45">
      <w:pPr>
        <w:spacing w:after="0" w:line="360" w:lineRule="auto"/>
        <w:ind w:left="708"/>
        <w:rPr>
          <w:rFonts w:ascii="Arial" w:eastAsia="MetaBookLF" w:hAnsi="Arial" w:cs="Arial"/>
          <w:bCs/>
        </w:rPr>
      </w:pPr>
      <w:r w:rsidRPr="00535A74">
        <w:rPr>
          <w:rFonts w:ascii="Arial" w:eastAsia="MetaBookLF" w:hAnsi="Arial" w:cs="Arial"/>
          <w:bCs/>
        </w:rPr>
        <w:t>Es segne und behüte euch Gott.</w:t>
      </w:r>
    </w:p>
    <w:p w14:paraId="155E03E7" w14:textId="77777777" w:rsidR="00565C45" w:rsidRPr="00535A74" w:rsidRDefault="00565C45" w:rsidP="00565C45">
      <w:pPr>
        <w:spacing w:after="0" w:line="360" w:lineRule="auto"/>
        <w:ind w:left="708"/>
        <w:rPr>
          <w:rFonts w:ascii="Arial" w:eastAsia="MetaBookLF" w:hAnsi="Arial" w:cs="Arial"/>
        </w:rPr>
      </w:pPr>
      <w:r w:rsidRPr="00535A74">
        <w:rPr>
          <w:rFonts w:ascii="Arial" w:eastAsia="MetaBookLF" w:hAnsi="Arial" w:cs="Arial"/>
        </w:rPr>
        <w:t xml:space="preserve">Es segne euch Gott: der Vater und der Sohn </w:t>
      </w:r>
      <w:r>
        <w:rPr>
          <w:rFonts w:ascii="Arial" w:eastAsia="MetaBookLF" w:hAnsi="Arial" w:cs="Arial"/>
        </w:rPr>
        <w:t xml:space="preserve">(+) </w:t>
      </w:r>
      <w:r w:rsidRPr="00535A74">
        <w:rPr>
          <w:rFonts w:ascii="Arial" w:eastAsia="MetaBookLF" w:hAnsi="Arial" w:cs="Arial"/>
        </w:rPr>
        <w:t xml:space="preserve">und der Heilige Geist. </w:t>
      </w:r>
    </w:p>
    <w:p w14:paraId="52C8676B" w14:textId="77777777" w:rsidR="00565C45" w:rsidRPr="002E3D09" w:rsidRDefault="00565C45" w:rsidP="00565C45">
      <w:pPr>
        <w:spacing w:after="0" w:line="360" w:lineRule="auto"/>
        <w:ind w:left="708" w:hanging="708"/>
        <w:rPr>
          <w:rFonts w:ascii="Arial" w:eastAsia="MetaBookLF" w:hAnsi="Arial" w:cs="Arial"/>
          <w:bCs/>
        </w:rPr>
      </w:pPr>
      <w:r w:rsidRPr="00535A74">
        <w:rPr>
          <w:rFonts w:ascii="Arial" w:eastAsia="MetaBookLF" w:hAnsi="Arial" w:cs="Arial"/>
          <w:b/>
        </w:rPr>
        <w:t>A</w:t>
      </w:r>
      <w:r w:rsidRPr="00535A74">
        <w:rPr>
          <w:rFonts w:ascii="Arial" w:eastAsia="MetaBookLF" w:hAnsi="Arial" w:cs="Arial"/>
          <w:bCs/>
        </w:rPr>
        <w:tab/>
        <w:t>Amen.</w:t>
      </w:r>
    </w:p>
    <w:p w14:paraId="48ED3E5C" w14:textId="77777777" w:rsidR="00EC2C04" w:rsidRDefault="00EC2C04" w:rsidP="00565C45">
      <w:pPr>
        <w:spacing w:after="0" w:line="240" w:lineRule="auto"/>
        <w:rPr>
          <w:rFonts w:ascii="Calibri" w:eastAsia="Calibri" w:hAnsi="Calibri" w:cs="Times New Roman"/>
          <w:iCs/>
          <w:sz w:val="16"/>
          <w:szCs w:val="16"/>
        </w:rPr>
      </w:pPr>
    </w:p>
    <w:p w14:paraId="6D345E0B" w14:textId="6938F3C8" w:rsidR="00565C45" w:rsidRPr="002E3D09" w:rsidRDefault="00565C45" w:rsidP="00565C45">
      <w:pPr>
        <w:spacing w:after="0" w:line="240" w:lineRule="auto"/>
        <w:rPr>
          <w:rFonts w:ascii="Calibri" w:eastAsia="Calibri" w:hAnsi="Calibri" w:cs="Times New Roman"/>
          <w:iCs/>
          <w:sz w:val="16"/>
          <w:szCs w:val="16"/>
        </w:rPr>
      </w:pPr>
      <w:r w:rsidRPr="002E3D09">
        <w:rPr>
          <w:rFonts w:ascii="Calibri" w:eastAsia="Calibri" w:hAnsi="Calibri" w:cs="Times New Roman"/>
          <w:iCs/>
          <w:sz w:val="16"/>
          <w:szCs w:val="16"/>
        </w:rPr>
        <w:t>Diese Bausteine für die Gottesdienste haben dem Vorsitzenden der Liturgie-Kommission der Deutschen Bischofskonferenz vorgelegen. Sie widersprechen nicht den liturgischen Vorschriften.</w:t>
      </w:r>
    </w:p>
    <w:p w14:paraId="0D08B499" w14:textId="77777777" w:rsidR="00565C45" w:rsidRPr="002E3D09" w:rsidRDefault="00565C45" w:rsidP="00565C45">
      <w:pPr>
        <w:spacing w:after="0" w:line="240" w:lineRule="auto"/>
        <w:rPr>
          <w:rFonts w:ascii="Calibri" w:eastAsia="Calibri" w:hAnsi="Calibri" w:cs="Times New Roman"/>
          <w:iCs/>
          <w:sz w:val="16"/>
          <w:szCs w:val="16"/>
        </w:rPr>
      </w:pPr>
    </w:p>
    <w:p w14:paraId="22051AF0" w14:textId="77777777" w:rsidR="00565C45" w:rsidRPr="002E3D09" w:rsidRDefault="00565C45" w:rsidP="00565C45">
      <w:pPr>
        <w:spacing w:after="0" w:line="240" w:lineRule="auto"/>
        <w:rPr>
          <w:rFonts w:ascii="Calibri" w:eastAsia="Calibri" w:hAnsi="Calibri" w:cs="Times New Roman"/>
          <w:iCs/>
          <w:sz w:val="16"/>
          <w:szCs w:val="16"/>
        </w:rPr>
      </w:pPr>
      <w:r w:rsidRPr="002E3D09">
        <w:rPr>
          <w:rFonts w:ascii="Calibri" w:eastAsia="Calibri" w:hAnsi="Calibri" w:cs="Times New Roman"/>
          <w:iCs/>
          <w:sz w:val="16"/>
          <w:szCs w:val="16"/>
        </w:rPr>
        <w:t>Die Projekte der diesjährigen Fastenaktion in Madagaskar stehen beispielhaft für die vielen Misereor-Projekte.</w:t>
      </w:r>
    </w:p>
    <w:p w14:paraId="38E73C5C" w14:textId="77777777" w:rsidR="00565C45" w:rsidRPr="002E3D09" w:rsidRDefault="00565C45" w:rsidP="00565C45">
      <w:pPr>
        <w:spacing w:after="0" w:line="240" w:lineRule="auto"/>
        <w:rPr>
          <w:rFonts w:ascii="Calibri" w:eastAsia="Calibri" w:hAnsi="Calibri" w:cs="Times New Roman"/>
          <w:iCs/>
          <w:sz w:val="16"/>
          <w:szCs w:val="16"/>
        </w:rPr>
      </w:pPr>
      <w:r w:rsidRPr="002E3D09">
        <w:rPr>
          <w:rFonts w:ascii="Calibri" w:eastAsia="Calibri" w:hAnsi="Calibri" w:cs="Times New Roman"/>
          <w:iCs/>
          <w:sz w:val="16"/>
          <w:szCs w:val="16"/>
        </w:rPr>
        <w:t>Bitte unterstützen Sie mit Ihren Spenden zur Fastenaktion diese Arbeit von Misereor in Afrika, Asien und Lateinamerika.</w:t>
      </w:r>
    </w:p>
    <w:p w14:paraId="1A0360BA" w14:textId="77777777" w:rsidR="00565C45" w:rsidRPr="002E3D09" w:rsidRDefault="00565C45" w:rsidP="00565C45">
      <w:pPr>
        <w:spacing w:after="0" w:line="240" w:lineRule="auto"/>
        <w:rPr>
          <w:rFonts w:ascii="Calibri" w:eastAsia="Calibri" w:hAnsi="Calibri" w:cs="Times New Roman"/>
          <w:iCs/>
          <w:sz w:val="16"/>
          <w:szCs w:val="16"/>
        </w:rPr>
      </w:pPr>
      <w:r w:rsidRPr="002E3D09">
        <w:rPr>
          <w:rFonts w:ascii="Calibri" w:eastAsia="Calibri" w:hAnsi="Calibri" w:cs="Times New Roman"/>
          <w:iCs/>
          <w:sz w:val="16"/>
          <w:szCs w:val="16"/>
        </w:rPr>
        <w:t>IBAN DE75 3706 0193 0000 1010 10</w:t>
      </w:r>
    </w:p>
    <w:p w14:paraId="0EA2881B" w14:textId="77777777" w:rsidR="00565C45" w:rsidRPr="002E3D09" w:rsidRDefault="00565C45" w:rsidP="00565C45">
      <w:pPr>
        <w:spacing w:after="0" w:line="240" w:lineRule="auto"/>
        <w:rPr>
          <w:rFonts w:ascii="Calibri" w:eastAsia="Calibri" w:hAnsi="Calibri" w:cs="Times New Roman"/>
          <w:iCs/>
          <w:sz w:val="16"/>
          <w:szCs w:val="16"/>
        </w:rPr>
      </w:pPr>
      <w:r w:rsidRPr="002E3D09">
        <w:rPr>
          <w:rFonts w:ascii="Calibri" w:eastAsia="Calibri" w:hAnsi="Calibri" w:cs="Times New Roman"/>
          <w:iCs/>
          <w:sz w:val="16"/>
          <w:szCs w:val="16"/>
        </w:rPr>
        <w:t>Kennwort Fastenaktion S07841</w:t>
      </w:r>
    </w:p>
    <w:p w14:paraId="0C4C20B2" w14:textId="77777777" w:rsidR="00565C45" w:rsidRPr="002E3D09" w:rsidRDefault="00565C45" w:rsidP="00565C45">
      <w:pPr>
        <w:spacing w:after="0" w:line="240" w:lineRule="auto"/>
        <w:rPr>
          <w:rFonts w:ascii="Calibri" w:eastAsia="Calibri" w:hAnsi="Calibri" w:cs="Times New Roman"/>
          <w:iCs/>
          <w:sz w:val="16"/>
          <w:szCs w:val="16"/>
        </w:rPr>
      </w:pPr>
      <w:r w:rsidRPr="002E3D09">
        <w:rPr>
          <w:rFonts w:ascii="Calibri" w:eastAsia="Calibri" w:hAnsi="Calibri" w:cs="Times New Roman"/>
          <w:iCs/>
          <w:sz w:val="16"/>
          <w:szCs w:val="16"/>
        </w:rPr>
        <w:t>BIC GENODED1PAX</w:t>
      </w:r>
    </w:p>
    <w:p w14:paraId="5F8EF892" w14:textId="77777777" w:rsidR="00565C45" w:rsidRPr="002E3D09" w:rsidRDefault="00565C45" w:rsidP="00565C45">
      <w:pPr>
        <w:spacing w:after="0" w:line="240" w:lineRule="auto"/>
        <w:rPr>
          <w:rFonts w:ascii="Calibri" w:eastAsia="Calibri" w:hAnsi="Calibri" w:cs="Times New Roman"/>
          <w:iCs/>
          <w:sz w:val="16"/>
          <w:szCs w:val="16"/>
        </w:rPr>
      </w:pPr>
    </w:p>
    <w:p w14:paraId="0AE2E3D1" w14:textId="77777777" w:rsidR="00565C45" w:rsidRPr="002E3D09" w:rsidRDefault="00565C45" w:rsidP="00565C45">
      <w:pPr>
        <w:spacing w:after="0" w:line="240" w:lineRule="auto"/>
        <w:rPr>
          <w:rFonts w:ascii="Calibri" w:eastAsia="Calibri" w:hAnsi="Calibri" w:cs="Times New Roman"/>
          <w:iCs/>
          <w:sz w:val="16"/>
          <w:szCs w:val="16"/>
        </w:rPr>
      </w:pPr>
      <w:r w:rsidRPr="002E3D09">
        <w:rPr>
          <w:rFonts w:ascii="Calibri" w:eastAsia="Calibri" w:hAnsi="Calibri" w:cs="Times New Roman"/>
          <w:iCs/>
          <w:sz w:val="16"/>
          <w:szCs w:val="16"/>
        </w:rPr>
        <w:t>Herausgeber</w:t>
      </w:r>
    </w:p>
    <w:p w14:paraId="3D4A762F" w14:textId="77777777" w:rsidR="00565C45" w:rsidRPr="002E3D09" w:rsidRDefault="00565C45" w:rsidP="00565C45">
      <w:pPr>
        <w:spacing w:after="0" w:line="240" w:lineRule="auto"/>
        <w:rPr>
          <w:rFonts w:ascii="Calibri" w:eastAsia="Calibri" w:hAnsi="Calibri" w:cs="Times New Roman"/>
          <w:iCs/>
          <w:sz w:val="16"/>
          <w:szCs w:val="16"/>
        </w:rPr>
      </w:pPr>
      <w:r w:rsidRPr="002E3D09">
        <w:rPr>
          <w:rFonts w:ascii="Calibri" w:eastAsia="Calibri" w:hAnsi="Calibri" w:cs="Times New Roman"/>
          <w:iCs/>
          <w:sz w:val="16"/>
          <w:szCs w:val="16"/>
        </w:rPr>
        <w:t>Bischöfliches Hilfswerk M</w:t>
      </w:r>
      <w:r>
        <w:rPr>
          <w:rFonts w:ascii="Calibri" w:eastAsia="Calibri" w:hAnsi="Calibri" w:cs="Times New Roman"/>
          <w:iCs/>
          <w:sz w:val="16"/>
          <w:szCs w:val="16"/>
        </w:rPr>
        <w:t>isereor</w:t>
      </w:r>
      <w:r w:rsidRPr="002E3D09">
        <w:rPr>
          <w:rFonts w:ascii="Calibri" w:eastAsia="Calibri" w:hAnsi="Calibri" w:cs="Times New Roman"/>
          <w:iCs/>
          <w:sz w:val="16"/>
          <w:szCs w:val="16"/>
        </w:rPr>
        <w:t xml:space="preserve"> e.V. </w:t>
      </w:r>
      <w:r w:rsidRPr="002E3D09">
        <w:rPr>
          <w:rFonts w:ascii="Calibri" w:eastAsia="Calibri" w:hAnsi="Calibri" w:cs="Times New Roman"/>
          <w:iCs/>
          <w:sz w:val="16"/>
          <w:szCs w:val="16"/>
        </w:rPr>
        <w:sym w:font="Wingdings 2" w:char="F097"/>
      </w:r>
      <w:r w:rsidRPr="002E3D09">
        <w:rPr>
          <w:rFonts w:ascii="Calibri" w:eastAsia="Calibri" w:hAnsi="Calibri" w:cs="Times New Roman"/>
          <w:iCs/>
          <w:sz w:val="16"/>
          <w:szCs w:val="16"/>
        </w:rPr>
        <w:t xml:space="preserve"> Mozartstr. 9 · 52064 Aachen </w:t>
      </w:r>
      <w:r w:rsidRPr="002E3D09">
        <w:rPr>
          <w:rFonts w:ascii="Calibri" w:eastAsia="Calibri" w:hAnsi="Calibri" w:cs="Times New Roman"/>
          <w:iCs/>
          <w:sz w:val="16"/>
          <w:szCs w:val="16"/>
        </w:rPr>
        <w:sym w:font="Wingdings 2" w:char="F097"/>
      </w:r>
      <w:r w:rsidRPr="002E3D09">
        <w:rPr>
          <w:rFonts w:ascii="Calibri" w:eastAsia="Calibri" w:hAnsi="Calibri" w:cs="Times New Roman"/>
          <w:iCs/>
          <w:sz w:val="16"/>
          <w:szCs w:val="16"/>
        </w:rPr>
        <w:t xml:space="preserve"> T: 0241/442 445 </w:t>
      </w:r>
      <w:r w:rsidRPr="002E3D09">
        <w:rPr>
          <w:rFonts w:ascii="Calibri" w:eastAsia="Calibri" w:hAnsi="Calibri" w:cs="Times New Roman"/>
          <w:iCs/>
          <w:sz w:val="16"/>
          <w:szCs w:val="16"/>
        </w:rPr>
        <w:sym w:font="Wingdings 2" w:char="F097"/>
      </w:r>
      <w:r w:rsidRPr="002E3D09">
        <w:rPr>
          <w:rFonts w:ascii="Calibri" w:eastAsia="Calibri" w:hAnsi="Calibri" w:cs="Times New Roman"/>
          <w:iCs/>
          <w:sz w:val="16"/>
          <w:szCs w:val="16"/>
        </w:rPr>
        <w:t xml:space="preserve"> F: 0241/442 188 </w:t>
      </w:r>
      <w:r w:rsidRPr="002E3D09">
        <w:rPr>
          <w:rFonts w:ascii="Calibri" w:eastAsia="Calibri" w:hAnsi="Calibri" w:cs="Times New Roman"/>
          <w:iCs/>
          <w:sz w:val="16"/>
          <w:szCs w:val="16"/>
        </w:rPr>
        <w:sym w:font="Wingdings 2" w:char="F097"/>
      </w:r>
      <w:r w:rsidRPr="002E3D09">
        <w:rPr>
          <w:rFonts w:ascii="Calibri" w:eastAsia="Calibri" w:hAnsi="Calibri" w:cs="Times New Roman"/>
          <w:iCs/>
          <w:sz w:val="16"/>
          <w:szCs w:val="16"/>
        </w:rPr>
        <w:t xml:space="preserve"> E: fastenaktion@misereor.de</w:t>
      </w:r>
    </w:p>
    <w:p w14:paraId="6CA4B7D2" w14:textId="77777777" w:rsidR="00565C45" w:rsidRPr="002E3D09" w:rsidRDefault="00565C45" w:rsidP="00565C45">
      <w:pPr>
        <w:spacing w:after="0" w:line="240" w:lineRule="auto"/>
        <w:rPr>
          <w:rFonts w:ascii="Calibri" w:eastAsia="Calibri" w:hAnsi="Calibri" w:cs="Times New Roman"/>
          <w:iCs/>
          <w:sz w:val="16"/>
          <w:szCs w:val="16"/>
        </w:rPr>
      </w:pPr>
    </w:p>
    <w:p w14:paraId="062CEFD3" w14:textId="77777777" w:rsidR="00565C45" w:rsidRPr="002E3D09" w:rsidRDefault="00565C45" w:rsidP="00565C45">
      <w:pPr>
        <w:spacing w:after="0" w:line="240" w:lineRule="auto"/>
        <w:rPr>
          <w:rFonts w:ascii="Calibri" w:eastAsia="Calibri" w:hAnsi="Calibri" w:cs="Times New Roman"/>
          <w:iCs/>
          <w:sz w:val="16"/>
          <w:szCs w:val="16"/>
        </w:rPr>
      </w:pPr>
      <w:r w:rsidRPr="002E3D09">
        <w:rPr>
          <w:rFonts w:ascii="Calibri" w:eastAsia="Calibri" w:hAnsi="Calibri" w:cs="Times New Roman"/>
          <w:iCs/>
          <w:sz w:val="16"/>
          <w:szCs w:val="16"/>
        </w:rPr>
        <w:t>Redaktion</w:t>
      </w:r>
    </w:p>
    <w:p w14:paraId="04F920F0" w14:textId="77777777" w:rsidR="00565C45" w:rsidRPr="002E3D09" w:rsidRDefault="00565C45" w:rsidP="00565C45">
      <w:pPr>
        <w:spacing w:after="0" w:line="240" w:lineRule="auto"/>
        <w:rPr>
          <w:rFonts w:ascii="Calibri" w:eastAsia="Calibri" w:hAnsi="Calibri" w:cs="Times New Roman"/>
          <w:iCs/>
        </w:rPr>
      </w:pPr>
      <w:r w:rsidRPr="002E3D09">
        <w:rPr>
          <w:rFonts w:ascii="Calibri" w:eastAsia="Calibri" w:hAnsi="Calibri" w:cs="Times New Roman"/>
          <w:iCs/>
          <w:sz w:val="16"/>
          <w:szCs w:val="16"/>
        </w:rPr>
        <w:t>Andreas Paul, Tanja Klüssendorf-Rohrer, Mirjam Günther – Misereor Aachen</w:t>
      </w:r>
    </w:p>
    <w:p w14:paraId="7082C12C" w14:textId="77777777" w:rsidR="00565C45" w:rsidRDefault="00565C45" w:rsidP="00BF45DF">
      <w:pPr>
        <w:spacing w:after="0" w:line="240" w:lineRule="auto"/>
        <w:rPr>
          <w:rFonts w:ascii="Calibri" w:eastAsia="Calibri" w:hAnsi="Calibri" w:cs="Times New Roman"/>
          <w:iCs/>
        </w:rPr>
      </w:pPr>
    </w:p>
    <w:p w14:paraId="0A5DB0D1" w14:textId="77777777" w:rsidR="00565C45" w:rsidRDefault="00565C45" w:rsidP="00BF45DF">
      <w:pPr>
        <w:spacing w:after="0" w:line="240" w:lineRule="auto"/>
        <w:rPr>
          <w:rFonts w:ascii="Calibri" w:eastAsia="Calibri" w:hAnsi="Calibri" w:cs="Times New Roman"/>
          <w:iCs/>
        </w:rPr>
      </w:pPr>
    </w:p>
    <w:p w14:paraId="13E4D6CC" w14:textId="77777777" w:rsidR="00EC2C04" w:rsidRDefault="00EC2C04" w:rsidP="005D602D">
      <w:pPr>
        <w:rPr>
          <w:rFonts w:ascii="Arial" w:eastAsia="MetaBookLF" w:hAnsi="Arial" w:cs="Arial"/>
          <w:b/>
          <w:sz w:val="32"/>
        </w:rPr>
      </w:pPr>
    </w:p>
    <w:p w14:paraId="17152973" w14:textId="507E2F2E" w:rsidR="005D602D" w:rsidRPr="00584FF7" w:rsidRDefault="005D602D" w:rsidP="005D602D">
      <w:pPr>
        <w:rPr>
          <w:rFonts w:ascii="Arial" w:eastAsia="MetaBookLF" w:hAnsi="Arial" w:cs="Arial"/>
          <w:b/>
          <w:sz w:val="32"/>
        </w:rPr>
      </w:pPr>
      <w:r w:rsidRPr="00584FF7">
        <w:rPr>
          <w:rFonts w:ascii="Arial" w:eastAsia="MetaBookLF" w:hAnsi="Arial" w:cs="Arial"/>
          <w:b/>
          <w:sz w:val="32"/>
        </w:rPr>
        <w:lastRenderedPageBreak/>
        <w:t>Bausteine für einen Gottesdienst zum 5. Fastensonntag</w:t>
      </w:r>
    </w:p>
    <w:p w14:paraId="21E3DA53" w14:textId="77777777" w:rsidR="005D602D" w:rsidRPr="00584FF7" w:rsidRDefault="005D602D" w:rsidP="005D602D">
      <w:pPr>
        <w:rPr>
          <w:rFonts w:ascii="Arial" w:eastAsia="MetaBookLF" w:hAnsi="Arial" w:cs="Arial"/>
          <w:i/>
          <w:sz w:val="32"/>
        </w:rPr>
      </w:pPr>
      <w:r w:rsidRPr="00584FF7">
        <w:rPr>
          <w:rFonts w:ascii="Arial" w:eastAsia="MetaBookLF" w:hAnsi="Arial" w:cs="Arial"/>
          <w:i/>
          <w:sz w:val="32"/>
        </w:rPr>
        <w:t>Frau.Macht.Veränderung.</w:t>
      </w:r>
    </w:p>
    <w:p w14:paraId="3D3B68CF" w14:textId="77777777" w:rsidR="005D602D" w:rsidRPr="00584FF7" w:rsidRDefault="005D602D" w:rsidP="005D602D">
      <w:pPr>
        <w:rPr>
          <w:rFonts w:ascii="Arial" w:eastAsia="MetaBookLF" w:hAnsi="Arial" w:cs="Arial"/>
        </w:rPr>
      </w:pPr>
      <w:r w:rsidRPr="00584FF7">
        <w:rPr>
          <w:rFonts w:ascii="Arial" w:eastAsia="MetaBookLF" w:hAnsi="Arial" w:cs="Arial"/>
        </w:rPr>
        <w:t xml:space="preserve">von Petra Gaidetzka, Misereor, Aachen </w:t>
      </w:r>
    </w:p>
    <w:p w14:paraId="062B894C" w14:textId="77777777" w:rsidR="005D602D" w:rsidRPr="00E40B25" w:rsidRDefault="005D602D" w:rsidP="005D602D">
      <w:pPr>
        <w:numPr>
          <w:ilvl w:val="0"/>
          <w:numId w:val="7"/>
        </w:numPr>
        <w:spacing w:after="160" w:line="259" w:lineRule="auto"/>
        <w:contextualSpacing/>
        <w:rPr>
          <w:rFonts w:ascii="Arial" w:eastAsia="MetaBookLF" w:hAnsi="Arial" w:cs="Arial"/>
          <w:iCs/>
        </w:rPr>
      </w:pPr>
      <w:r w:rsidRPr="00E40B25">
        <w:rPr>
          <w:rFonts w:ascii="Arial" w:eastAsia="MetaBookLF" w:hAnsi="Arial" w:cs="Arial"/>
          <w:iCs/>
        </w:rPr>
        <w:t xml:space="preserve">Das Hungertuch 2023/24 von Emeka Udemba hängt gut sichtbar im Kirchen-/ Andachtsraum. Falls dies nicht möglich ist oder das Tuch nicht von allen eingesehen werden kann, werden Bildblätter ausgelegt (Hungertuch-Materialien, bestellbar über </w:t>
      </w:r>
      <w:hyperlink r:id="rId10" w:history="1">
        <w:r w:rsidRPr="00E40B25">
          <w:rPr>
            <w:rFonts w:ascii="Arial" w:eastAsia="MetaBookLF" w:hAnsi="Arial" w:cs="Arial"/>
            <w:iCs/>
            <w:color w:val="0563C1"/>
            <w:u w:val="single"/>
          </w:rPr>
          <w:t>www.misereor-medien.de</w:t>
        </w:r>
      </w:hyperlink>
      <w:r w:rsidRPr="00E40B25">
        <w:rPr>
          <w:rFonts w:ascii="Arial" w:eastAsia="MetaBookLF" w:hAnsi="Arial" w:cs="Arial"/>
          <w:iCs/>
        </w:rPr>
        <w:t>)</w:t>
      </w:r>
      <w:r>
        <w:rPr>
          <w:rFonts w:ascii="Arial" w:eastAsia="MetaBookLF" w:hAnsi="Arial" w:cs="Arial"/>
          <w:iCs/>
        </w:rPr>
        <w:t>.</w:t>
      </w:r>
    </w:p>
    <w:p w14:paraId="4F3EE3A7" w14:textId="77777777" w:rsidR="005D602D" w:rsidRPr="00D15CE9" w:rsidRDefault="005D602D" w:rsidP="005D602D">
      <w:pPr>
        <w:numPr>
          <w:ilvl w:val="0"/>
          <w:numId w:val="7"/>
        </w:numPr>
        <w:spacing w:after="0" w:line="240" w:lineRule="auto"/>
        <w:contextualSpacing/>
        <w:rPr>
          <w:rFonts w:ascii="Arial" w:eastAsia="MetaBookLF" w:hAnsi="Arial" w:cs="Arial"/>
          <w:iCs/>
        </w:rPr>
      </w:pPr>
      <w:r w:rsidRPr="00D15CE9">
        <w:rPr>
          <w:rFonts w:ascii="Arial" w:eastAsia="MetaBookLF" w:hAnsi="Arial" w:cs="Arial"/>
          <w:iCs/>
        </w:rPr>
        <w:t>Die Bausteine orientieren sich am Leitwort der Misereor-Fastenaktion und an den Schriftlesungen vom 5. Fastensonntag, Lesejahr A.</w:t>
      </w:r>
    </w:p>
    <w:p w14:paraId="3AB05C9A" w14:textId="77777777" w:rsidR="005D602D" w:rsidRPr="00D15CE9" w:rsidRDefault="005D602D" w:rsidP="005D602D">
      <w:pPr>
        <w:numPr>
          <w:ilvl w:val="0"/>
          <w:numId w:val="7"/>
        </w:numPr>
        <w:spacing w:after="0" w:line="240" w:lineRule="auto"/>
        <w:contextualSpacing/>
        <w:rPr>
          <w:rFonts w:ascii="Arial" w:eastAsia="MetaBookLF" w:hAnsi="Arial" w:cs="Arial"/>
          <w:iCs/>
        </w:rPr>
      </w:pPr>
      <w:r w:rsidRPr="00D15CE9">
        <w:rPr>
          <w:rFonts w:ascii="Arial" w:eastAsia="MetaBookLF" w:hAnsi="Arial" w:cs="Arial"/>
          <w:iCs/>
        </w:rPr>
        <w:t>Im Gottesdienstraum hängt das Plakat der Misereor-Fastenaktion 2023.</w:t>
      </w:r>
    </w:p>
    <w:p w14:paraId="1ADD5F1B" w14:textId="77777777" w:rsidR="005D602D" w:rsidRPr="00D15CE9" w:rsidRDefault="005D602D" w:rsidP="005D602D">
      <w:pPr>
        <w:numPr>
          <w:ilvl w:val="0"/>
          <w:numId w:val="7"/>
        </w:numPr>
        <w:spacing w:after="0" w:line="240" w:lineRule="auto"/>
        <w:contextualSpacing/>
        <w:rPr>
          <w:rFonts w:ascii="Arial" w:eastAsia="MetaBookLF" w:hAnsi="Arial" w:cs="Arial"/>
          <w:iCs/>
        </w:rPr>
      </w:pPr>
      <w:r w:rsidRPr="00D15CE9">
        <w:rPr>
          <w:rFonts w:ascii="Arial" w:eastAsia="MetaBookLF" w:hAnsi="Arial" w:cs="Arial"/>
          <w:iCs/>
        </w:rPr>
        <w:t>Laden Sie ein zur Solidarität mit Menschen in Madagaskar und weltweit. Dazu finden Sie eine Kollektenankündigung zum Download auf unserer Webseite.</w:t>
      </w:r>
    </w:p>
    <w:p w14:paraId="39965C83" w14:textId="77777777" w:rsidR="005D602D" w:rsidRPr="00584FF7" w:rsidRDefault="005D602D" w:rsidP="005D602D">
      <w:pPr>
        <w:spacing w:after="160" w:line="259" w:lineRule="auto"/>
        <w:rPr>
          <w:rFonts w:ascii="Arial" w:eastAsia="MetaBookLF" w:hAnsi="Arial" w:cs="Arial"/>
          <w:iCs/>
        </w:rPr>
      </w:pPr>
    </w:p>
    <w:p w14:paraId="5867CEED" w14:textId="77777777" w:rsidR="005D602D" w:rsidRPr="00584FF7" w:rsidRDefault="005D602D" w:rsidP="005D602D">
      <w:pPr>
        <w:rPr>
          <w:rFonts w:ascii="Arial" w:eastAsia="MetaBookLF" w:hAnsi="Arial" w:cs="Arial"/>
          <w:b/>
        </w:rPr>
      </w:pPr>
    </w:p>
    <w:p w14:paraId="217A42ED" w14:textId="77777777" w:rsidR="005D602D" w:rsidRPr="00584FF7" w:rsidRDefault="005D602D" w:rsidP="005D602D">
      <w:pPr>
        <w:rPr>
          <w:rFonts w:ascii="MetaBookLF" w:eastAsia="MetaBookLF" w:hAnsi="MetaBookLF" w:cs="Times New Roman"/>
          <w:i/>
        </w:rPr>
      </w:pPr>
      <w:r w:rsidRPr="00584FF7">
        <w:rPr>
          <w:rFonts w:ascii="Arial" w:eastAsia="MetaBookLF" w:hAnsi="Arial" w:cs="Arial"/>
          <w:b/>
        </w:rPr>
        <w:t>Baustein Hinführung zum Thema</w:t>
      </w:r>
      <w:r>
        <w:rPr>
          <w:rFonts w:ascii="Arial" w:eastAsia="MetaBookLF" w:hAnsi="Arial" w:cs="Arial"/>
          <w:b/>
        </w:rPr>
        <w:t xml:space="preserve"> 1</w:t>
      </w:r>
    </w:p>
    <w:p w14:paraId="6A6635FE" w14:textId="77777777" w:rsidR="005D602D" w:rsidRPr="00584FF7" w:rsidRDefault="005D602D" w:rsidP="005D602D">
      <w:pPr>
        <w:spacing w:line="360" w:lineRule="auto"/>
        <w:ind w:left="709" w:hanging="709"/>
        <w:rPr>
          <w:rFonts w:ascii="Arial" w:eastAsia="MetaBookLF" w:hAnsi="Arial" w:cs="Arial"/>
        </w:rPr>
      </w:pPr>
      <w:r w:rsidRPr="00584FF7">
        <w:rPr>
          <w:rFonts w:ascii="Arial" w:eastAsia="MetaBookLF" w:hAnsi="Arial" w:cs="Arial"/>
          <w:b/>
          <w:bCs/>
        </w:rPr>
        <w:t>S</w:t>
      </w:r>
      <w:r w:rsidRPr="00584FF7">
        <w:rPr>
          <w:rFonts w:ascii="Arial" w:eastAsia="MetaBookLF" w:hAnsi="Arial" w:cs="Arial"/>
        </w:rPr>
        <w:t xml:space="preserve"> </w:t>
      </w:r>
      <w:r w:rsidRPr="00584FF7">
        <w:rPr>
          <w:rFonts w:ascii="Calibri" w:eastAsia="Calibri" w:hAnsi="Calibri" w:cs="Times New Roman"/>
        </w:rPr>
        <w:tab/>
      </w:r>
      <w:r w:rsidRPr="00584FF7">
        <w:rPr>
          <w:rFonts w:ascii="Arial" w:eastAsia="MetaBookLF" w:hAnsi="Arial" w:cs="Arial"/>
        </w:rPr>
        <w:t xml:space="preserve">Wenn wir das Leitwort der Misereor-Fastenaktion 2023 hören – </w:t>
      </w:r>
      <w:r w:rsidRPr="00584FF7">
        <w:rPr>
          <w:rFonts w:ascii="Arial" w:eastAsia="MetaBookLF" w:hAnsi="Arial" w:cs="Arial"/>
          <w:i/>
          <w:iCs/>
        </w:rPr>
        <w:t>Frau.Macht. Veränderung.</w:t>
      </w:r>
      <w:r w:rsidRPr="00584FF7">
        <w:rPr>
          <w:rFonts w:ascii="Arial" w:eastAsia="MetaBookLF" w:hAnsi="Arial" w:cs="Arial"/>
        </w:rPr>
        <w:t xml:space="preserve"> – dann ist klar: Es geht um Frauenpower. Immer noch werden Frauen unsichtbar gemacht, an den Rand gedrängt, erleiden auf vielerlei Weise Gewalt, sind mehr von Armut betroffen als Männer. </w:t>
      </w:r>
    </w:p>
    <w:p w14:paraId="6E323E71" w14:textId="77777777" w:rsidR="005D602D" w:rsidRPr="00584FF7" w:rsidRDefault="005D602D" w:rsidP="005D602D">
      <w:pPr>
        <w:spacing w:line="360" w:lineRule="auto"/>
        <w:ind w:left="709" w:hanging="1"/>
        <w:rPr>
          <w:rFonts w:ascii="Arial" w:eastAsia="MetaBookLF" w:hAnsi="Arial" w:cs="Arial"/>
        </w:rPr>
      </w:pPr>
      <w:r w:rsidRPr="00584FF7">
        <w:rPr>
          <w:rFonts w:ascii="Arial" w:eastAsia="MetaBookLF" w:hAnsi="Arial" w:cs="Arial"/>
        </w:rPr>
        <w:t>In Madagaskar, aber auch hier bei uns. Frauen sind in vielen Teilen der Gesellschaft die Macherinnen: Sie sind berufstätig – überproportional häufig im Bildungs- und Gesundheitswesen, in sozialen Berufsfeldern – und sie organisieren oft die Familie. Überall dort, wo in Politik, Wirtschaft und auch in der Kirche Entscheidungen fallen, sind Frauen allerdings unterrepräsentiert.</w:t>
      </w:r>
    </w:p>
    <w:p w14:paraId="189267D8" w14:textId="77777777" w:rsidR="005D602D" w:rsidRPr="00584FF7" w:rsidRDefault="005D602D" w:rsidP="005D602D">
      <w:pPr>
        <w:spacing w:line="360" w:lineRule="auto"/>
        <w:ind w:left="709" w:hanging="1"/>
        <w:rPr>
          <w:rFonts w:ascii="Arial" w:eastAsia="MetaBookLF" w:hAnsi="Arial" w:cs="Arial"/>
        </w:rPr>
      </w:pPr>
      <w:r w:rsidRPr="00584FF7">
        <w:rPr>
          <w:rFonts w:ascii="Arial" w:eastAsia="MetaBookLF" w:hAnsi="Arial" w:cs="Arial"/>
        </w:rPr>
        <w:t xml:space="preserve">Der Begriff „Macht“ hat für viele einen negativen Beigeschmack. „Frauen an die Macht!“, ein solcher Spruch macht vielen Männern Angst, drängt sie in die Defensive – in Madagaskar und hier bei uns, in Gesellschaft und Kirche. Aber „Macht“ hat auch mit Energie zu tun, mit Dynamik. „Macht“ und „machen“ – die beiden Wörter sind miteinander verwandt. Es gibt ein Eigenschaftswort, das genau das ausdrückt: „wirkmächtig“. </w:t>
      </w:r>
    </w:p>
    <w:p w14:paraId="43A6876F" w14:textId="77777777" w:rsidR="005D602D" w:rsidRPr="00584FF7" w:rsidRDefault="005D602D" w:rsidP="005D602D">
      <w:pPr>
        <w:spacing w:line="360" w:lineRule="auto"/>
        <w:ind w:left="709" w:hanging="1"/>
        <w:rPr>
          <w:rFonts w:ascii="Arial" w:eastAsia="MetaBookLF" w:hAnsi="Arial" w:cs="Arial"/>
        </w:rPr>
      </w:pPr>
      <w:r w:rsidRPr="00584FF7">
        <w:rPr>
          <w:rFonts w:ascii="Arial" w:eastAsia="MetaBookLF" w:hAnsi="Arial" w:cs="Arial"/>
        </w:rPr>
        <w:t xml:space="preserve">Frauen schaffen Veränderung, Frauen sind Motor des gesellschaftlichen Wandels. Das gilt für Madagaskar und den Globalen Süden insgesamt, es gilt aber auch hier bei uns. Doch Frauen werden oft ausgebremst durch überkommene Denkmuster und </w:t>
      </w:r>
      <w:r w:rsidRPr="00584FF7">
        <w:rPr>
          <w:rFonts w:ascii="Arial" w:eastAsia="MetaBookLF" w:hAnsi="Arial" w:cs="Arial"/>
        </w:rPr>
        <w:lastRenderedPageBreak/>
        <w:t>fest zementierte Strukturen – und weil es Männern in Gesellschaft und Kirche schwerfällt, ihre Macht zu teilen.</w:t>
      </w:r>
    </w:p>
    <w:p w14:paraId="66A68F7A" w14:textId="77777777" w:rsidR="005D602D" w:rsidRPr="00584FF7" w:rsidRDefault="005D602D" w:rsidP="005D602D">
      <w:pPr>
        <w:spacing w:line="360" w:lineRule="auto"/>
        <w:ind w:left="709" w:hanging="1"/>
        <w:rPr>
          <w:rFonts w:ascii="Arial" w:eastAsia="MetaBookLF" w:hAnsi="Arial" w:cs="Arial"/>
        </w:rPr>
      </w:pPr>
      <w:r w:rsidRPr="00584FF7">
        <w:rPr>
          <w:rFonts w:ascii="Arial" w:eastAsia="MetaBookLF" w:hAnsi="Arial" w:cs="Arial"/>
        </w:rPr>
        <w:t xml:space="preserve">Zur Zeit Jesu waren Frauen in der Öffentlichkeit kaum sichtbar. Natürlich sah man sie, wenn sie zum Brunnen gingen oder auf dem Markt einkauften – und doch wurden sie übersehen. In der Synagoge durften sie nicht sprechen. Jesus hatte jedoch kein Problem damit, Frauen als Gesprächspartnerinnen ernst zu nehmen. Davon erzählt auch das heutige Evangelium. Frauen gehörten zum Kreis seiner Vertrauten. Frauen waren Zeuginnen der Auferstehung. Eine Frau, Marta, erkennt in ihm den Christus, den verheißenen und sehnsüchtig erwarteten König der Gerechtigkeit und des Friedens. </w:t>
      </w:r>
    </w:p>
    <w:p w14:paraId="1EDB3994" w14:textId="77777777" w:rsidR="005D602D" w:rsidRPr="00584FF7" w:rsidRDefault="005D602D" w:rsidP="005D602D">
      <w:pPr>
        <w:spacing w:line="360" w:lineRule="auto"/>
        <w:ind w:left="709" w:hanging="1"/>
        <w:rPr>
          <w:rFonts w:ascii="Arial" w:eastAsia="MetaBookLF" w:hAnsi="Arial" w:cs="Arial"/>
        </w:rPr>
      </w:pPr>
      <w:r w:rsidRPr="00584FF7">
        <w:rPr>
          <w:rFonts w:ascii="Arial" w:eastAsia="MetaBookLF" w:hAnsi="Arial" w:cs="Arial"/>
          <w:i/>
          <w:iCs/>
        </w:rPr>
        <w:t>Frau.Macht.Veränderung.</w:t>
      </w:r>
      <w:r w:rsidRPr="00584FF7">
        <w:rPr>
          <w:rFonts w:ascii="Arial" w:eastAsia="MetaBookLF" w:hAnsi="Arial" w:cs="Arial"/>
        </w:rPr>
        <w:t xml:space="preserve"> – ein Statement und ein Appell an uns alle, den Beitrag zu würdigen, den Frauen zur Gestaltung einer menschenfreundlichen, zukunftsfähigen Gesellschaft leisten. Gemeinsam mit den Frauen in Madagaskar können wir die Welt zum Guten verändern!</w:t>
      </w:r>
    </w:p>
    <w:p w14:paraId="5B3C98B6" w14:textId="77777777" w:rsidR="005D602D" w:rsidRDefault="005D602D" w:rsidP="005D602D">
      <w:pPr>
        <w:spacing w:after="0" w:line="240" w:lineRule="auto"/>
        <w:rPr>
          <w:rFonts w:ascii="Calibri" w:eastAsia="Calibri" w:hAnsi="Calibri" w:cs="Times New Roman"/>
          <w:iCs/>
          <w:sz w:val="16"/>
          <w:szCs w:val="16"/>
        </w:rPr>
      </w:pPr>
    </w:p>
    <w:p w14:paraId="38A7EFF2" w14:textId="77777777" w:rsidR="005D602D" w:rsidRPr="0036065B" w:rsidRDefault="005D602D" w:rsidP="005D602D">
      <w:pPr>
        <w:rPr>
          <w:rFonts w:ascii="MetaBookLF" w:eastAsia="MetaBookLF" w:hAnsi="MetaBookLF" w:cs="Times New Roman"/>
          <w:i/>
        </w:rPr>
      </w:pPr>
      <w:r w:rsidRPr="0036065B">
        <w:rPr>
          <w:rFonts w:ascii="Arial" w:eastAsia="MetaBookLF" w:hAnsi="Arial" w:cs="Arial"/>
          <w:b/>
        </w:rPr>
        <w:t>Baustein Hinführung zum Thema</w:t>
      </w:r>
      <w:r>
        <w:rPr>
          <w:rFonts w:ascii="Arial" w:eastAsia="MetaBookLF" w:hAnsi="Arial" w:cs="Arial"/>
          <w:b/>
        </w:rPr>
        <w:t xml:space="preserve"> 2</w:t>
      </w:r>
      <w:r w:rsidRPr="0036065B">
        <w:rPr>
          <w:rFonts w:ascii="Arial" w:eastAsia="MetaBookLF" w:hAnsi="Arial" w:cs="Arial"/>
          <w:b/>
        </w:rPr>
        <w:t xml:space="preserve"> </w:t>
      </w:r>
      <w:r w:rsidRPr="0036065B">
        <w:rPr>
          <w:rFonts w:ascii="MetaBookLF" w:eastAsia="MetaBookLF" w:hAnsi="MetaBookLF" w:cs="Times New Roman"/>
          <w:i/>
        </w:rPr>
        <w:t>(mit dem Hungertuch)</w:t>
      </w:r>
    </w:p>
    <w:p w14:paraId="1DACF181" w14:textId="77777777" w:rsidR="005D602D" w:rsidRPr="0036065B" w:rsidRDefault="005D602D" w:rsidP="005D602D">
      <w:pPr>
        <w:spacing w:line="360" w:lineRule="auto"/>
        <w:ind w:left="708" w:hanging="708"/>
        <w:rPr>
          <w:rFonts w:ascii="Arial" w:eastAsia="MetaBookLF" w:hAnsi="Arial" w:cs="Arial"/>
        </w:rPr>
      </w:pPr>
      <w:r w:rsidRPr="0036065B">
        <w:rPr>
          <w:rFonts w:ascii="Arial" w:eastAsia="MetaBookLF" w:hAnsi="Arial" w:cs="Arial"/>
          <w:b/>
          <w:bCs/>
        </w:rPr>
        <w:t>L</w:t>
      </w:r>
      <w:r w:rsidRPr="0036065B">
        <w:rPr>
          <w:rFonts w:ascii="Arial" w:eastAsia="MetaBookLF" w:hAnsi="Arial" w:cs="Arial"/>
        </w:rPr>
        <w:t xml:space="preserve"> </w:t>
      </w:r>
      <w:r w:rsidRPr="0036065B">
        <w:rPr>
          <w:rFonts w:ascii="Arial" w:eastAsia="MetaBookLF" w:hAnsi="Arial" w:cs="Arial"/>
        </w:rPr>
        <w:tab/>
        <w:t>Schauen wir auf das Hungertuch von Misereor: Vier Hände halten die Erdkugel vor einem Hintergrund, der sich aus vielen Farben zusammensetzt. Tragen und schützen die Hände den Erdball? Oder entgleitet er ihnen gerade?</w:t>
      </w:r>
    </w:p>
    <w:p w14:paraId="0EB9AC7F" w14:textId="77777777" w:rsidR="005D602D" w:rsidRPr="0036065B" w:rsidRDefault="005D602D" w:rsidP="005D602D">
      <w:pPr>
        <w:spacing w:line="360" w:lineRule="auto"/>
        <w:ind w:left="708"/>
        <w:rPr>
          <w:rFonts w:ascii="Arial" w:eastAsia="MetaBookLF" w:hAnsi="Arial" w:cs="Arial"/>
        </w:rPr>
      </w:pPr>
      <w:r w:rsidRPr="0036065B">
        <w:rPr>
          <w:rFonts w:ascii="Arial" w:eastAsia="MetaBookLF" w:hAnsi="Arial" w:cs="Arial"/>
        </w:rPr>
        <w:t>„Was ist uns heilig?“, lautet der Titel des Bildes. Es wurde von dem nigerianischen Künstler Emeka Udemba geschaffen. Ist uns die Erde als Schöpfung heilig – so heilig, dass wir alles tun, um sie zu bewahren?</w:t>
      </w:r>
    </w:p>
    <w:p w14:paraId="041B3452" w14:textId="77777777" w:rsidR="005D602D" w:rsidRPr="0036065B" w:rsidRDefault="005D602D" w:rsidP="005D602D">
      <w:pPr>
        <w:spacing w:line="360" w:lineRule="auto"/>
        <w:ind w:left="708"/>
        <w:rPr>
          <w:rFonts w:ascii="Arial" w:eastAsia="MetaBookLF" w:hAnsi="Arial" w:cs="Arial"/>
        </w:rPr>
      </w:pPr>
      <w:r w:rsidRPr="0036065B">
        <w:rPr>
          <w:rFonts w:ascii="Arial" w:eastAsia="MetaBookLF" w:hAnsi="Arial" w:cs="Arial"/>
        </w:rPr>
        <w:t>In Collage-Technik hat der Künstler Zeitungsausschnitte auf Leinwand geklebt und mit mehreren Farbschichten überarbeitet. An einigen Stellen sind einzelne Wörter, Teile von Schlagzeilen erkennbar: „Der Anfang“ – „Der Mensch“ – „Ins Leben“ … aber auch: „Mehr Geld“ und: „Was kostet die Welt“. Es ist vor allem die Gier, die das gute Miteinander der Menschen und die Zukunft der Erde bedroht. Was ist uns heilig? Das Geld? Die Macht? Oder das Leben?</w:t>
      </w:r>
    </w:p>
    <w:p w14:paraId="22B2D966" w14:textId="77777777" w:rsidR="005D602D" w:rsidRPr="0036065B" w:rsidRDefault="005D602D" w:rsidP="005D602D">
      <w:pPr>
        <w:spacing w:line="360" w:lineRule="auto"/>
        <w:ind w:left="708"/>
        <w:rPr>
          <w:rFonts w:ascii="Arial" w:eastAsia="MetaBookLF" w:hAnsi="Arial" w:cs="Arial"/>
        </w:rPr>
      </w:pPr>
      <w:r w:rsidRPr="0036065B">
        <w:rPr>
          <w:rFonts w:ascii="Arial" w:eastAsia="MetaBookLF" w:hAnsi="Arial" w:cs="Arial"/>
        </w:rPr>
        <w:t xml:space="preserve">Wir lesen jedoch auch: „Nachhaltigkeit“ – „Mensch und Tier“ – und: „Frau - Heldin - Wissen“. In diesem Jahr stellt Misereor in der Fastenaktion Frauen in den Mittelpunkt, Frauen aus Madagaskar, die sich in den Dörfern des Hochlandes für Veränderung </w:t>
      </w:r>
      <w:r w:rsidRPr="0036065B">
        <w:rPr>
          <w:rFonts w:ascii="Arial" w:eastAsia="MetaBookLF" w:hAnsi="Arial" w:cs="Arial"/>
        </w:rPr>
        <w:lastRenderedPageBreak/>
        <w:t xml:space="preserve">und Entwicklung einsetzen. Eine von ihnen, Ursule, hat sehr konkrete Träume: Sie möchte das durch Abholzung geschädigte Land wieder begrünen, sie will, dass die Vögel zurückkehren – und sie würde gern eine Dorfschule gründen, weil die fünf- oder sechsjährigen Kinder den weiten Weg zur nächsten Schule noch nicht bewältigen können. Kinder aus ländlichen Gebieten sind deshalb gegenüber Gleichaltrigen aus der Stadt benachteiligt. Gemeinsam mit Vahatra </w:t>
      </w:r>
      <w:r w:rsidRPr="0036065B">
        <w:rPr>
          <w:rFonts w:ascii="Calibri" w:eastAsia="Calibri" w:hAnsi="Calibri" w:cs="Calibri"/>
          <w:i/>
          <w:color w:val="201F1E"/>
          <w:sz w:val="24"/>
          <w:szCs w:val="24"/>
          <w:shd w:val="clear" w:color="auto" w:fill="FFFFFF"/>
        </w:rPr>
        <w:t>(sprich: Vahadsch)</w:t>
      </w:r>
      <w:r w:rsidRPr="0036065B">
        <w:rPr>
          <w:rFonts w:ascii="Arial" w:eastAsia="MetaBookLF" w:hAnsi="Arial" w:cs="Arial"/>
        </w:rPr>
        <w:t>, einem von Misereor unterstützen Projekt, hat Ursule bereits begonnen, ihre Pläne Wirklichkeit werden zu lassen.</w:t>
      </w:r>
    </w:p>
    <w:p w14:paraId="424AECF4" w14:textId="77777777" w:rsidR="005D602D" w:rsidRDefault="005D602D" w:rsidP="005D602D">
      <w:pPr>
        <w:spacing w:line="360" w:lineRule="auto"/>
        <w:ind w:left="708"/>
        <w:rPr>
          <w:rFonts w:ascii="Arial" w:eastAsia="MetaBookLF" w:hAnsi="Arial" w:cs="Arial"/>
        </w:rPr>
      </w:pPr>
      <w:r w:rsidRPr="0036065B">
        <w:rPr>
          <w:rFonts w:ascii="Arial" w:eastAsia="MetaBookLF" w:hAnsi="Arial" w:cs="Arial"/>
        </w:rPr>
        <w:t>Die Träume, die Ideen und die Anstrengungen der Menschen in Madagaskar, die Widerstände, die sie überwinden müssen, ihre und unsere Sorge um die bedrohte Schöpfung – all das wollen wir hineinnehmen in unseren Gottesdienst. „Wer an mich glaubt, wird leben“, sagt Jesus im Evangelium zu Marta, einer Jüngerin – öffnen wir uns für diese Botschaft, für das Wort des Lebens und die Gemeinschaft, die uns heute geschenkt wird.</w:t>
      </w:r>
    </w:p>
    <w:p w14:paraId="4467DCA3" w14:textId="77777777" w:rsidR="005D602D" w:rsidRPr="00D4150C" w:rsidRDefault="005D602D" w:rsidP="005D602D">
      <w:pPr>
        <w:rPr>
          <w:rFonts w:ascii="Arial" w:eastAsia="MetaBookLF" w:hAnsi="Arial" w:cs="Arial"/>
          <w:b/>
        </w:rPr>
      </w:pPr>
      <w:r w:rsidRPr="00D4150C">
        <w:rPr>
          <w:rFonts w:ascii="Arial" w:eastAsia="MetaBookLF" w:hAnsi="Arial" w:cs="Arial"/>
          <w:b/>
        </w:rPr>
        <w:t>Baustein Kyrie</w:t>
      </w:r>
    </w:p>
    <w:p w14:paraId="5F883D78" w14:textId="77777777" w:rsidR="005D602D" w:rsidRPr="00D4150C" w:rsidRDefault="005D602D" w:rsidP="005D602D">
      <w:pPr>
        <w:spacing w:after="0" w:line="360" w:lineRule="auto"/>
        <w:rPr>
          <w:rFonts w:ascii="Arial" w:eastAsia="MetaBookLF" w:hAnsi="Arial" w:cs="Arial"/>
        </w:rPr>
      </w:pPr>
      <w:r w:rsidRPr="00D4150C">
        <w:rPr>
          <w:rFonts w:ascii="Arial" w:eastAsia="MetaBookLF" w:hAnsi="Arial" w:cs="Arial"/>
          <w:b/>
        </w:rPr>
        <w:t>S</w:t>
      </w:r>
      <w:r w:rsidRPr="00D4150C">
        <w:rPr>
          <w:rFonts w:ascii="Arial" w:eastAsia="MetaBookLF" w:hAnsi="Arial" w:cs="Arial"/>
          <w:b/>
        </w:rPr>
        <w:tab/>
      </w:r>
      <w:r w:rsidRPr="00D4150C">
        <w:rPr>
          <w:rFonts w:ascii="Arial" w:eastAsia="MetaBookLF" w:hAnsi="Arial" w:cs="Arial"/>
        </w:rPr>
        <w:t xml:space="preserve">Jesus Christus, du rufst uns zum Glauben an das Leben. </w:t>
      </w:r>
    </w:p>
    <w:p w14:paraId="08AAFFC9" w14:textId="77777777" w:rsidR="005D602D" w:rsidRPr="00D4150C" w:rsidRDefault="005D602D" w:rsidP="005D602D">
      <w:pPr>
        <w:spacing w:after="0" w:line="360" w:lineRule="auto"/>
        <w:ind w:firstLine="708"/>
        <w:rPr>
          <w:rFonts w:ascii="Arial" w:eastAsia="MetaBookLF" w:hAnsi="Arial" w:cs="Arial"/>
        </w:rPr>
      </w:pPr>
      <w:r w:rsidRPr="00D4150C">
        <w:rPr>
          <w:rFonts w:ascii="Arial" w:eastAsia="MetaBookLF" w:hAnsi="Arial" w:cs="Arial"/>
        </w:rPr>
        <w:t>Herr, erbarme dich.</w:t>
      </w:r>
    </w:p>
    <w:p w14:paraId="232377AC" w14:textId="77777777" w:rsidR="005D602D" w:rsidRPr="00D4150C" w:rsidRDefault="005D602D" w:rsidP="005D602D">
      <w:pPr>
        <w:spacing w:after="0" w:line="360" w:lineRule="auto"/>
        <w:rPr>
          <w:rFonts w:ascii="Arial" w:eastAsia="MetaBookLF" w:hAnsi="Arial" w:cs="Arial"/>
        </w:rPr>
      </w:pPr>
    </w:p>
    <w:p w14:paraId="22B2B70F" w14:textId="77777777" w:rsidR="005D602D" w:rsidRPr="00D4150C" w:rsidRDefault="005D602D" w:rsidP="005D602D">
      <w:pPr>
        <w:spacing w:after="0" w:line="360" w:lineRule="auto"/>
        <w:rPr>
          <w:rFonts w:ascii="Arial" w:eastAsia="MetaBookLF" w:hAnsi="Arial" w:cs="Arial"/>
        </w:rPr>
      </w:pPr>
      <w:r w:rsidRPr="00D4150C">
        <w:rPr>
          <w:rFonts w:ascii="Arial" w:eastAsia="MetaBookLF" w:hAnsi="Arial" w:cs="Arial"/>
          <w:b/>
        </w:rPr>
        <w:t>S</w:t>
      </w:r>
      <w:r w:rsidRPr="00D4150C">
        <w:rPr>
          <w:rFonts w:ascii="Arial" w:eastAsia="MetaBookLF" w:hAnsi="Arial" w:cs="Arial"/>
        </w:rPr>
        <w:tab/>
        <w:t>Du schenkst uns Kraft zur Veränderung und Erneuerung.</w:t>
      </w:r>
    </w:p>
    <w:p w14:paraId="3D258F6B" w14:textId="77777777" w:rsidR="005D602D" w:rsidRPr="00D4150C" w:rsidRDefault="005D602D" w:rsidP="005D602D">
      <w:pPr>
        <w:spacing w:after="0" w:line="360" w:lineRule="auto"/>
        <w:ind w:firstLine="708"/>
        <w:rPr>
          <w:rFonts w:ascii="Arial" w:eastAsia="MetaBookLF" w:hAnsi="Arial" w:cs="Arial"/>
        </w:rPr>
      </w:pPr>
      <w:r w:rsidRPr="00D4150C">
        <w:rPr>
          <w:rFonts w:ascii="Arial" w:eastAsia="MetaBookLF" w:hAnsi="Arial" w:cs="Arial"/>
        </w:rPr>
        <w:t>Christus, erbarme dich.</w:t>
      </w:r>
    </w:p>
    <w:p w14:paraId="64FBD4F5" w14:textId="77777777" w:rsidR="005D602D" w:rsidRPr="00D4150C" w:rsidRDefault="005D602D" w:rsidP="005D602D">
      <w:pPr>
        <w:spacing w:after="0" w:line="360" w:lineRule="auto"/>
        <w:rPr>
          <w:rFonts w:ascii="Arial" w:eastAsia="MetaBookLF" w:hAnsi="Arial" w:cs="Arial"/>
        </w:rPr>
      </w:pPr>
    </w:p>
    <w:p w14:paraId="2C25BA15" w14:textId="77777777" w:rsidR="005D602D" w:rsidRPr="00D4150C" w:rsidRDefault="005D602D" w:rsidP="005D602D">
      <w:pPr>
        <w:spacing w:after="0" w:line="360" w:lineRule="auto"/>
        <w:rPr>
          <w:rFonts w:ascii="Arial" w:eastAsia="MetaBookLF" w:hAnsi="Arial" w:cs="Arial"/>
        </w:rPr>
      </w:pPr>
      <w:r w:rsidRPr="00D4150C">
        <w:rPr>
          <w:rFonts w:ascii="Arial" w:eastAsia="MetaBookLF" w:hAnsi="Arial" w:cs="Arial"/>
          <w:b/>
        </w:rPr>
        <w:t>S</w:t>
      </w:r>
      <w:r w:rsidRPr="00D4150C">
        <w:rPr>
          <w:rFonts w:ascii="Arial" w:eastAsia="MetaBookLF" w:hAnsi="Arial" w:cs="Arial"/>
        </w:rPr>
        <w:tab/>
        <w:t>Du verwandelst Erstarrung in Aufbruch und Tod in Auferstehung.</w:t>
      </w:r>
    </w:p>
    <w:p w14:paraId="3E6093DE" w14:textId="77777777" w:rsidR="005D602D" w:rsidRPr="00D4150C" w:rsidRDefault="005D602D" w:rsidP="005D602D">
      <w:pPr>
        <w:spacing w:after="0" w:line="360" w:lineRule="auto"/>
        <w:ind w:firstLine="708"/>
        <w:rPr>
          <w:rFonts w:ascii="Arial" w:eastAsia="MetaBookLF" w:hAnsi="Arial" w:cs="Arial"/>
        </w:rPr>
      </w:pPr>
      <w:r w:rsidRPr="00D4150C">
        <w:rPr>
          <w:rFonts w:ascii="Arial" w:eastAsia="MetaBookLF" w:hAnsi="Arial" w:cs="Arial"/>
        </w:rPr>
        <w:t>Herr, erbarme dich.</w:t>
      </w:r>
    </w:p>
    <w:p w14:paraId="1A157621" w14:textId="77777777" w:rsidR="005D602D" w:rsidRDefault="005D602D" w:rsidP="005D602D">
      <w:pPr>
        <w:spacing w:line="360" w:lineRule="auto"/>
        <w:rPr>
          <w:rFonts w:ascii="Arial" w:eastAsia="MetaBookLF" w:hAnsi="Arial" w:cs="Arial"/>
        </w:rPr>
      </w:pPr>
    </w:p>
    <w:p w14:paraId="6F27D96E" w14:textId="77777777" w:rsidR="005D602D" w:rsidRPr="00AB541E" w:rsidRDefault="005D602D" w:rsidP="005D602D">
      <w:pPr>
        <w:rPr>
          <w:rFonts w:ascii="MetaBookLF" w:eastAsia="MetaBookLF" w:hAnsi="MetaBookLF" w:cs="Times New Roman"/>
          <w:i/>
        </w:rPr>
      </w:pPr>
      <w:r w:rsidRPr="00AB541E">
        <w:rPr>
          <w:rFonts w:ascii="Arial" w:eastAsia="MetaBookLF" w:hAnsi="Arial" w:cs="Arial"/>
          <w:b/>
        </w:rPr>
        <w:t>Baustein Gebet zu Beginn</w:t>
      </w:r>
    </w:p>
    <w:p w14:paraId="66CD4579" w14:textId="77777777" w:rsidR="005D602D" w:rsidRPr="00AB541E" w:rsidRDefault="005D602D" w:rsidP="00F247C2">
      <w:pPr>
        <w:spacing w:after="0" w:line="360" w:lineRule="auto"/>
        <w:ind w:left="709" w:hanging="709"/>
        <w:rPr>
          <w:rFonts w:ascii="Arial" w:eastAsia="MetaBookLF" w:hAnsi="Arial" w:cs="Arial"/>
        </w:rPr>
      </w:pPr>
      <w:r w:rsidRPr="00AB541E">
        <w:rPr>
          <w:rFonts w:ascii="Arial" w:eastAsia="MetaBookLF" w:hAnsi="Arial" w:cs="Arial"/>
          <w:b/>
          <w:bCs/>
        </w:rPr>
        <w:t>L</w:t>
      </w:r>
      <w:r w:rsidRPr="00AB541E">
        <w:rPr>
          <w:rFonts w:ascii="Arial" w:eastAsia="MetaBookLF" w:hAnsi="Arial" w:cs="Arial"/>
        </w:rPr>
        <w:t xml:space="preserve"> </w:t>
      </w:r>
      <w:r w:rsidRPr="00AB541E">
        <w:rPr>
          <w:rFonts w:ascii="Calibri" w:eastAsia="Calibri" w:hAnsi="Calibri" w:cs="Times New Roman"/>
        </w:rPr>
        <w:tab/>
      </w:r>
      <w:r w:rsidRPr="00AB541E">
        <w:rPr>
          <w:rFonts w:ascii="Arial" w:eastAsia="MetaBookLF" w:hAnsi="Arial" w:cs="Arial"/>
        </w:rPr>
        <w:t xml:space="preserve">Gott, </w:t>
      </w:r>
    </w:p>
    <w:p w14:paraId="6BEF1E2D" w14:textId="77777777" w:rsidR="005D602D" w:rsidRPr="00AB541E" w:rsidRDefault="005D602D" w:rsidP="00F247C2">
      <w:pPr>
        <w:spacing w:after="0" w:line="360" w:lineRule="auto"/>
        <w:ind w:left="1417" w:hanging="709"/>
        <w:rPr>
          <w:rFonts w:ascii="Arial" w:eastAsia="MetaBookLF" w:hAnsi="Arial" w:cs="Arial"/>
        </w:rPr>
      </w:pPr>
      <w:r w:rsidRPr="00AB541E">
        <w:rPr>
          <w:rFonts w:ascii="Arial" w:eastAsia="MetaBookLF" w:hAnsi="Arial" w:cs="Arial"/>
        </w:rPr>
        <w:t>Jesus hat uns die Liebe vorgelebt</w:t>
      </w:r>
    </w:p>
    <w:p w14:paraId="4F65A1C7" w14:textId="77777777" w:rsidR="005D602D" w:rsidRPr="00AB541E" w:rsidRDefault="005D602D" w:rsidP="00F247C2">
      <w:pPr>
        <w:spacing w:after="0" w:line="360" w:lineRule="auto"/>
        <w:ind w:left="1417" w:hanging="709"/>
        <w:rPr>
          <w:rFonts w:ascii="Arial" w:eastAsia="MetaBookLF" w:hAnsi="Arial" w:cs="Arial"/>
        </w:rPr>
      </w:pPr>
      <w:r w:rsidRPr="00AB541E">
        <w:rPr>
          <w:rFonts w:ascii="Arial" w:eastAsia="MetaBookLF" w:hAnsi="Arial" w:cs="Arial"/>
        </w:rPr>
        <w:t>zu allen Menschen.</w:t>
      </w:r>
    </w:p>
    <w:p w14:paraId="08FC2BD5" w14:textId="77777777" w:rsidR="005D602D" w:rsidRPr="00AB541E" w:rsidRDefault="005D602D" w:rsidP="00F247C2">
      <w:pPr>
        <w:spacing w:after="0" w:line="360" w:lineRule="auto"/>
        <w:ind w:left="1417" w:hanging="709"/>
        <w:rPr>
          <w:rFonts w:ascii="Arial" w:eastAsia="MetaBookLF" w:hAnsi="Arial" w:cs="Arial"/>
        </w:rPr>
      </w:pPr>
      <w:r w:rsidRPr="00AB541E">
        <w:rPr>
          <w:rFonts w:ascii="Arial" w:eastAsia="MetaBookLF" w:hAnsi="Arial" w:cs="Arial"/>
        </w:rPr>
        <w:t>Er hat uns die Furchtlosigkeit vorgelebt</w:t>
      </w:r>
    </w:p>
    <w:p w14:paraId="4D2A4A5E" w14:textId="77777777" w:rsidR="005D602D" w:rsidRPr="00AB541E" w:rsidRDefault="005D602D" w:rsidP="00F247C2">
      <w:pPr>
        <w:spacing w:after="0" w:line="360" w:lineRule="auto"/>
        <w:ind w:left="1417" w:hanging="709"/>
        <w:rPr>
          <w:rFonts w:ascii="Arial" w:eastAsia="MetaBookLF" w:hAnsi="Arial" w:cs="Arial"/>
        </w:rPr>
      </w:pPr>
      <w:r w:rsidRPr="00AB541E">
        <w:rPr>
          <w:rFonts w:ascii="Arial" w:eastAsia="MetaBookLF" w:hAnsi="Arial" w:cs="Arial"/>
        </w:rPr>
        <w:t>im Angesicht von Gewalt und Tod.</w:t>
      </w:r>
    </w:p>
    <w:p w14:paraId="6A73D6A1" w14:textId="77777777" w:rsidR="005D602D" w:rsidRPr="00AB541E" w:rsidRDefault="005D602D" w:rsidP="00F247C2">
      <w:pPr>
        <w:spacing w:after="0" w:line="360" w:lineRule="auto"/>
        <w:ind w:left="1417" w:hanging="709"/>
        <w:rPr>
          <w:rFonts w:ascii="Arial" w:eastAsia="MetaBookLF" w:hAnsi="Arial" w:cs="Arial"/>
        </w:rPr>
      </w:pPr>
      <w:r w:rsidRPr="00AB541E">
        <w:rPr>
          <w:rFonts w:ascii="Arial" w:eastAsia="MetaBookLF" w:hAnsi="Arial" w:cs="Arial"/>
        </w:rPr>
        <w:t>Lass uns in seiner Liebe bleiben</w:t>
      </w:r>
    </w:p>
    <w:p w14:paraId="78FDE090" w14:textId="77777777" w:rsidR="005D602D" w:rsidRPr="00AB541E" w:rsidRDefault="005D602D" w:rsidP="00F247C2">
      <w:pPr>
        <w:spacing w:after="0" w:line="360" w:lineRule="auto"/>
        <w:ind w:left="1417" w:hanging="709"/>
        <w:rPr>
          <w:rFonts w:ascii="Arial" w:eastAsia="MetaBookLF" w:hAnsi="Arial" w:cs="Arial"/>
        </w:rPr>
      </w:pPr>
      <w:r w:rsidRPr="00AB541E">
        <w:rPr>
          <w:rFonts w:ascii="Arial" w:eastAsia="MetaBookLF" w:hAnsi="Arial" w:cs="Arial"/>
        </w:rPr>
        <w:t>und aufstehen für Gerechtigkeit.</w:t>
      </w:r>
    </w:p>
    <w:p w14:paraId="3E9CDABD" w14:textId="77777777" w:rsidR="005D602D" w:rsidRPr="00AB541E" w:rsidRDefault="005D602D" w:rsidP="00F247C2">
      <w:pPr>
        <w:spacing w:after="0" w:line="360" w:lineRule="auto"/>
        <w:ind w:left="1417" w:hanging="709"/>
        <w:rPr>
          <w:rFonts w:ascii="Arial" w:eastAsia="MetaBookLF" w:hAnsi="Arial" w:cs="Arial"/>
        </w:rPr>
      </w:pPr>
      <w:r w:rsidRPr="00AB541E">
        <w:rPr>
          <w:rFonts w:ascii="Arial" w:eastAsia="MetaBookLF" w:hAnsi="Arial" w:cs="Arial"/>
        </w:rPr>
        <w:lastRenderedPageBreak/>
        <w:t>Hilf uns, nicht am Gestern festzuhalten,</w:t>
      </w:r>
    </w:p>
    <w:p w14:paraId="22806A31" w14:textId="77777777" w:rsidR="005D602D" w:rsidRPr="00AB541E" w:rsidRDefault="005D602D" w:rsidP="00F247C2">
      <w:pPr>
        <w:spacing w:after="0" w:line="360" w:lineRule="auto"/>
        <w:ind w:left="1417" w:hanging="709"/>
        <w:rPr>
          <w:rFonts w:ascii="Arial" w:eastAsia="MetaBookLF" w:hAnsi="Arial" w:cs="Arial"/>
        </w:rPr>
      </w:pPr>
      <w:r w:rsidRPr="00AB541E">
        <w:rPr>
          <w:rFonts w:ascii="Arial" w:eastAsia="MetaBookLF" w:hAnsi="Arial" w:cs="Arial"/>
        </w:rPr>
        <w:t>sondern mutig nach vorne zu leben.</w:t>
      </w:r>
    </w:p>
    <w:p w14:paraId="33769200" w14:textId="77777777" w:rsidR="005D602D" w:rsidRPr="00AB541E" w:rsidRDefault="005D602D" w:rsidP="00F247C2">
      <w:pPr>
        <w:spacing w:after="0" w:line="360" w:lineRule="auto"/>
        <w:ind w:left="1417" w:hanging="709"/>
        <w:rPr>
          <w:rFonts w:ascii="Arial" w:eastAsia="MetaBookLF" w:hAnsi="Arial" w:cs="Arial"/>
        </w:rPr>
      </w:pPr>
      <w:r w:rsidRPr="00AB541E">
        <w:rPr>
          <w:rFonts w:ascii="Arial" w:eastAsia="MetaBookLF" w:hAnsi="Arial" w:cs="Arial"/>
        </w:rPr>
        <w:t xml:space="preserve">Darum bitten wir dich durch Jesus Christus, </w:t>
      </w:r>
    </w:p>
    <w:p w14:paraId="66CBC651" w14:textId="77777777" w:rsidR="005D602D" w:rsidRPr="00AB541E" w:rsidRDefault="005D602D" w:rsidP="00F247C2">
      <w:pPr>
        <w:spacing w:after="0" w:line="360" w:lineRule="auto"/>
        <w:ind w:left="1417" w:hanging="709"/>
        <w:rPr>
          <w:rFonts w:ascii="Arial" w:eastAsia="MetaBookLF" w:hAnsi="Arial" w:cs="Arial"/>
        </w:rPr>
      </w:pPr>
      <w:r w:rsidRPr="00AB541E">
        <w:rPr>
          <w:rFonts w:ascii="Arial" w:eastAsia="MetaBookLF" w:hAnsi="Arial" w:cs="Arial"/>
        </w:rPr>
        <w:t>unseren Bruder und Freund.</w:t>
      </w:r>
    </w:p>
    <w:p w14:paraId="3283F3BC" w14:textId="77777777" w:rsidR="005D602D" w:rsidRPr="00AB541E" w:rsidRDefault="005D602D" w:rsidP="00F247C2">
      <w:pPr>
        <w:spacing w:after="0" w:line="360" w:lineRule="auto"/>
        <w:ind w:left="709" w:hanging="709"/>
        <w:rPr>
          <w:rFonts w:ascii="Arial" w:eastAsia="MetaBookLF" w:hAnsi="Arial" w:cs="Arial"/>
        </w:rPr>
      </w:pPr>
      <w:r w:rsidRPr="00AB541E">
        <w:rPr>
          <w:rFonts w:ascii="Arial" w:eastAsia="MetaBookLF" w:hAnsi="Arial" w:cs="Arial"/>
          <w:b/>
          <w:bCs/>
        </w:rPr>
        <w:t>A</w:t>
      </w:r>
      <w:r w:rsidRPr="00AB541E">
        <w:rPr>
          <w:rFonts w:ascii="Arial" w:eastAsia="MetaBookLF" w:hAnsi="Arial" w:cs="Arial"/>
          <w:b/>
          <w:bCs/>
        </w:rPr>
        <w:tab/>
      </w:r>
      <w:r w:rsidRPr="00AB541E">
        <w:rPr>
          <w:rFonts w:ascii="Arial" w:eastAsia="MetaBookLF" w:hAnsi="Arial" w:cs="Arial"/>
        </w:rPr>
        <w:t>Amen.</w:t>
      </w:r>
    </w:p>
    <w:p w14:paraId="115C928A" w14:textId="77777777" w:rsidR="00F247C2" w:rsidRDefault="00F247C2" w:rsidP="005D602D">
      <w:pPr>
        <w:rPr>
          <w:rFonts w:ascii="Arial" w:eastAsia="MetaBookLF" w:hAnsi="Arial" w:cs="Arial"/>
          <w:b/>
        </w:rPr>
      </w:pPr>
    </w:p>
    <w:p w14:paraId="6CEA36E8" w14:textId="3A42023C" w:rsidR="005D602D" w:rsidRPr="00696373" w:rsidRDefault="005D602D" w:rsidP="005D602D">
      <w:pPr>
        <w:rPr>
          <w:rFonts w:ascii="MetaBookLF" w:eastAsia="MetaBookLF" w:hAnsi="MetaBookLF" w:cs="Times New Roman"/>
          <w:i/>
        </w:rPr>
      </w:pPr>
      <w:r w:rsidRPr="00696373">
        <w:rPr>
          <w:rFonts w:ascii="Arial" w:eastAsia="MetaBookLF" w:hAnsi="Arial" w:cs="Arial"/>
          <w:b/>
        </w:rPr>
        <w:t>Baustein Predigt</w:t>
      </w:r>
    </w:p>
    <w:p w14:paraId="70495AD7" w14:textId="77777777" w:rsidR="005D602D" w:rsidRPr="00696373" w:rsidRDefault="005D602D" w:rsidP="005D602D">
      <w:pPr>
        <w:spacing w:after="0" w:line="360" w:lineRule="auto"/>
        <w:ind w:left="708" w:hanging="708"/>
        <w:rPr>
          <w:rFonts w:ascii="Arial" w:eastAsia="MetaBookLF" w:hAnsi="Arial" w:cs="Arial"/>
        </w:rPr>
      </w:pPr>
      <w:r w:rsidRPr="00696373">
        <w:rPr>
          <w:rFonts w:ascii="Arial" w:eastAsia="MetaBookLF" w:hAnsi="Arial" w:cs="Arial"/>
          <w:b/>
          <w:bCs/>
        </w:rPr>
        <w:t>L</w:t>
      </w:r>
      <w:r w:rsidRPr="00696373">
        <w:rPr>
          <w:rFonts w:ascii="Arial" w:eastAsia="MetaBookLF" w:hAnsi="Arial" w:cs="Arial"/>
        </w:rPr>
        <w:t xml:space="preserve"> </w:t>
      </w:r>
      <w:r w:rsidRPr="00696373">
        <w:rPr>
          <w:rFonts w:ascii="Arial" w:eastAsia="MetaBookLF" w:hAnsi="Arial" w:cs="Arial"/>
        </w:rPr>
        <w:tab/>
        <w:t xml:space="preserve">Liebe Schwestern und Brüder, </w:t>
      </w:r>
    </w:p>
    <w:p w14:paraId="492ECDFC" w14:textId="77777777" w:rsidR="005D602D" w:rsidRPr="00696373" w:rsidRDefault="005D602D" w:rsidP="005D602D">
      <w:pPr>
        <w:spacing w:line="360" w:lineRule="auto"/>
        <w:ind w:left="708"/>
        <w:rPr>
          <w:rFonts w:ascii="Arial" w:eastAsia="MetaBookLF" w:hAnsi="Arial" w:cs="Arial"/>
        </w:rPr>
      </w:pPr>
      <w:r w:rsidRPr="00696373">
        <w:rPr>
          <w:rFonts w:ascii="Arial" w:eastAsia="MetaBookLF" w:hAnsi="Arial" w:cs="Arial"/>
        </w:rPr>
        <w:t>die Lazarus-Erzählung lenkt unseren Blick auf die Zukunft, auf das, was kommt, was möglich ist: Leben statt Tod, Zuversicht statt Trauer, Licht statt Dunkelheit. Ein Vorgeschmack von Ostern!</w:t>
      </w:r>
    </w:p>
    <w:p w14:paraId="23A11B55" w14:textId="77777777" w:rsidR="005D602D" w:rsidRPr="00696373" w:rsidRDefault="005D602D" w:rsidP="005D602D">
      <w:pPr>
        <w:spacing w:line="360" w:lineRule="auto"/>
        <w:ind w:left="708"/>
        <w:rPr>
          <w:rFonts w:ascii="Arial" w:eastAsia="MetaBookLF" w:hAnsi="Arial" w:cs="Arial"/>
        </w:rPr>
      </w:pPr>
      <w:r w:rsidRPr="00696373">
        <w:rPr>
          <w:rFonts w:ascii="Arial" w:eastAsia="MetaBookLF" w:hAnsi="Arial" w:cs="Arial"/>
        </w:rPr>
        <w:t>Auferstehung passiert im Kleinen schon vor dem Tod, das haben wir alle schon erlebt, vielleicht ohne, dass wir die Tragweite begriffen haben. Wenn nach einer Entfremdung Wiederannäherung gelingt, wenn Versöhnung geschieht – ist das Aufstehen zum Leben! Wenn eine Situation ausweglos erscheint und wir, oft mithilfe eines anderen Menschen, schließlich doch eine Lösung finden – ist das Aufstehen zum Leben. Wenn wir nach einer Erkrankung neue Kraft schöpfen – ist das Aufstehen zum Leben. Ein Vorgeschmack von Ostern!</w:t>
      </w:r>
    </w:p>
    <w:p w14:paraId="76A25D19" w14:textId="77777777" w:rsidR="005D602D" w:rsidRDefault="005D602D" w:rsidP="005D602D">
      <w:pPr>
        <w:spacing w:line="360" w:lineRule="auto"/>
        <w:ind w:left="708"/>
        <w:rPr>
          <w:rFonts w:ascii="Arial" w:eastAsia="MetaBookLF" w:hAnsi="Arial" w:cs="Arial"/>
        </w:rPr>
      </w:pPr>
      <w:r w:rsidRPr="00696373">
        <w:rPr>
          <w:rFonts w:ascii="Arial" w:eastAsia="MetaBookLF" w:hAnsi="Arial" w:cs="Arial"/>
        </w:rPr>
        <w:t xml:space="preserve">Das haben auch die Frauen erfahren, von denen die Fastenaktion 2023 erzählt. Frauen schaffen Veränderung – in Madagaskar und anderswo im Globalen Süden, ebenso hier bei uns, in Gesellschaft und Kirche. Frauen haben Ideen, Frauen setzen sich ein und handeln. Doch ihre Stimme wird oft nicht gehört: Frustration statt Hoffnung. </w:t>
      </w:r>
    </w:p>
    <w:p w14:paraId="4DDA8463" w14:textId="77777777" w:rsidR="005D602D" w:rsidRPr="00696373" w:rsidRDefault="005D602D" w:rsidP="005D602D">
      <w:pPr>
        <w:spacing w:line="360" w:lineRule="auto"/>
        <w:ind w:left="708"/>
        <w:rPr>
          <w:rFonts w:ascii="Arial" w:eastAsia="MetaBookLF" w:hAnsi="Arial" w:cs="Arial"/>
        </w:rPr>
      </w:pPr>
      <w:r w:rsidRPr="00696373">
        <w:rPr>
          <w:rFonts w:ascii="Arial" w:eastAsia="MetaBookLF" w:hAnsi="Arial" w:cs="Arial"/>
        </w:rPr>
        <w:t>In Madagaskar haben Mädchen geringere Bildungschancen als Jungen. Vor allem in den ländlichen Gebieten dürfen Frauen zwar für das Überleben der Familie arbeiten, aber nicht mitentscheiden. Weltweit dürfen Frauen in der Kirche zwar mit anpacken, aber nicht gestalten und nicht mitentscheiden. Die Versuchung ist groß, in der Enttäuschung zu verharren – so wie Maria, die Schwester des Lazarus, im Haus sitzen bleibt und trauert. Doch Frauen lassen sich nicht entmündigen, sie kämpfen für ihre Ziele. Davon erzählen uns Frauen aus Madagaskar:</w:t>
      </w:r>
    </w:p>
    <w:p w14:paraId="5315B0FE" w14:textId="77777777" w:rsidR="005D602D" w:rsidRPr="00696373" w:rsidRDefault="005D602D" w:rsidP="005D602D">
      <w:pPr>
        <w:spacing w:line="360" w:lineRule="auto"/>
        <w:ind w:left="708" w:hanging="708"/>
        <w:rPr>
          <w:rFonts w:ascii="Arial" w:eastAsia="MetaBookLF" w:hAnsi="Arial" w:cs="Arial"/>
          <w:i/>
        </w:rPr>
      </w:pPr>
    </w:p>
    <w:p w14:paraId="0233D0C0" w14:textId="77777777" w:rsidR="005D602D" w:rsidRPr="00696373" w:rsidRDefault="005D602D" w:rsidP="005D602D">
      <w:pPr>
        <w:spacing w:after="0" w:line="360" w:lineRule="auto"/>
        <w:rPr>
          <w:rFonts w:ascii="Arial" w:eastAsia="MetaBookLF" w:hAnsi="Arial" w:cs="Arial"/>
          <w:i/>
          <w:sz w:val="20"/>
          <w:szCs w:val="20"/>
        </w:rPr>
      </w:pPr>
      <w:r w:rsidRPr="00696373">
        <w:rPr>
          <w:rFonts w:ascii="Arial" w:eastAsia="MetaBookLF" w:hAnsi="Arial" w:cs="Arial"/>
          <w:i/>
          <w:sz w:val="20"/>
          <w:szCs w:val="20"/>
        </w:rPr>
        <w:lastRenderedPageBreak/>
        <w:t xml:space="preserve">Je nach Zeitrahmen und Gestaltung des Gottesdienstes berichten vier oder zwei Frauen aus den Beispielprojekten der Fastenaktion. Die durch Klammern gekennzeichneten Teile können weggelassen werden. Jede Sprecherin tritt mit dem Aktionsplakat vor die Zuhörenden, hält es hoch und reicht es anschließend an die nachfolgende Sprecherin weiter. </w:t>
      </w:r>
    </w:p>
    <w:p w14:paraId="18DC0C60" w14:textId="77777777" w:rsidR="005D602D" w:rsidRPr="00696373" w:rsidRDefault="005D602D" w:rsidP="005D602D">
      <w:pPr>
        <w:spacing w:line="360" w:lineRule="auto"/>
        <w:ind w:left="708" w:hanging="708"/>
        <w:rPr>
          <w:rFonts w:ascii="Arial" w:eastAsia="MetaBookLF" w:hAnsi="Arial" w:cs="Arial"/>
          <w:b/>
        </w:rPr>
      </w:pPr>
      <w:r w:rsidRPr="00696373">
        <w:rPr>
          <w:rFonts w:ascii="Arial" w:eastAsia="MetaBookLF" w:hAnsi="Arial" w:cs="Arial"/>
          <w:noProof/>
          <w:lang w:eastAsia="de-DE"/>
        </w:rPr>
        <w:drawing>
          <wp:anchor distT="0" distB="0" distL="114300" distR="114300" simplePos="0" relativeHeight="251659264" behindDoc="1" locked="0" layoutInCell="1" allowOverlap="1" wp14:anchorId="4311E99D" wp14:editId="213BF551">
            <wp:simplePos x="0" y="0"/>
            <wp:positionH relativeFrom="column">
              <wp:posOffset>3809365</wp:posOffset>
            </wp:positionH>
            <wp:positionV relativeFrom="paragraph">
              <wp:posOffset>4445</wp:posOffset>
            </wp:positionV>
            <wp:extent cx="2407920" cy="1607820"/>
            <wp:effectExtent l="0" t="0" r="0" b="0"/>
            <wp:wrapTight wrapText="bothSides">
              <wp:wrapPolygon edited="0">
                <wp:start x="8203" y="0"/>
                <wp:lineTo x="6494" y="768"/>
                <wp:lineTo x="1880" y="3583"/>
                <wp:lineTo x="1025" y="6142"/>
                <wp:lineTo x="0" y="8445"/>
                <wp:lineTo x="0" y="12540"/>
                <wp:lineTo x="1538" y="16635"/>
                <wp:lineTo x="1709" y="17403"/>
                <wp:lineTo x="6323" y="20730"/>
                <wp:lineTo x="7348" y="20986"/>
                <wp:lineTo x="9399" y="21242"/>
                <wp:lineTo x="11962" y="21242"/>
                <wp:lineTo x="14184" y="20986"/>
                <wp:lineTo x="15038" y="20730"/>
                <wp:lineTo x="19652" y="17403"/>
                <wp:lineTo x="19823" y="16635"/>
                <wp:lineTo x="21361" y="12540"/>
                <wp:lineTo x="21361" y="8445"/>
                <wp:lineTo x="20335" y="6142"/>
                <wp:lineTo x="19652" y="3583"/>
                <wp:lineTo x="14867" y="768"/>
                <wp:lineTo x="13158" y="0"/>
                <wp:lineTo x="8203"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0611mellenthin_vahatra1836_monitor.jpg"/>
                    <pic:cNvPicPr/>
                  </pic:nvPicPr>
                  <pic:blipFill>
                    <a:blip r:embed="rId11" cstate="screen">
                      <a:extLst>
                        <a:ext uri="{28A0092B-C50C-407E-A947-70E740481C1C}">
                          <a14:useLocalDpi xmlns:a14="http://schemas.microsoft.com/office/drawing/2010/main"/>
                        </a:ext>
                      </a:extLst>
                    </a:blip>
                    <a:stretch>
                      <a:fillRect/>
                    </a:stretch>
                  </pic:blipFill>
                  <pic:spPr>
                    <a:xfrm>
                      <a:off x="0" y="0"/>
                      <a:ext cx="2407920" cy="160782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CD38250" w14:textId="08AE543F" w:rsidR="005D602D" w:rsidRPr="00696373" w:rsidRDefault="00F247C2" w:rsidP="005D602D">
      <w:pPr>
        <w:spacing w:line="360" w:lineRule="auto"/>
        <w:ind w:left="708" w:hanging="708"/>
        <w:rPr>
          <w:rFonts w:ascii="Arial" w:eastAsia="MetaBookLF" w:hAnsi="Arial" w:cs="Arial"/>
        </w:rPr>
      </w:pPr>
      <w:r w:rsidRPr="00696373">
        <w:rPr>
          <w:rFonts w:ascii="Arial" w:eastAsia="MetaBookLF" w:hAnsi="Arial" w:cs="Arial"/>
          <w:noProof/>
          <w:lang w:eastAsia="de-DE"/>
        </w:rPr>
        <w:drawing>
          <wp:anchor distT="0" distB="0" distL="114300" distR="114300" simplePos="0" relativeHeight="251660288" behindDoc="1" locked="0" layoutInCell="1" allowOverlap="1" wp14:anchorId="143EF0A1" wp14:editId="2AE9F4D0">
            <wp:simplePos x="0" y="0"/>
            <wp:positionH relativeFrom="column">
              <wp:posOffset>3961765</wp:posOffset>
            </wp:positionH>
            <wp:positionV relativeFrom="paragraph">
              <wp:posOffset>2971800</wp:posOffset>
            </wp:positionV>
            <wp:extent cx="2408400" cy="1607960"/>
            <wp:effectExtent l="0" t="0" r="0" b="0"/>
            <wp:wrapTight wrapText="bothSides">
              <wp:wrapPolygon edited="0">
                <wp:start x="8203" y="0"/>
                <wp:lineTo x="6494" y="768"/>
                <wp:lineTo x="1880" y="3583"/>
                <wp:lineTo x="1025" y="6142"/>
                <wp:lineTo x="0" y="8445"/>
                <wp:lineTo x="0" y="12540"/>
                <wp:lineTo x="1538" y="16635"/>
                <wp:lineTo x="1709" y="17403"/>
                <wp:lineTo x="6323" y="20730"/>
                <wp:lineTo x="7348" y="20986"/>
                <wp:lineTo x="9399" y="21242"/>
                <wp:lineTo x="11962" y="21242"/>
                <wp:lineTo x="14184" y="20986"/>
                <wp:lineTo x="15038" y="20730"/>
                <wp:lineTo x="19652" y="17403"/>
                <wp:lineTo x="19823" y="16635"/>
                <wp:lineTo x="21361" y="12540"/>
                <wp:lineTo x="21361" y="8445"/>
                <wp:lineTo x="20335" y="6142"/>
                <wp:lineTo x="19652" y="3583"/>
                <wp:lineTo x="14867" y="768"/>
                <wp:lineTo x="13158" y="0"/>
                <wp:lineTo x="8203"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0615mellenthin_vahatra_portraits1340_monitor.jpg"/>
                    <pic:cNvPicPr/>
                  </pic:nvPicPr>
                  <pic:blipFill>
                    <a:blip r:embed="rId12" cstate="screen">
                      <a:extLst>
                        <a:ext uri="{28A0092B-C50C-407E-A947-70E740481C1C}">
                          <a14:useLocalDpi xmlns:a14="http://schemas.microsoft.com/office/drawing/2010/main"/>
                        </a:ext>
                      </a:extLst>
                    </a:blip>
                    <a:stretch>
                      <a:fillRect/>
                    </a:stretch>
                  </pic:blipFill>
                  <pic:spPr>
                    <a:xfrm>
                      <a:off x="0" y="0"/>
                      <a:ext cx="2408400" cy="160796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D602D" w:rsidRPr="00696373">
        <w:rPr>
          <w:rFonts w:ascii="Arial" w:eastAsia="MetaBookLF" w:hAnsi="Arial" w:cs="Arial"/>
          <w:b/>
        </w:rPr>
        <w:t>S1</w:t>
      </w:r>
      <w:r w:rsidR="005D602D" w:rsidRPr="00696373">
        <w:rPr>
          <w:rFonts w:ascii="Arial" w:eastAsia="MetaBookLF" w:hAnsi="Arial" w:cs="Arial"/>
        </w:rPr>
        <w:t xml:space="preserve"> </w:t>
      </w:r>
      <w:r w:rsidR="005D602D" w:rsidRPr="00696373">
        <w:rPr>
          <w:rFonts w:ascii="Arial" w:eastAsia="MetaBookLF" w:hAnsi="Arial" w:cs="Arial"/>
        </w:rPr>
        <w:tab/>
        <w:t xml:space="preserve">Ich heiße Ursule Rasolomanana. Ich bin in einem Dorf im Hochland von Madagaskar zu Hause. Mit 17 habe ich geheiratet, das war vor elf Jahren. Warum ich geheiratet habe? Ehrlich gesagt: aus Enttäuschung! Ich träumte davon, Übersetzerin zu werden, doch meine Mutter konnte sich das Schulgeld nicht mehr leisten. Ich war wahnsinnig traurig, denn ich wollte nur eines: lernen. Also habe ich eine Familie gegründet, es gab für mich keine andere Perspektive. Bei uns in Madagaskar sagt man: Wer es gut haben will, muss heiraten. Doch die Ehe bedeutet für Frauen wie mich – ohne Schulabschluss – vor allem Abhängigkeit vom Ehemann und den Schwiegereltern. Das wurde mir klar, als die Leute von Vahatra </w:t>
      </w:r>
      <w:r w:rsidR="005D602D" w:rsidRPr="00696373">
        <w:rPr>
          <w:rFonts w:ascii="Calibri" w:eastAsia="Calibri" w:hAnsi="Calibri" w:cs="Calibri"/>
          <w:i/>
          <w:color w:val="201F1E"/>
          <w:sz w:val="24"/>
          <w:szCs w:val="24"/>
          <w:shd w:val="clear" w:color="auto" w:fill="FFFFFF"/>
        </w:rPr>
        <w:t xml:space="preserve">(sprich: </w:t>
      </w:r>
      <w:r w:rsidR="005D602D" w:rsidRPr="00696373">
        <w:rPr>
          <w:rFonts w:ascii="Arial" w:eastAsia="Calibri" w:hAnsi="Arial" w:cs="Arial"/>
          <w:i/>
          <w:color w:val="201F1E"/>
          <w:shd w:val="clear" w:color="auto" w:fill="FFFFFF"/>
        </w:rPr>
        <w:t>Vahadsch)</w:t>
      </w:r>
      <w:r w:rsidR="005D602D" w:rsidRPr="00696373">
        <w:rPr>
          <w:rFonts w:ascii="Arial" w:eastAsia="MetaBookLF" w:hAnsi="Arial" w:cs="Arial"/>
        </w:rPr>
        <w:t xml:space="preserve"> in unser Dorf kamen. Durch sie lernte ich, dass ich selbst etwas verändern kann.</w:t>
      </w:r>
    </w:p>
    <w:p w14:paraId="1A745A8C" w14:textId="7CE8C3D9" w:rsidR="005D602D" w:rsidRPr="00696373" w:rsidRDefault="005D602D" w:rsidP="005D602D">
      <w:pPr>
        <w:spacing w:line="360" w:lineRule="auto"/>
        <w:ind w:left="708" w:hanging="708"/>
        <w:rPr>
          <w:rFonts w:ascii="Arial" w:eastAsia="MetaBookLF" w:hAnsi="Arial" w:cs="Arial"/>
        </w:rPr>
      </w:pPr>
      <w:r w:rsidRPr="00696373">
        <w:rPr>
          <w:rFonts w:ascii="Arial" w:eastAsia="MetaBookLF" w:hAnsi="Arial" w:cs="Arial"/>
          <w:b/>
        </w:rPr>
        <w:t>S2</w:t>
      </w:r>
      <w:r w:rsidRPr="00696373">
        <w:rPr>
          <w:rFonts w:ascii="Arial" w:eastAsia="MetaBookLF" w:hAnsi="Arial" w:cs="Arial"/>
        </w:rPr>
        <w:t xml:space="preserve"> </w:t>
      </w:r>
      <w:r w:rsidRPr="00696373">
        <w:rPr>
          <w:rFonts w:ascii="Arial" w:eastAsia="MetaBookLF" w:hAnsi="Arial" w:cs="Arial"/>
        </w:rPr>
        <w:tab/>
        <w:t xml:space="preserve">Ich bin Modestine Rasolofoarivola – Schwester Modestine – und koordiniere das Projekt Vahatra. Es ist ein Partnerprojekt von Misereor. Wir beraten Kleinbäuerinnen und -bauern. Dabei sind Frauen für uns die wichtigsten Ansprechpersonen. Wir unterstützen sie darin, ihre Landrechte zu sichern und die Ernährungssituation zu verbessern. In unseren Workshops vermitteln wir praktisches Wissen, zum Beispiel über Hausbau und Landwirtschaft – wir versuchen aber vor allem, die Eigeninitiative zu stärken. Es bringt nichts, auf Hilfe oder gar Almosen zu warten. Was die Leute brauchen, sind Ideen. Und das Selbstbewusstsein, unabhängig zu leben und Entscheidungen zu treffen!   </w:t>
      </w:r>
    </w:p>
    <w:p w14:paraId="4C8E4005" w14:textId="77777777" w:rsidR="005D602D" w:rsidRPr="00696373" w:rsidRDefault="005D602D" w:rsidP="005D602D">
      <w:pPr>
        <w:spacing w:line="360" w:lineRule="auto"/>
        <w:ind w:left="708" w:hanging="708"/>
        <w:rPr>
          <w:rFonts w:ascii="Arial" w:eastAsia="MetaBookLF" w:hAnsi="Arial" w:cs="Arial"/>
        </w:rPr>
      </w:pPr>
      <w:r w:rsidRPr="00696373">
        <w:rPr>
          <w:rFonts w:ascii="Arial" w:eastAsia="MetaBookLF" w:hAnsi="Arial" w:cs="Arial"/>
          <w:b/>
        </w:rPr>
        <w:t>S1</w:t>
      </w:r>
      <w:r w:rsidRPr="00696373">
        <w:rPr>
          <w:rFonts w:ascii="Arial" w:eastAsia="MetaBookLF" w:hAnsi="Arial" w:cs="Arial"/>
        </w:rPr>
        <w:t xml:space="preserve"> </w:t>
      </w:r>
      <w:r w:rsidRPr="00696373">
        <w:rPr>
          <w:rFonts w:ascii="Arial" w:eastAsia="MetaBookLF" w:hAnsi="Arial" w:cs="Arial"/>
        </w:rPr>
        <w:tab/>
        <w:t xml:space="preserve">Deshalb habe ich meinen Mann überredet, am Dorfrand ein eigenes Haus zu bauen. Etwas Abstand von seinen Eltern tut gut. Wir haben alles zusammen gemacht: gemauert, gehämmert, gezimmert. Ich habe die Steine selbst hergestellt, wie ich es im Workshop Training von Vahatra gelernt habe, und die Innenräume gestrichen. Rund um das Haus möchte ich eine grüne Oase schaffen. Früher war hier viel Wald, </w:t>
      </w:r>
      <w:r w:rsidRPr="00696373">
        <w:rPr>
          <w:rFonts w:ascii="Arial" w:eastAsia="MetaBookLF" w:hAnsi="Arial" w:cs="Arial"/>
        </w:rPr>
        <w:lastRenderedPageBreak/>
        <w:t>doch um Brennholz zu gewinnen, wurde ein Baum nach dem anderen gerodet. Nun soll die karge Landschaft wieder zu einem Garten werden! Deshalb haben wir zuerst einen Brunnen gegraben. Ich nutze das Wasser zur Bewässerung und pflanze Kaffee, Maniok, Orangen, Mangos und Reis. Die Abfälle kompostiere ich. Auch eine Hühnerzucht habe ich aufgebaut. Mit meiner Arbeit habe ich mir in der Dorfgemeinschaft Respekt verschafft. Wir haben einen Verein gegründet, den ich leite. Die Ideen von Frauen sind absolut entscheidend dafür, dass die ganze Gemeinschaft vorankommt und gemeinsam etwas erreicht.</w:t>
      </w:r>
    </w:p>
    <w:p w14:paraId="083ADBC2" w14:textId="77777777" w:rsidR="005D602D" w:rsidRPr="00696373" w:rsidRDefault="005D602D" w:rsidP="005D602D">
      <w:pPr>
        <w:spacing w:line="360" w:lineRule="auto"/>
        <w:ind w:left="708" w:hanging="708"/>
        <w:rPr>
          <w:rFonts w:ascii="Arial" w:eastAsia="MetaBookLF" w:hAnsi="Arial" w:cs="Arial"/>
        </w:rPr>
      </w:pPr>
      <w:r w:rsidRPr="00696373">
        <w:rPr>
          <w:rFonts w:ascii="Arial" w:eastAsia="MetaBookLF" w:hAnsi="Arial" w:cs="Arial"/>
        </w:rPr>
        <w:t>[</w:t>
      </w:r>
      <w:r w:rsidRPr="00696373">
        <w:rPr>
          <w:rFonts w:ascii="Arial" w:eastAsia="MetaBookLF" w:hAnsi="Arial" w:cs="Arial"/>
          <w:b/>
        </w:rPr>
        <w:t>S3</w:t>
      </w:r>
      <w:r w:rsidRPr="00696373">
        <w:rPr>
          <w:rFonts w:ascii="Arial" w:eastAsia="MetaBookLF" w:hAnsi="Arial" w:cs="Arial"/>
          <w:b/>
        </w:rPr>
        <w:tab/>
      </w:r>
      <w:r w:rsidRPr="00696373">
        <w:rPr>
          <w:rFonts w:ascii="Arial" w:eastAsia="MetaBookLF" w:hAnsi="Arial" w:cs="Arial"/>
        </w:rPr>
        <w:t xml:space="preserve">Für mich ist Bildung die Voraussetzung für Veränderung. Ich bin Schwester Flocine und arbeite für VOZAMA, eine Partnerorganisation von Misereor. Wir unterstützen Vorschulen auf dem Land, die aus Elterninitiativen entstehen. Wir qualifizieren dafür Lehrkräfte, meist Frauen und wenige Männer aus den Dörfern. Pro Jahr lernen </w:t>
      </w:r>
      <w:r>
        <w:rPr>
          <w:rFonts w:ascii="Arial" w:eastAsia="MetaBookLF" w:hAnsi="Arial" w:cs="Arial"/>
        </w:rPr>
        <w:t>T</w:t>
      </w:r>
      <w:r w:rsidRPr="00696373">
        <w:rPr>
          <w:rFonts w:ascii="Arial" w:eastAsia="MetaBookLF" w:hAnsi="Arial" w:cs="Arial"/>
        </w:rPr>
        <w:t xml:space="preserve">ausende Kinder lesen und schreiben. Die meisten schaffen anschließend den Sprung in die oft weit entfernten Regelschulen. Viele Eltern sind nicht alphabetisiert. Dann können die Kinder ihren Eltern helfen. Die Elternkomitees sind nicht nur für den Bau und Erhalt der Schulgebäude zuständig, sondern engagieren sich auch für Dorfentwicklung, Landwirtschaft und Umweltschutz. </w:t>
      </w:r>
    </w:p>
    <w:p w14:paraId="7AC60EB7" w14:textId="326A13C1" w:rsidR="005D602D" w:rsidRPr="00696373" w:rsidRDefault="005D602D" w:rsidP="005D602D">
      <w:pPr>
        <w:spacing w:line="360" w:lineRule="auto"/>
        <w:ind w:left="708" w:hanging="708"/>
        <w:rPr>
          <w:rFonts w:ascii="Arial" w:eastAsia="MetaBookLF" w:hAnsi="Arial" w:cs="Arial"/>
        </w:rPr>
      </w:pPr>
      <w:r w:rsidRPr="00696373">
        <w:rPr>
          <w:rFonts w:ascii="Arial" w:eastAsia="MetaBookLF" w:hAnsi="Arial" w:cs="Arial"/>
          <w:noProof/>
          <w:lang w:eastAsia="de-DE"/>
        </w:rPr>
        <w:drawing>
          <wp:anchor distT="0" distB="0" distL="114300" distR="114300" simplePos="0" relativeHeight="251661312" behindDoc="1" locked="0" layoutInCell="1" allowOverlap="1" wp14:anchorId="5FAF1C2A" wp14:editId="5BD84E06">
            <wp:simplePos x="0" y="0"/>
            <wp:positionH relativeFrom="column">
              <wp:posOffset>3847465</wp:posOffset>
            </wp:positionH>
            <wp:positionV relativeFrom="paragraph">
              <wp:posOffset>10160</wp:posOffset>
            </wp:positionV>
            <wp:extent cx="2408400" cy="1607724"/>
            <wp:effectExtent l="0" t="0" r="0" b="0"/>
            <wp:wrapTight wrapText="bothSides">
              <wp:wrapPolygon edited="0">
                <wp:start x="8203" y="0"/>
                <wp:lineTo x="6494" y="768"/>
                <wp:lineTo x="1880" y="3584"/>
                <wp:lineTo x="1025" y="6145"/>
                <wp:lineTo x="0" y="8449"/>
                <wp:lineTo x="0" y="12545"/>
                <wp:lineTo x="1538" y="16642"/>
                <wp:lineTo x="1709" y="17410"/>
                <wp:lineTo x="6323" y="20738"/>
                <wp:lineTo x="7348" y="20994"/>
                <wp:lineTo x="9399" y="21250"/>
                <wp:lineTo x="11962" y="21250"/>
                <wp:lineTo x="14184" y="20994"/>
                <wp:lineTo x="15038" y="20738"/>
                <wp:lineTo x="19652" y="17410"/>
                <wp:lineTo x="19823" y="16642"/>
                <wp:lineTo x="21361" y="12545"/>
                <wp:lineTo x="21361" y="8449"/>
                <wp:lineTo x="20335" y="6145"/>
                <wp:lineTo x="19652" y="3584"/>
                <wp:lineTo x="14867" y="768"/>
                <wp:lineTo x="13158" y="0"/>
                <wp:lineTo x="8203"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0621mellenthin_madagaskar_vozama0663_monitor.jpg"/>
                    <pic:cNvPicPr/>
                  </pic:nvPicPr>
                  <pic:blipFill>
                    <a:blip r:embed="rId13" cstate="screen">
                      <a:extLst>
                        <a:ext uri="{28A0092B-C50C-407E-A947-70E740481C1C}">
                          <a14:useLocalDpi xmlns:a14="http://schemas.microsoft.com/office/drawing/2010/main"/>
                        </a:ext>
                      </a:extLst>
                    </a:blip>
                    <a:stretch>
                      <a:fillRect/>
                    </a:stretch>
                  </pic:blipFill>
                  <pic:spPr>
                    <a:xfrm>
                      <a:off x="0" y="0"/>
                      <a:ext cx="2408400" cy="1607724"/>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96373">
        <w:rPr>
          <w:rFonts w:ascii="Arial" w:eastAsia="MetaBookLF" w:hAnsi="Arial" w:cs="Arial"/>
          <w:b/>
        </w:rPr>
        <w:t>S4:</w:t>
      </w:r>
      <w:r w:rsidRPr="00696373">
        <w:rPr>
          <w:rFonts w:ascii="Arial" w:eastAsia="MetaBookLF" w:hAnsi="Arial" w:cs="Arial"/>
        </w:rPr>
        <w:t xml:space="preserve"> </w:t>
      </w:r>
      <w:r w:rsidRPr="00696373">
        <w:rPr>
          <w:rFonts w:ascii="Arial" w:eastAsia="MetaBookLF" w:hAnsi="Arial" w:cs="Arial"/>
        </w:rPr>
        <w:tab/>
        <w:t>Mein Name ist Joséphine</w:t>
      </w:r>
      <w:r w:rsidRPr="00696373">
        <w:rPr>
          <w:rFonts w:ascii="Calibri" w:eastAsia="Calibri" w:hAnsi="Calibri" w:cs="Times New Roman"/>
        </w:rPr>
        <w:t xml:space="preserve"> </w:t>
      </w:r>
      <w:r w:rsidRPr="00696373">
        <w:rPr>
          <w:rFonts w:ascii="Arial" w:eastAsia="MetaBookLF" w:hAnsi="Arial" w:cs="Arial"/>
        </w:rPr>
        <w:t>Rasolonomenjanahary. Ich unterrichte an einer Dorfschule von VOZAMA und bin gleichzeitig Kleinbäuerin. Vor einigen Jahren erblindete mein Mann, seitdem bin ich für den Lebensunterhalt zuständig. Wir haben zwei Kinder. Und ich denke: Wenn ich es schaffen kann, eine Familie allein zu ernähren, dann können andere Frauen es auch! Als VOZAMA mich ansprach, habe ich nach kurzem Zögern die Chance ergriffen und mich zur Lehrerin ausbilden lassen. Ich möchte meine Erfahrungen weitergeben – an Kindern und Eltern, besonders an die Mütter. Ich vermittle den Kindern in der Schule, dass es sich lohnt, ein Ziel zu verfolgen. Ich frage sie, was sie einmal werden wollen, wenn sie groß sind. Wenn sie mir antworten „Ärztin“ oder „Lehrer“, dann frage ich weiter, wie sie dahin kommen. „Indem wir lernen“, wissen schon die Kleinen. Diese Vision ermutigt sie.]</w:t>
      </w:r>
    </w:p>
    <w:p w14:paraId="088A2731" w14:textId="77777777" w:rsidR="005D602D" w:rsidRPr="00696373" w:rsidRDefault="005D602D" w:rsidP="005D602D">
      <w:pPr>
        <w:spacing w:line="360" w:lineRule="auto"/>
        <w:ind w:left="708" w:hanging="708"/>
        <w:rPr>
          <w:rFonts w:ascii="Arial" w:eastAsia="MetaBookLF" w:hAnsi="Arial" w:cs="Arial"/>
        </w:rPr>
      </w:pPr>
      <w:r w:rsidRPr="00696373">
        <w:rPr>
          <w:rFonts w:ascii="Arial" w:eastAsia="MetaBookLF" w:hAnsi="Arial" w:cs="Arial"/>
          <w:b/>
        </w:rPr>
        <w:t>L</w:t>
      </w:r>
      <w:r w:rsidRPr="00696373">
        <w:rPr>
          <w:rFonts w:ascii="Arial" w:eastAsia="MetaBookLF" w:hAnsi="Arial" w:cs="Arial"/>
          <w:b/>
        </w:rPr>
        <w:tab/>
      </w:r>
      <w:r w:rsidRPr="00696373">
        <w:rPr>
          <w:rFonts w:ascii="Arial" w:eastAsia="MetaBookLF" w:hAnsi="Arial" w:cs="Arial"/>
        </w:rPr>
        <w:t xml:space="preserve">Es braucht Visionen, es braucht Träume und Ziele und den Willen, die Träume Wirklichkeit werden zu lassen. Ursule und Modestine [,Flocine und Joséphine] haben </w:t>
      </w:r>
      <w:r w:rsidRPr="00696373">
        <w:rPr>
          <w:rFonts w:ascii="Arial" w:eastAsia="MetaBookLF" w:hAnsi="Arial" w:cs="Arial"/>
        </w:rPr>
        <w:lastRenderedPageBreak/>
        <w:t xml:space="preserve">uns davon berichtet – sie stehen beispielhaft für die starken Frauen von Madagaskar, für Frauen auf der ganzen Welt. </w:t>
      </w:r>
    </w:p>
    <w:p w14:paraId="370E26EB" w14:textId="77777777" w:rsidR="005D602D" w:rsidRPr="00696373" w:rsidRDefault="005D602D" w:rsidP="005D602D">
      <w:pPr>
        <w:spacing w:line="360" w:lineRule="auto"/>
        <w:ind w:left="708"/>
        <w:rPr>
          <w:rFonts w:ascii="Arial" w:eastAsia="MetaBookLF" w:hAnsi="Arial" w:cs="Arial"/>
        </w:rPr>
      </w:pPr>
      <w:r w:rsidRPr="00696373">
        <w:rPr>
          <w:rFonts w:ascii="Arial" w:eastAsia="MetaBookLF" w:hAnsi="Arial" w:cs="Arial"/>
          <w:i/>
          <w:iCs/>
        </w:rPr>
        <w:t>Frau.Macht.Veränderung.</w:t>
      </w:r>
      <w:r w:rsidRPr="00696373">
        <w:rPr>
          <w:rFonts w:ascii="Arial" w:eastAsia="MetaBookLF" w:hAnsi="Arial" w:cs="Arial"/>
        </w:rPr>
        <w:t xml:space="preserve"> – die Fastenaktion von Misereor ruft uns dazu auf, den Beitrag zu würdigen, den Frauen für eine menschenfreundliche und zukunftsfähige Gesellschaft leisten. Wir können sie dabei unterstützen und selbst aktiv werden. Egal ob Frau, Mann oder Kind, gemeinsam mit den Frauen in Madagaskar können wir die Welt zum Guten verändern!</w:t>
      </w:r>
    </w:p>
    <w:p w14:paraId="34F7CDFA" w14:textId="77777777" w:rsidR="005D602D" w:rsidRDefault="005D602D" w:rsidP="005D602D">
      <w:pPr>
        <w:spacing w:line="360" w:lineRule="auto"/>
        <w:rPr>
          <w:rFonts w:ascii="Arial" w:eastAsia="MetaBookLF" w:hAnsi="Arial" w:cs="Arial"/>
        </w:rPr>
      </w:pPr>
      <w:r w:rsidRPr="00696373">
        <w:rPr>
          <w:rFonts w:ascii="Arial" w:eastAsia="MetaBookLF" w:hAnsi="Arial" w:cs="Arial"/>
        </w:rPr>
        <w:t xml:space="preserve">So ist die Fastenaktion auch ein Ansporn an uns, uns nicht in der Krisenstimmung einzurichten. Das Lazarus-Evangelium, die Berichte der Frauen aus Madagaskar geben uns einen Vorgeschmack </w:t>
      </w:r>
      <w:r>
        <w:rPr>
          <w:rFonts w:ascii="Arial" w:eastAsia="MetaBookLF" w:hAnsi="Arial" w:cs="Arial"/>
        </w:rPr>
        <w:t>auf</w:t>
      </w:r>
      <w:r w:rsidRPr="00696373">
        <w:rPr>
          <w:rFonts w:ascii="Arial" w:eastAsia="MetaBookLF" w:hAnsi="Arial" w:cs="Arial"/>
        </w:rPr>
        <w:t xml:space="preserve"> Ostern! Wir können zum Leben aufstehen, schon im Hier und Jetzt, und gegen alle Widerstände etwas Neues schaffen. Einen blühenden Garten, wie Ursule ihn plant und schon anfanghaft verwirklicht hat!</w:t>
      </w:r>
    </w:p>
    <w:p w14:paraId="3D81B455" w14:textId="77777777" w:rsidR="00F247C2" w:rsidRDefault="00F247C2" w:rsidP="005D602D">
      <w:pPr>
        <w:rPr>
          <w:rFonts w:ascii="Arial" w:eastAsia="MetaBookLF" w:hAnsi="Arial" w:cs="Arial"/>
          <w:b/>
        </w:rPr>
      </w:pPr>
    </w:p>
    <w:p w14:paraId="1058B906" w14:textId="036E6768" w:rsidR="005D602D" w:rsidRPr="00996797" w:rsidRDefault="005D602D" w:rsidP="005D602D">
      <w:pPr>
        <w:rPr>
          <w:rFonts w:ascii="Arial" w:eastAsia="MetaBookLF" w:hAnsi="Arial" w:cs="Arial"/>
          <w:b/>
        </w:rPr>
      </w:pPr>
      <w:r w:rsidRPr="00996797">
        <w:rPr>
          <w:rFonts w:ascii="Arial" w:eastAsia="MetaBookLF" w:hAnsi="Arial" w:cs="Arial"/>
          <w:b/>
        </w:rPr>
        <w:t>Baustein Fürbitten</w:t>
      </w:r>
      <w:r>
        <w:rPr>
          <w:rFonts w:ascii="Arial" w:eastAsia="MetaBookLF" w:hAnsi="Arial" w:cs="Arial"/>
          <w:b/>
        </w:rPr>
        <w:t xml:space="preserve"> 1</w:t>
      </w:r>
    </w:p>
    <w:p w14:paraId="36BEC511" w14:textId="77777777" w:rsidR="005D602D" w:rsidRPr="00996797" w:rsidRDefault="005D602D" w:rsidP="005D602D">
      <w:pPr>
        <w:spacing w:after="0" w:line="240" w:lineRule="auto"/>
        <w:rPr>
          <w:rFonts w:ascii="MetaBookLF" w:eastAsia="MetaBookLF" w:hAnsi="MetaBookLF" w:cs="Times New Roman"/>
          <w:i/>
          <w:iCs/>
        </w:rPr>
      </w:pPr>
      <w:r w:rsidRPr="00996797">
        <w:rPr>
          <w:rFonts w:ascii="MetaBookLF" w:eastAsia="MetaBookLF" w:hAnsi="MetaBookLF" w:cs="Times New Roman"/>
          <w:i/>
          <w:iCs/>
        </w:rPr>
        <w:t xml:space="preserve">Frauen und Männer aus der Gemeinde tragen die Fürbitten vor. Sie treten jeweils mit einem Baumsetzling (alternativ: einer Jungpflanze) ans Mikrofon und stellen den Topf anschließend vor dem Altar ab. Die Setzlinge können vielleicht im Anschluss an den Gottesdienst </w:t>
      </w:r>
      <w:r>
        <w:rPr>
          <w:rFonts w:ascii="MetaBookLF" w:eastAsia="MetaBookLF" w:hAnsi="MetaBookLF" w:cs="Times New Roman"/>
          <w:i/>
          <w:iCs/>
        </w:rPr>
        <w:t>an der</w:t>
      </w:r>
      <w:r w:rsidRPr="00996797">
        <w:rPr>
          <w:rFonts w:ascii="MetaBookLF" w:eastAsia="MetaBookLF" w:hAnsi="MetaBookLF" w:cs="Times New Roman"/>
          <w:i/>
          <w:iCs/>
        </w:rPr>
        <w:t xml:space="preserve"> Kirche/</w:t>
      </w:r>
      <w:r>
        <w:rPr>
          <w:rFonts w:ascii="MetaBookLF" w:eastAsia="MetaBookLF" w:hAnsi="MetaBookLF" w:cs="Times New Roman"/>
          <w:i/>
          <w:iCs/>
        </w:rPr>
        <w:t>am</w:t>
      </w:r>
      <w:r w:rsidRPr="00996797">
        <w:rPr>
          <w:rFonts w:ascii="MetaBookLF" w:eastAsia="MetaBookLF" w:hAnsi="MetaBookLF" w:cs="Times New Roman"/>
          <w:i/>
          <w:iCs/>
        </w:rPr>
        <w:t xml:space="preserve"> Pfarrzentrum etc. eingepflanzt werden.</w:t>
      </w:r>
    </w:p>
    <w:p w14:paraId="4F9AE542" w14:textId="77777777" w:rsidR="005D602D" w:rsidRPr="00996797" w:rsidRDefault="005D602D" w:rsidP="005D602D">
      <w:pPr>
        <w:spacing w:after="0" w:line="360" w:lineRule="auto"/>
        <w:rPr>
          <w:rFonts w:ascii="Arial" w:eastAsia="MetaBookLF" w:hAnsi="Arial" w:cs="Arial"/>
          <w:bCs/>
        </w:rPr>
      </w:pPr>
    </w:p>
    <w:p w14:paraId="0459E4C7" w14:textId="77777777" w:rsidR="005D602D" w:rsidRPr="00996797" w:rsidRDefault="005D602D" w:rsidP="005D602D">
      <w:pPr>
        <w:spacing w:line="360" w:lineRule="auto"/>
        <w:ind w:left="708" w:hanging="708"/>
        <w:rPr>
          <w:rFonts w:ascii="Arial" w:eastAsia="MetaBookLF" w:hAnsi="Arial" w:cs="Arial"/>
          <w:bCs/>
        </w:rPr>
      </w:pPr>
      <w:r w:rsidRPr="00996797">
        <w:rPr>
          <w:rFonts w:ascii="Arial" w:eastAsia="MetaBookLF" w:hAnsi="Arial" w:cs="Arial"/>
          <w:b/>
        </w:rPr>
        <w:t>L</w:t>
      </w:r>
      <w:r w:rsidRPr="00996797">
        <w:rPr>
          <w:rFonts w:ascii="Arial" w:eastAsia="MetaBookLF" w:hAnsi="Arial" w:cs="Arial"/>
          <w:b/>
        </w:rPr>
        <w:tab/>
      </w:r>
      <w:r w:rsidRPr="00996797">
        <w:rPr>
          <w:rFonts w:ascii="Arial" w:eastAsia="MetaBookLF" w:hAnsi="Arial" w:cs="Arial"/>
          <w:bCs/>
        </w:rPr>
        <w:t>Viele biblische Geschichten erzählen davon, dass Gott ein Freund des Lebens ist.    Wenn wir uns nun an ihn wenden, vertrauen wir darauf, dass er neues Leben schenkt und uns mit seiner Geistkraft erfüllt. Was uns, was die Menschen in Madagaskar bewegt, tragen wir vor ihn:</w:t>
      </w:r>
    </w:p>
    <w:p w14:paraId="2FD4EEA0" w14:textId="77777777" w:rsidR="005D602D" w:rsidRPr="00996797" w:rsidRDefault="005D602D" w:rsidP="005D602D">
      <w:pPr>
        <w:spacing w:after="0" w:line="360" w:lineRule="auto"/>
        <w:ind w:left="709" w:hanging="709"/>
        <w:rPr>
          <w:rFonts w:ascii="Arial" w:eastAsia="MetaBookLF" w:hAnsi="Arial" w:cs="Arial"/>
          <w:bCs/>
        </w:rPr>
      </w:pPr>
      <w:r w:rsidRPr="00996797">
        <w:rPr>
          <w:rFonts w:ascii="Arial" w:eastAsia="MetaBookLF" w:hAnsi="Arial" w:cs="Arial"/>
          <w:b/>
        </w:rPr>
        <w:t>S1</w:t>
      </w:r>
      <w:r w:rsidRPr="00996797">
        <w:rPr>
          <w:rFonts w:ascii="Arial" w:eastAsia="MetaBookLF" w:hAnsi="Arial" w:cs="Arial"/>
          <w:b/>
        </w:rPr>
        <w:tab/>
      </w:r>
      <w:r w:rsidRPr="00996797">
        <w:rPr>
          <w:rFonts w:ascii="Arial" w:eastAsia="MetaBookLF" w:hAnsi="Arial" w:cs="Arial"/>
          <w:bCs/>
        </w:rPr>
        <w:t xml:space="preserve">Natur, Umwelt und Klima sind aus dem Gleichgewicht geraten. Wenn wir Menschen so weitermachen wie bisher, zerstören wir unsere Existenzgrundlagen. Das spüren wir, das spüren die Menschen in Madagaskar, wo bereits 90 Prozent der ursprünglichen Wälder vernichtet sind. Die Schöpfung zu bewahren, ist eine globale Aufgabe. </w:t>
      </w:r>
    </w:p>
    <w:p w14:paraId="16D33284" w14:textId="77777777" w:rsidR="005D602D" w:rsidRPr="00996797" w:rsidRDefault="005D602D" w:rsidP="005D602D">
      <w:pPr>
        <w:spacing w:after="0" w:line="360" w:lineRule="auto"/>
        <w:ind w:left="709" w:hanging="709"/>
        <w:rPr>
          <w:rFonts w:ascii="Calibri" w:eastAsia="Calibri" w:hAnsi="Calibri" w:cs="Times New Roman"/>
          <w:color w:val="FF0000"/>
        </w:rPr>
      </w:pPr>
      <w:r w:rsidRPr="00996797">
        <w:rPr>
          <w:rFonts w:ascii="Arial" w:eastAsia="MetaBookLF" w:hAnsi="Arial" w:cs="Arial"/>
          <w:b/>
          <w:bCs/>
        </w:rPr>
        <w:t>S2</w:t>
      </w:r>
      <w:r w:rsidRPr="00996797">
        <w:rPr>
          <w:rFonts w:ascii="Calibri" w:eastAsia="Calibri" w:hAnsi="Calibri" w:cs="Times New Roman"/>
        </w:rPr>
        <w:tab/>
      </w:r>
      <w:r w:rsidRPr="00996797">
        <w:rPr>
          <w:rFonts w:ascii="Arial" w:eastAsia="MetaBookLF" w:hAnsi="Arial" w:cs="Arial"/>
        </w:rPr>
        <w:t>Deshalb bitten wir dich, Gott, um Mut für die politisch Verantwortlichen in Nord und Süd</w:t>
      </w:r>
    </w:p>
    <w:p w14:paraId="3F45A2E2" w14:textId="77777777" w:rsidR="005D602D" w:rsidRPr="00996797" w:rsidRDefault="005D602D" w:rsidP="005D602D">
      <w:pPr>
        <w:spacing w:after="0" w:line="360" w:lineRule="auto"/>
        <w:ind w:left="709" w:hanging="1"/>
        <w:rPr>
          <w:rFonts w:ascii="Arial" w:eastAsia="MetaBookLF" w:hAnsi="Arial" w:cs="Arial"/>
        </w:rPr>
      </w:pPr>
      <w:r w:rsidRPr="00996797">
        <w:rPr>
          <w:rFonts w:ascii="Arial" w:eastAsia="MetaBookLF" w:hAnsi="Arial" w:cs="Arial"/>
        </w:rPr>
        <w:t>und</w:t>
      </w:r>
      <w:r w:rsidRPr="00996797">
        <w:rPr>
          <w:rFonts w:ascii="Arial" w:eastAsia="MetaBookLF" w:hAnsi="Arial" w:cs="Arial"/>
          <w:b/>
          <w:bCs/>
        </w:rPr>
        <w:t xml:space="preserve"> </w:t>
      </w:r>
      <w:r w:rsidRPr="00996797">
        <w:rPr>
          <w:rFonts w:ascii="Arial" w:eastAsia="MetaBookLF" w:hAnsi="Arial" w:cs="Arial"/>
        </w:rPr>
        <w:t xml:space="preserve">um Kraft und Widerstandsfähigkeit für die sozialen Bewegungen und alle Menschen, die sich für Veränderung einsetzen. </w:t>
      </w:r>
    </w:p>
    <w:p w14:paraId="6D868307" w14:textId="77777777" w:rsidR="005D602D" w:rsidRPr="00996797" w:rsidRDefault="005D602D" w:rsidP="005D602D">
      <w:pPr>
        <w:spacing w:after="0" w:line="360" w:lineRule="auto"/>
        <w:ind w:left="709" w:hanging="1"/>
        <w:rPr>
          <w:rFonts w:ascii="Arial" w:eastAsia="MetaBookLF" w:hAnsi="Arial" w:cs="Arial"/>
        </w:rPr>
      </w:pPr>
      <w:r w:rsidRPr="00996797">
        <w:rPr>
          <w:rFonts w:ascii="Arial" w:eastAsia="MetaBookLF" w:hAnsi="Arial" w:cs="Arial"/>
          <w:i/>
          <w:iCs/>
        </w:rPr>
        <w:t>(Stille)</w:t>
      </w:r>
    </w:p>
    <w:p w14:paraId="5C5D95F5" w14:textId="77777777" w:rsidR="005D602D" w:rsidRPr="00996797" w:rsidRDefault="005D602D" w:rsidP="005D602D">
      <w:pPr>
        <w:spacing w:line="360" w:lineRule="auto"/>
        <w:ind w:left="708"/>
        <w:rPr>
          <w:rFonts w:ascii="Arial" w:eastAsia="MetaBookLF" w:hAnsi="Arial" w:cs="Arial"/>
          <w:bCs/>
        </w:rPr>
      </w:pPr>
      <w:r w:rsidRPr="00996797">
        <w:rPr>
          <w:rFonts w:ascii="Arial" w:eastAsia="MetaBookLF" w:hAnsi="Arial" w:cs="Arial"/>
          <w:bCs/>
        </w:rPr>
        <w:lastRenderedPageBreak/>
        <w:t>Du Gott des Lebens:</w:t>
      </w:r>
    </w:p>
    <w:p w14:paraId="0D4EBFEF" w14:textId="77777777" w:rsidR="005D602D" w:rsidRPr="00996797" w:rsidRDefault="005D602D" w:rsidP="005D602D">
      <w:pPr>
        <w:spacing w:line="360" w:lineRule="auto"/>
        <w:ind w:left="708" w:hanging="708"/>
        <w:rPr>
          <w:rFonts w:ascii="Arial" w:eastAsia="MetaBookLF" w:hAnsi="Arial" w:cs="Arial"/>
          <w:bCs/>
        </w:rPr>
      </w:pPr>
      <w:r w:rsidRPr="00996797">
        <w:rPr>
          <w:rFonts w:ascii="Arial" w:eastAsia="MetaBookLF" w:hAnsi="Arial" w:cs="Arial"/>
          <w:b/>
        </w:rPr>
        <w:t>A</w:t>
      </w:r>
      <w:r w:rsidRPr="00996797">
        <w:rPr>
          <w:rFonts w:ascii="Arial" w:eastAsia="MetaBookLF" w:hAnsi="Arial" w:cs="Arial"/>
          <w:bCs/>
        </w:rPr>
        <w:tab/>
        <w:t>Höre und erhöre uns.</w:t>
      </w:r>
    </w:p>
    <w:p w14:paraId="2125E4D4" w14:textId="77777777" w:rsidR="005D602D" w:rsidRPr="00996797" w:rsidRDefault="005D602D" w:rsidP="005D602D">
      <w:pPr>
        <w:spacing w:line="360" w:lineRule="auto"/>
        <w:ind w:left="708" w:hanging="708"/>
        <w:rPr>
          <w:rFonts w:ascii="Arial" w:eastAsia="MetaBookLF" w:hAnsi="Arial" w:cs="Arial"/>
          <w:bCs/>
        </w:rPr>
      </w:pPr>
      <w:r w:rsidRPr="00996797">
        <w:rPr>
          <w:rFonts w:ascii="Arial" w:eastAsia="MetaBookLF" w:hAnsi="Arial" w:cs="Arial"/>
          <w:b/>
        </w:rPr>
        <w:t>S1</w:t>
      </w:r>
      <w:r w:rsidRPr="00996797">
        <w:rPr>
          <w:rFonts w:ascii="Arial" w:eastAsia="MetaBookLF" w:hAnsi="Arial" w:cs="Arial"/>
          <w:b/>
        </w:rPr>
        <w:tab/>
      </w:r>
      <w:r w:rsidRPr="00996797">
        <w:rPr>
          <w:rFonts w:ascii="Arial" w:eastAsia="MetaBookLF" w:hAnsi="Arial" w:cs="Arial"/>
          <w:bCs/>
        </w:rPr>
        <w:t xml:space="preserve">Madagaskar ist reich an Naturschätzen, Rohstoffen und fruchtbarem Boden. Aber das Land ist auch von einer politischen und wirtschaftlichen Dauerkrise gezeichnet. Die wachsende Bevölkerung muss ernährt werden, doch die Entwaldung zerstört Lebensräume. Wetterextreme, etwa Dürren und Zyklone, beeinträchtigen die Landwirtschaft. VOZAMA engagiert sich als Partnerorganisation von Misereor gegen Armut und für Alphabetisierung in den Dörfern. </w:t>
      </w:r>
    </w:p>
    <w:p w14:paraId="45C86AEA" w14:textId="77777777" w:rsidR="005D602D" w:rsidRPr="00996797" w:rsidRDefault="005D602D" w:rsidP="005D602D">
      <w:pPr>
        <w:spacing w:after="0" w:line="360" w:lineRule="auto"/>
        <w:ind w:left="709" w:hanging="709"/>
        <w:rPr>
          <w:rFonts w:ascii="Arial" w:eastAsia="MetaBookLF" w:hAnsi="Arial" w:cs="Arial"/>
        </w:rPr>
      </w:pPr>
      <w:r w:rsidRPr="00996797">
        <w:rPr>
          <w:rFonts w:ascii="Arial" w:eastAsia="MetaBookLF" w:hAnsi="Arial" w:cs="Arial"/>
          <w:b/>
          <w:bCs/>
        </w:rPr>
        <w:t>S3</w:t>
      </w:r>
      <w:r w:rsidRPr="00996797">
        <w:rPr>
          <w:rFonts w:ascii="Calibri" w:eastAsia="Calibri" w:hAnsi="Calibri" w:cs="Times New Roman"/>
        </w:rPr>
        <w:tab/>
      </w:r>
      <w:r w:rsidRPr="00996797">
        <w:rPr>
          <w:rFonts w:ascii="Arial" w:eastAsia="MetaBookLF" w:hAnsi="Arial" w:cs="Arial"/>
        </w:rPr>
        <w:t xml:space="preserve">Mit den Projektverantwortlichen bitten wir dich, Gott, darum, dass die Verantwortlichen in Politik und Gesellschaft Perspektiven entwickeln für die ländliche Bevölkerung </w:t>
      </w:r>
    </w:p>
    <w:p w14:paraId="34BA5AF1" w14:textId="77777777" w:rsidR="005D602D" w:rsidRPr="00996797" w:rsidRDefault="005D602D" w:rsidP="005D602D">
      <w:pPr>
        <w:spacing w:after="0" w:line="360" w:lineRule="auto"/>
        <w:ind w:left="709" w:hanging="1"/>
        <w:rPr>
          <w:rFonts w:ascii="Arial" w:eastAsia="MetaBookLF" w:hAnsi="Arial" w:cs="Arial"/>
          <w:color w:val="FF0000"/>
        </w:rPr>
      </w:pPr>
      <w:r w:rsidRPr="00996797">
        <w:rPr>
          <w:rFonts w:ascii="Arial" w:eastAsia="MetaBookLF" w:hAnsi="Arial" w:cs="Arial"/>
        </w:rPr>
        <w:t>und wir bitten um Chancengerechtigkeit für alle Kinder, auf dem Land und in der Stadt.</w:t>
      </w:r>
      <w:r w:rsidRPr="00996797">
        <w:rPr>
          <w:rFonts w:ascii="Arial" w:eastAsia="MetaBookLF" w:hAnsi="Arial" w:cs="Arial"/>
        </w:rPr>
        <w:tab/>
      </w:r>
    </w:p>
    <w:p w14:paraId="6C3F9169" w14:textId="77777777" w:rsidR="005D602D" w:rsidRPr="00996797" w:rsidRDefault="005D602D" w:rsidP="005D602D">
      <w:pPr>
        <w:spacing w:after="0" w:line="360" w:lineRule="auto"/>
        <w:ind w:left="708"/>
        <w:rPr>
          <w:rFonts w:ascii="Arial" w:eastAsia="MetaBookLF" w:hAnsi="Arial" w:cs="Arial"/>
          <w:i/>
          <w:iCs/>
        </w:rPr>
      </w:pPr>
      <w:r w:rsidRPr="00996797">
        <w:rPr>
          <w:rFonts w:ascii="Arial" w:eastAsia="MetaBookLF" w:hAnsi="Arial" w:cs="Arial"/>
          <w:i/>
          <w:iCs/>
        </w:rPr>
        <w:t>(Stille)</w:t>
      </w:r>
    </w:p>
    <w:p w14:paraId="5DBA5C62" w14:textId="77777777" w:rsidR="005D602D" w:rsidRPr="00996797" w:rsidRDefault="005D602D" w:rsidP="005D602D">
      <w:pPr>
        <w:spacing w:line="360" w:lineRule="auto"/>
        <w:ind w:left="708"/>
        <w:rPr>
          <w:rFonts w:ascii="Arial" w:eastAsia="MetaBookLF" w:hAnsi="Arial" w:cs="Arial"/>
          <w:bCs/>
        </w:rPr>
      </w:pPr>
      <w:r w:rsidRPr="00996797">
        <w:rPr>
          <w:rFonts w:ascii="Arial" w:eastAsia="MetaBookLF" w:hAnsi="Arial" w:cs="Arial"/>
          <w:bCs/>
        </w:rPr>
        <w:t>Gott des Lebens:</w:t>
      </w:r>
    </w:p>
    <w:p w14:paraId="51770387" w14:textId="77777777" w:rsidR="005D602D" w:rsidRPr="00996797" w:rsidRDefault="005D602D" w:rsidP="005D602D">
      <w:pPr>
        <w:spacing w:line="360" w:lineRule="auto"/>
        <w:ind w:left="708" w:hanging="708"/>
        <w:rPr>
          <w:rFonts w:ascii="Arial" w:eastAsia="MetaBookLF" w:hAnsi="Arial" w:cs="Arial"/>
          <w:bCs/>
        </w:rPr>
      </w:pPr>
      <w:r w:rsidRPr="00996797">
        <w:rPr>
          <w:rFonts w:ascii="Arial" w:eastAsia="MetaBookLF" w:hAnsi="Arial" w:cs="Arial"/>
          <w:b/>
        </w:rPr>
        <w:t>A</w:t>
      </w:r>
      <w:r w:rsidRPr="00996797">
        <w:rPr>
          <w:rFonts w:ascii="Arial" w:eastAsia="MetaBookLF" w:hAnsi="Arial" w:cs="Arial"/>
          <w:bCs/>
        </w:rPr>
        <w:tab/>
        <w:t>Höre und erhöre uns.</w:t>
      </w:r>
    </w:p>
    <w:p w14:paraId="5DCF2968" w14:textId="77777777" w:rsidR="005D602D" w:rsidRPr="00996797" w:rsidRDefault="005D602D" w:rsidP="005D602D">
      <w:pPr>
        <w:spacing w:line="360" w:lineRule="auto"/>
        <w:ind w:left="708" w:hanging="708"/>
        <w:rPr>
          <w:rFonts w:ascii="Arial" w:eastAsia="MetaBookLF" w:hAnsi="Arial" w:cs="Arial"/>
          <w:bCs/>
        </w:rPr>
      </w:pPr>
      <w:r w:rsidRPr="00996797">
        <w:rPr>
          <w:rFonts w:ascii="Arial" w:eastAsia="MetaBookLF" w:hAnsi="Arial" w:cs="Arial"/>
          <w:b/>
        </w:rPr>
        <w:t>S1</w:t>
      </w:r>
      <w:r w:rsidRPr="00996797">
        <w:rPr>
          <w:rFonts w:ascii="Arial" w:eastAsia="MetaBookLF" w:hAnsi="Arial" w:cs="Arial"/>
          <w:b/>
        </w:rPr>
        <w:tab/>
      </w:r>
      <w:r w:rsidRPr="00996797">
        <w:rPr>
          <w:rFonts w:ascii="Arial" w:eastAsia="MetaBookLF" w:hAnsi="Arial" w:cs="Arial"/>
          <w:bCs/>
        </w:rPr>
        <w:t>Weltweit erzeugen Frauen 80 Prozent der Nahrungsmittel, ihnen gehört jedoch weniger als ein Fünftel der Anbauflächen. Auch im Hochland von Madagaskar leisten Frauen ein</w:t>
      </w:r>
      <w:r>
        <w:rPr>
          <w:rFonts w:ascii="Arial" w:eastAsia="MetaBookLF" w:hAnsi="Arial" w:cs="Arial"/>
          <w:bCs/>
        </w:rPr>
        <w:t>en</w:t>
      </w:r>
      <w:r w:rsidRPr="00996797">
        <w:rPr>
          <w:rFonts w:ascii="Arial" w:eastAsia="MetaBookLF" w:hAnsi="Arial" w:cs="Arial"/>
          <w:bCs/>
        </w:rPr>
        <w:t xml:space="preserve"> Großteil der Haus- und Feldarbeit, doch wirtschaftliche Entscheidungen dürfen sie oft nicht selber treffen. Vahatra </w:t>
      </w:r>
      <w:r w:rsidRPr="00996797">
        <w:rPr>
          <w:rFonts w:ascii="Calibri" w:eastAsia="Calibri" w:hAnsi="Calibri" w:cs="Calibri"/>
          <w:i/>
          <w:color w:val="201F1E"/>
          <w:sz w:val="24"/>
          <w:szCs w:val="24"/>
          <w:shd w:val="clear" w:color="auto" w:fill="FFFFFF"/>
        </w:rPr>
        <w:t xml:space="preserve">(sprich: Vahadsch) </w:t>
      </w:r>
      <w:r w:rsidRPr="00996797">
        <w:rPr>
          <w:rFonts w:ascii="Arial" w:eastAsia="MetaBookLF" w:hAnsi="Arial" w:cs="Arial"/>
          <w:bCs/>
        </w:rPr>
        <w:t>– Partnerprojekt von Misereor – unterstützt deshalb die Bäuerinnen</w:t>
      </w:r>
      <w:r>
        <w:rPr>
          <w:rFonts w:ascii="Arial" w:eastAsia="MetaBookLF" w:hAnsi="Arial" w:cs="Arial"/>
          <w:bCs/>
        </w:rPr>
        <w:t xml:space="preserve"> dabei</w:t>
      </w:r>
      <w:r w:rsidRPr="00996797">
        <w:rPr>
          <w:rFonts w:ascii="Arial" w:eastAsia="MetaBookLF" w:hAnsi="Arial" w:cs="Arial"/>
          <w:bCs/>
        </w:rPr>
        <w:t xml:space="preserve">, Besitzzertifikate für ihr Land zu beantragen. </w:t>
      </w:r>
    </w:p>
    <w:p w14:paraId="6F74730A" w14:textId="77777777" w:rsidR="005D602D" w:rsidRPr="00996797" w:rsidRDefault="005D602D" w:rsidP="005D602D">
      <w:pPr>
        <w:spacing w:after="0" w:line="360" w:lineRule="auto"/>
        <w:ind w:left="709" w:hanging="709"/>
        <w:rPr>
          <w:rFonts w:ascii="Arial" w:eastAsia="MetaBookLF" w:hAnsi="Arial" w:cs="Arial"/>
          <w:bCs/>
        </w:rPr>
      </w:pPr>
      <w:r w:rsidRPr="00996797">
        <w:rPr>
          <w:rFonts w:ascii="Arial" w:eastAsia="MetaBookLF" w:hAnsi="Arial" w:cs="Arial"/>
          <w:b/>
        </w:rPr>
        <w:t>S4</w:t>
      </w:r>
      <w:r w:rsidRPr="00996797">
        <w:rPr>
          <w:rFonts w:ascii="Arial" w:eastAsia="MetaBookLF" w:hAnsi="Arial" w:cs="Arial"/>
          <w:b/>
        </w:rPr>
        <w:tab/>
      </w:r>
      <w:r w:rsidRPr="00996797">
        <w:rPr>
          <w:rFonts w:ascii="Arial" w:eastAsia="MetaBookLF" w:hAnsi="Arial" w:cs="Arial"/>
          <w:bCs/>
        </w:rPr>
        <w:t xml:space="preserve">Für die Frauen von Madagaskar bitten wir dich, Gott, um Kraft und Beharrlichkeit. </w:t>
      </w:r>
    </w:p>
    <w:p w14:paraId="616E34ED" w14:textId="77777777" w:rsidR="005D602D" w:rsidRPr="00996797" w:rsidRDefault="005D602D" w:rsidP="005D602D">
      <w:pPr>
        <w:spacing w:after="0" w:line="360" w:lineRule="auto"/>
        <w:ind w:left="709"/>
        <w:rPr>
          <w:rFonts w:ascii="Arial" w:eastAsia="MetaBookLF" w:hAnsi="Arial" w:cs="Arial"/>
          <w:bCs/>
        </w:rPr>
      </w:pPr>
      <w:r w:rsidRPr="00996797">
        <w:rPr>
          <w:rFonts w:ascii="Arial" w:eastAsia="MetaBookLF" w:hAnsi="Arial" w:cs="Arial"/>
          <w:bCs/>
        </w:rPr>
        <w:t>Für alle Frauen und Männer weltweit bitten wir um Solidarität im Engagement für mehr Gerechtigkeit.</w:t>
      </w:r>
    </w:p>
    <w:p w14:paraId="5BF15052" w14:textId="77777777" w:rsidR="005D602D" w:rsidRPr="00996797" w:rsidRDefault="005D602D" w:rsidP="005D602D">
      <w:pPr>
        <w:spacing w:after="0" w:line="360" w:lineRule="auto"/>
        <w:ind w:left="708"/>
        <w:rPr>
          <w:rFonts w:ascii="Arial" w:eastAsia="MetaBookLF" w:hAnsi="Arial" w:cs="Arial"/>
          <w:i/>
          <w:iCs/>
        </w:rPr>
      </w:pPr>
      <w:r w:rsidRPr="00996797">
        <w:rPr>
          <w:rFonts w:ascii="Arial" w:eastAsia="MetaBookLF" w:hAnsi="Arial" w:cs="Arial"/>
          <w:i/>
          <w:iCs/>
        </w:rPr>
        <w:t>(Stille)</w:t>
      </w:r>
    </w:p>
    <w:p w14:paraId="53A34D07" w14:textId="77777777" w:rsidR="005D602D" w:rsidRPr="00996797" w:rsidRDefault="005D602D" w:rsidP="005D602D">
      <w:pPr>
        <w:spacing w:line="360" w:lineRule="auto"/>
        <w:ind w:left="708"/>
        <w:rPr>
          <w:rFonts w:ascii="Arial" w:eastAsia="MetaBookLF" w:hAnsi="Arial" w:cs="Arial"/>
          <w:bCs/>
        </w:rPr>
      </w:pPr>
      <w:r w:rsidRPr="00996797">
        <w:rPr>
          <w:rFonts w:ascii="Arial" w:eastAsia="MetaBookLF" w:hAnsi="Arial" w:cs="Arial"/>
          <w:bCs/>
        </w:rPr>
        <w:t>Gott des Lebens:</w:t>
      </w:r>
    </w:p>
    <w:p w14:paraId="3ACEED52" w14:textId="77777777" w:rsidR="005D602D" w:rsidRPr="00996797" w:rsidRDefault="005D602D" w:rsidP="005D602D">
      <w:pPr>
        <w:spacing w:line="360" w:lineRule="auto"/>
        <w:ind w:left="708" w:hanging="708"/>
        <w:rPr>
          <w:rFonts w:ascii="Arial" w:eastAsia="MetaBookLF" w:hAnsi="Arial" w:cs="Arial"/>
          <w:bCs/>
        </w:rPr>
      </w:pPr>
      <w:r w:rsidRPr="00996797">
        <w:rPr>
          <w:rFonts w:ascii="Arial" w:eastAsia="MetaBookLF" w:hAnsi="Arial" w:cs="Arial"/>
          <w:b/>
        </w:rPr>
        <w:t>A</w:t>
      </w:r>
      <w:r w:rsidRPr="00996797">
        <w:rPr>
          <w:rFonts w:ascii="Arial" w:eastAsia="MetaBookLF" w:hAnsi="Arial" w:cs="Arial"/>
          <w:bCs/>
        </w:rPr>
        <w:tab/>
        <w:t>Höre und erhöre uns.</w:t>
      </w:r>
    </w:p>
    <w:p w14:paraId="2F732C38" w14:textId="77777777" w:rsidR="005D602D" w:rsidRPr="00996797" w:rsidRDefault="005D602D" w:rsidP="005D602D">
      <w:pPr>
        <w:spacing w:line="360" w:lineRule="auto"/>
        <w:ind w:left="708" w:hanging="708"/>
        <w:rPr>
          <w:rFonts w:ascii="Arial" w:eastAsia="MetaBookLF" w:hAnsi="Arial" w:cs="Arial"/>
          <w:bCs/>
        </w:rPr>
      </w:pPr>
      <w:r w:rsidRPr="00996797">
        <w:rPr>
          <w:rFonts w:ascii="Arial" w:eastAsia="MetaBookLF" w:hAnsi="Arial" w:cs="Arial"/>
          <w:b/>
        </w:rPr>
        <w:t>S1</w:t>
      </w:r>
      <w:r w:rsidRPr="00996797">
        <w:rPr>
          <w:rFonts w:ascii="Arial" w:eastAsia="MetaBookLF" w:hAnsi="Arial" w:cs="Arial"/>
          <w:b/>
        </w:rPr>
        <w:tab/>
      </w:r>
      <w:r w:rsidRPr="00996797">
        <w:rPr>
          <w:rFonts w:ascii="Arial" w:eastAsia="MetaBookLF" w:hAnsi="Arial" w:cs="Arial"/>
          <w:bCs/>
        </w:rPr>
        <w:t xml:space="preserve">Frauen wollen Veränderung und werden doch oft ausgebremst – auch bei uns, in unserer Gesellschaft und besonders in der Kirche. Es geht um </w:t>
      </w:r>
      <w:r w:rsidRPr="00996797">
        <w:rPr>
          <w:rFonts w:ascii="Arial" w:eastAsia="MetaBookLF" w:hAnsi="Arial" w:cs="Arial"/>
          <w:bCs/>
        </w:rPr>
        <w:lastRenderedPageBreak/>
        <w:t xml:space="preserve">Gestaltungsmöglichkeiten, Teilhabe und Mitbestimmung. Die Kirche steht an einem Wendepunkt: Die alten Strukturen sind fragwürdig geworden und tragen nicht mehr, doch wie wir künftig miteinander glauben und den Glauben weitergeben können, ist noch nicht klar. </w:t>
      </w:r>
    </w:p>
    <w:p w14:paraId="70743A7B" w14:textId="77777777" w:rsidR="005D602D" w:rsidRPr="00996797" w:rsidRDefault="005D602D" w:rsidP="005D602D">
      <w:pPr>
        <w:spacing w:after="0" w:line="360" w:lineRule="auto"/>
        <w:ind w:left="709" w:hanging="709"/>
        <w:rPr>
          <w:rFonts w:ascii="Arial" w:eastAsia="MetaBookLF" w:hAnsi="Arial" w:cs="Arial"/>
          <w:bCs/>
          <w:color w:val="FF0000"/>
        </w:rPr>
      </w:pPr>
      <w:r w:rsidRPr="00996797">
        <w:rPr>
          <w:rFonts w:ascii="Arial" w:eastAsia="MetaBookLF" w:hAnsi="Arial" w:cs="Arial"/>
          <w:b/>
        </w:rPr>
        <w:t>S5</w:t>
      </w:r>
      <w:r w:rsidRPr="00996797">
        <w:rPr>
          <w:rFonts w:ascii="Arial" w:eastAsia="MetaBookLF" w:hAnsi="Arial" w:cs="Arial"/>
          <w:b/>
        </w:rPr>
        <w:tab/>
      </w:r>
      <w:r w:rsidRPr="00996797">
        <w:rPr>
          <w:rFonts w:ascii="Arial" w:eastAsia="MetaBookLF" w:hAnsi="Arial" w:cs="Arial"/>
          <w:bCs/>
        </w:rPr>
        <w:t xml:space="preserve">Wir bitten dich, Gott: Hilf der Kirche, sich aus der Erstarrung zu befreien, das Gute zu bewahren und sich für Neues zu öffnen. </w:t>
      </w:r>
    </w:p>
    <w:p w14:paraId="35F46E3B" w14:textId="77777777" w:rsidR="005D602D" w:rsidRPr="00996797" w:rsidRDefault="005D602D" w:rsidP="005D602D">
      <w:pPr>
        <w:spacing w:after="0" w:line="360" w:lineRule="auto"/>
        <w:ind w:left="709"/>
        <w:rPr>
          <w:rFonts w:ascii="Arial" w:eastAsia="MetaBookLF" w:hAnsi="Arial" w:cs="Arial"/>
          <w:bCs/>
        </w:rPr>
      </w:pPr>
      <w:r w:rsidRPr="00996797">
        <w:rPr>
          <w:rFonts w:ascii="Arial" w:eastAsia="MetaBookLF" w:hAnsi="Arial" w:cs="Arial"/>
          <w:bCs/>
        </w:rPr>
        <w:t>Hilf ihr, das Leben zu wählen.</w:t>
      </w:r>
    </w:p>
    <w:p w14:paraId="7D35967C" w14:textId="77777777" w:rsidR="005D602D" w:rsidRPr="00996797" w:rsidRDefault="005D602D" w:rsidP="005D602D">
      <w:pPr>
        <w:spacing w:after="0" w:line="360" w:lineRule="auto"/>
        <w:ind w:left="708"/>
        <w:rPr>
          <w:rFonts w:ascii="Arial" w:eastAsia="MetaBookLF" w:hAnsi="Arial" w:cs="Arial"/>
          <w:i/>
          <w:iCs/>
        </w:rPr>
      </w:pPr>
      <w:r w:rsidRPr="00996797">
        <w:rPr>
          <w:rFonts w:ascii="Arial" w:eastAsia="MetaBookLF" w:hAnsi="Arial" w:cs="Arial"/>
          <w:i/>
          <w:iCs/>
        </w:rPr>
        <w:t>(Stille)</w:t>
      </w:r>
    </w:p>
    <w:p w14:paraId="0BDB1713" w14:textId="77777777" w:rsidR="005D602D" w:rsidRPr="00996797" w:rsidRDefault="005D602D" w:rsidP="005D602D">
      <w:pPr>
        <w:spacing w:line="360" w:lineRule="auto"/>
        <w:ind w:left="708"/>
        <w:rPr>
          <w:rFonts w:ascii="Arial" w:eastAsia="MetaBookLF" w:hAnsi="Arial" w:cs="Arial"/>
          <w:bCs/>
        </w:rPr>
      </w:pPr>
      <w:r w:rsidRPr="00996797">
        <w:rPr>
          <w:rFonts w:ascii="Arial" w:eastAsia="MetaBookLF" w:hAnsi="Arial" w:cs="Arial"/>
          <w:bCs/>
        </w:rPr>
        <w:t>Gott des Lebens:</w:t>
      </w:r>
    </w:p>
    <w:p w14:paraId="6F10E979" w14:textId="77777777" w:rsidR="005D602D" w:rsidRPr="00996797" w:rsidRDefault="005D602D" w:rsidP="005D602D">
      <w:pPr>
        <w:spacing w:line="360" w:lineRule="auto"/>
        <w:ind w:left="708" w:hanging="708"/>
        <w:rPr>
          <w:rFonts w:ascii="Arial" w:eastAsia="MetaBookLF" w:hAnsi="Arial" w:cs="Arial"/>
          <w:bCs/>
        </w:rPr>
      </w:pPr>
      <w:r w:rsidRPr="00996797">
        <w:rPr>
          <w:rFonts w:ascii="Arial" w:eastAsia="MetaBookLF" w:hAnsi="Arial" w:cs="Arial"/>
          <w:b/>
        </w:rPr>
        <w:t>A</w:t>
      </w:r>
      <w:r w:rsidRPr="00996797">
        <w:rPr>
          <w:rFonts w:ascii="Arial" w:eastAsia="MetaBookLF" w:hAnsi="Arial" w:cs="Arial"/>
          <w:bCs/>
        </w:rPr>
        <w:tab/>
        <w:t>Höre und erhöre uns.</w:t>
      </w:r>
    </w:p>
    <w:p w14:paraId="76D9C249" w14:textId="77777777" w:rsidR="005D602D" w:rsidRPr="00996797" w:rsidRDefault="005D602D" w:rsidP="005D602D">
      <w:pPr>
        <w:spacing w:after="0" w:line="360" w:lineRule="auto"/>
        <w:ind w:left="709" w:hanging="709"/>
        <w:rPr>
          <w:rFonts w:ascii="Arial" w:eastAsia="MetaBookLF" w:hAnsi="Arial" w:cs="Arial"/>
          <w:bCs/>
        </w:rPr>
      </w:pPr>
      <w:r w:rsidRPr="00996797">
        <w:rPr>
          <w:rFonts w:ascii="Arial" w:eastAsia="MetaBookLF" w:hAnsi="Arial" w:cs="Arial"/>
          <w:b/>
        </w:rPr>
        <w:t>S1/S6</w:t>
      </w:r>
      <w:r w:rsidRPr="00996797">
        <w:rPr>
          <w:rFonts w:ascii="Arial" w:eastAsia="MetaBookLF" w:hAnsi="Arial" w:cs="Arial"/>
          <w:b/>
        </w:rPr>
        <w:tab/>
      </w:r>
      <w:r w:rsidRPr="00996797">
        <w:rPr>
          <w:rFonts w:ascii="Arial" w:eastAsia="MetaBookLF" w:hAnsi="Arial" w:cs="Arial"/>
          <w:bCs/>
          <w:i/>
          <w:iCs/>
        </w:rPr>
        <w:t>…. (Formulierung eines Anliegens der Gemeinde – an dieser Stelle kann auch eine kurze Stille gehalten werden, um den persönlichen Anliegen der Teilnehmenden Raum zu geben)</w:t>
      </w:r>
    </w:p>
    <w:p w14:paraId="1AFF6A20" w14:textId="77777777" w:rsidR="005D602D" w:rsidRPr="00996797" w:rsidRDefault="005D602D" w:rsidP="005D602D">
      <w:pPr>
        <w:spacing w:after="0" w:line="360" w:lineRule="auto"/>
        <w:ind w:left="708"/>
        <w:rPr>
          <w:rFonts w:ascii="Arial" w:eastAsia="MetaBookLF" w:hAnsi="Arial" w:cs="Arial"/>
          <w:i/>
          <w:iCs/>
        </w:rPr>
      </w:pPr>
      <w:r w:rsidRPr="00996797">
        <w:rPr>
          <w:rFonts w:ascii="Arial" w:eastAsia="MetaBookLF" w:hAnsi="Arial" w:cs="Arial"/>
          <w:i/>
          <w:iCs/>
        </w:rPr>
        <w:t>(Stille)</w:t>
      </w:r>
    </w:p>
    <w:p w14:paraId="53970DFD" w14:textId="77777777" w:rsidR="005D602D" w:rsidRPr="00996797" w:rsidRDefault="005D602D" w:rsidP="005D602D">
      <w:pPr>
        <w:spacing w:line="360" w:lineRule="auto"/>
        <w:ind w:left="708"/>
        <w:rPr>
          <w:rFonts w:ascii="Arial" w:eastAsia="MetaBookLF" w:hAnsi="Arial" w:cs="Arial"/>
          <w:bCs/>
        </w:rPr>
      </w:pPr>
      <w:r w:rsidRPr="00996797">
        <w:rPr>
          <w:rFonts w:ascii="Arial" w:eastAsia="MetaBookLF" w:hAnsi="Arial" w:cs="Arial"/>
          <w:bCs/>
        </w:rPr>
        <w:t>Gott des Lebens:</w:t>
      </w:r>
    </w:p>
    <w:p w14:paraId="65007DDF" w14:textId="77777777" w:rsidR="005D602D" w:rsidRPr="00996797" w:rsidRDefault="005D602D" w:rsidP="005D602D">
      <w:pPr>
        <w:spacing w:line="360" w:lineRule="auto"/>
        <w:ind w:left="708" w:hanging="708"/>
        <w:rPr>
          <w:rFonts w:ascii="Arial" w:eastAsia="MetaBookLF" w:hAnsi="Arial" w:cs="Arial"/>
          <w:bCs/>
        </w:rPr>
      </w:pPr>
      <w:r w:rsidRPr="00996797">
        <w:rPr>
          <w:rFonts w:ascii="Arial" w:eastAsia="MetaBookLF" w:hAnsi="Arial" w:cs="Arial"/>
          <w:b/>
        </w:rPr>
        <w:t>A</w:t>
      </w:r>
      <w:r w:rsidRPr="00996797">
        <w:rPr>
          <w:rFonts w:ascii="Arial" w:eastAsia="MetaBookLF" w:hAnsi="Arial" w:cs="Arial"/>
          <w:bCs/>
        </w:rPr>
        <w:tab/>
        <w:t>Höre und erhöre uns.</w:t>
      </w:r>
    </w:p>
    <w:p w14:paraId="5EE9C17B" w14:textId="77777777" w:rsidR="005D602D" w:rsidRPr="00996797" w:rsidRDefault="005D602D" w:rsidP="005D602D">
      <w:pPr>
        <w:spacing w:line="360" w:lineRule="auto"/>
        <w:ind w:left="708" w:hanging="708"/>
        <w:rPr>
          <w:rFonts w:ascii="Arial" w:eastAsia="MetaBookLF" w:hAnsi="Arial" w:cs="Arial"/>
          <w:bCs/>
        </w:rPr>
      </w:pPr>
      <w:r w:rsidRPr="00996797">
        <w:rPr>
          <w:rFonts w:ascii="Arial" w:eastAsia="MetaBookLF" w:hAnsi="Arial" w:cs="Arial"/>
          <w:b/>
        </w:rPr>
        <w:t>L</w:t>
      </w:r>
      <w:r w:rsidRPr="00996797">
        <w:rPr>
          <w:rFonts w:ascii="Arial" w:eastAsia="MetaBookLF" w:hAnsi="Arial" w:cs="Arial"/>
          <w:b/>
        </w:rPr>
        <w:tab/>
      </w:r>
      <w:r w:rsidRPr="00996797">
        <w:rPr>
          <w:rFonts w:ascii="Arial" w:eastAsia="MetaBookLF" w:hAnsi="Arial" w:cs="Arial"/>
          <w:bCs/>
        </w:rPr>
        <w:t>Gott, deine schöpferische Macht und Liebe sind stärker als unsere Ohnmachtsgefühle. Daraus können wir Leben und Kraft schöpfen, dafür wollen wir dir</w:t>
      </w:r>
      <w:r w:rsidRPr="00996797">
        <w:rPr>
          <w:rFonts w:ascii="Arial" w:eastAsia="MetaBookLF" w:hAnsi="Arial" w:cs="Arial"/>
          <w:bCs/>
          <w:color w:val="FF0000"/>
        </w:rPr>
        <w:t xml:space="preserve"> </w:t>
      </w:r>
      <w:r w:rsidRPr="00996797">
        <w:rPr>
          <w:rFonts w:ascii="Arial" w:eastAsia="MetaBookLF" w:hAnsi="Arial" w:cs="Arial"/>
          <w:bCs/>
        </w:rPr>
        <w:t xml:space="preserve">Dank sagen, gemeinsam mit den Frauen, Männern und Kindern in Madagaskar – heute und ein Leben lang. </w:t>
      </w:r>
    </w:p>
    <w:p w14:paraId="48B073FC" w14:textId="77777777" w:rsidR="005D602D" w:rsidRPr="00996797" w:rsidRDefault="005D602D" w:rsidP="005D602D">
      <w:pPr>
        <w:spacing w:line="360" w:lineRule="auto"/>
        <w:rPr>
          <w:rFonts w:ascii="Arial" w:eastAsia="MetaBookLF" w:hAnsi="Arial" w:cs="Arial"/>
          <w:bCs/>
        </w:rPr>
      </w:pPr>
      <w:r w:rsidRPr="00996797">
        <w:rPr>
          <w:rFonts w:ascii="Arial" w:eastAsia="MetaBookLF" w:hAnsi="Arial" w:cs="Arial"/>
          <w:b/>
        </w:rPr>
        <w:t>A</w:t>
      </w:r>
      <w:r w:rsidRPr="00996797">
        <w:rPr>
          <w:rFonts w:ascii="Arial" w:eastAsia="MetaBookLF" w:hAnsi="Arial" w:cs="Arial"/>
          <w:b/>
        </w:rPr>
        <w:tab/>
      </w:r>
      <w:r w:rsidRPr="00996797">
        <w:rPr>
          <w:rFonts w:ascii="Arial" w:eastAsia="MetaBookLF" w:hAnsi="Arial" w:cs="Arial"/>
          <w:bCs/>
        </w:rPr>
        <w:t>Amen.</w:t>
      </w:r>
    </w:p>
    <w:p w14:paraId="345E5E65" w14:textId="77777777" w:rsidR="005D602D" w:rsidRDefault="005D602D" w:rsidP="005D602D">
      <w:pPr>
        <w:spacing w:after="200" w:line="276" w:lineRule="auto"/>
        <w:rPr>
          <w:rFonts w:ascii="Arial" w:eastAsia="MetaBookLF" w:hAnsi="Arial" w:cs="Arial"/>
          <w:bCs/>
        </w:rPr>
      </w:pPr>
      <w:r>
        <w:rPr>
          <w:rFonts w:ascii="Arial" w:eastAsia="MetaBookLF" w:hAnsi="Arial" w:cs="Arial"/>
          <w:bCs/>
        </w:rPr>
        <w:br w:type="page"/>
      </w:r>
    </w:p>
    <w:p w14:paraId="235805FC" w14:textId="77777777" w:rsidR="005D602D" w:rsidRPr="005148E9" w:rsidRDefault="005D602D" w:rsidP="005D602D">
      <w:pPr>
        <w:rPr>
          <w:rFonts w:ascii="MetaBookLF" w:eastAsia="MetaBookLF" w:hAnsi="MetaBookLF" w:cs="Times New Roman"/>
          <w:i/>
        </w:rPr>
      </w:pPr>
      <w:r w:rsidRPr="005148E9">
        <w:rPr>
          <w:rFonts w:ascii="Arial" w:eastAsia="MetaBookLF" w:hAnsi="Arial" w:cs="Arial"/>
          <w:b/>
        </w:rPr>
        <w:lastRenderedPageBreak/>
        <w:t>Baustein Fürbitten</w:t>
      </w:r>
      <w:r>
        <w:rPr>
          <w:rFonts w:ascii="Arial" w:eastAsia="MetaBookLF" w:hAnsi="Arial" w:cs="Arial"/>
          <w:b/>
        </w:rPr>
        <w:t xml:space="preserve"> 2</w:t>
      </w:r>
      <w:r w:rsidRPr="005148E9">
        <w:rPr>
          <w:rFonts w:ascii="Arial" w:eastAsia="MetaBookLF" w:hAnsi="Arial" w:cs="Arial"/>
          <w:b/>
        </w:rPr>
        <w:t xml:space="preserve"> </w:t>
      </w:r>
      <w:r w:rsidRPr="005148E9">
        <w:rPr>
          <w:rFonts w:ascii="MetaBookLF" w:eastAsia="MetaBookLF" w:hAnsi="MetaBookLF" w:cs="Times New Roman"/>
          <w:i/>
        </w:rPr>
        <w:t>(besonders für kleine Gottesdienstgruppen geeignet)</w:t>
      </w:r>
    </w:p>
    <w:p w14:paraId="02EA5E5B" w14:textId="77777777" w:rsidR="005D602D" w:rsidRPr="005148E9" w:rsidRDefault="005D602D" w:rsidP="005D602D">
      <w:pPr>
        <w:spacing w:after="0" w:line="240" w:lineRule="auto"/>
        <w:rPr>
          <w:rFonts w:ascii="MetaBookLF" w:eastAsia="MetaBookLF" w:hAnsi="MetaBookLF" w:cs="Times New Roman"/>
          <w:i/>
        </w:rPr>
      </w:pPr>
      <w:r w:rsidRPr="005148E9">
        <w:rPr>
          <w:rFonts w:ascii="MetaBookLF" w:eastAsia="MetaBookLF" w:hAnsi="MetaBookLF" w:cs="Times New Roman"/>
          <w:i/>
        </w:rPr>
        <w:t xml:space="preserve">Hier finden Sie Aussagen von Frauen Madagaskars und Mitarbeitenden der Misereor-Partnerorganisationen. Drucken Sie die Zitate (je nach Größe der Gottesdienstgruppe gern auch mehrfach) aus und verteilen Sie sie an die Teilnehmenden. Bitten Sie einige oder alle Teilnehmenden, ihr Zitat vorzutragen und ausgehend davon eine eigene Fürbitte zu formulieren. </w:t>
      </w:r>
    </w:p>
    <w:p w14:paraId="7432794F" w14:textId="77777777" w:rsidR="005D602D" w:rsidRPr="005148E9" w:rsidRDefault="005D602D" w:rsidP="005D602D">
      <w:pPr>
        <w:spacing w:after="0" w:line="240" w:lineRule="auto"/>
        <w:rPr>
          <w:rFonts w:ascii="MetaBookLF" w:eastAsia="MetaBookLF" w:hAnsi="MetaBookLF" w:cs="Times New Roman"/>
          <w:i/>
        </w:rPr>
      </w:pPr>
      <w:r w:rsidRPr="005148E9">
        <w:rPr>
          <w:rFonts w:ascii="MetaBookLF" w:eastAsia="MetaBookLF" w:hAnsi="MetaBookLF" w:cs="Times New Roman"/>
          <w:i/>
        </w:rPr>
        <w:t>(Auch für diese Form kann das Symbol „Baumsetzling/Pflanze“ genutzt werden.)</w:t>
      </w:r>
    </w:p>
    <w:p w14:paraId="4F64CB01" w14:textId="77777777" w:rsidR="005D602D" w:rsidRPr="005148E9" w:rsidRDefault="005D602D" w:rsidP="005D602D">
      <w:pPr>
        <w:spacing w:after="0" w:line="360" w:lineRule="auto"/>
        <w:rPr>
          <w:rFonts w:ascii="Arial" w:eastAsia="MetaBookLF" w:hAnsi="Arial" w:cs="Arial"/>
          <w:bCs/>
        </w:rPr>
      </w:pPr>
    </w:p>
    <w:p w14:paraId="68CCC724" w14:textId="77777777" w:rsidR="005D602D" w:rsidRPr="005148E9" w:rsidRDefault="005D602D" w:rsidP="005D602D">
      <w:pPr>
        <w:spacing w:after="0"/>
        <w:rPr>
          <w:rFonts w:ascii="Arial" w:eastAsia="MetaBookLF" w:hAnsi="Arial" w:cs="Arial"/>
        </w:rPr>
      </w:pPr>
      <w:r w:rsidRPr="005148E9">
        <w:rPr>
          <w:rFonts w:ascii="Arial" w:eastAsia="MetaBookLF" w:hAnsi="Arial" w:cs="Arial"/>
        </w:rPr>
        <w:t>„Die Ideen von Frauen sind absolut entscheidend dafür, dass die ganze Gemeinschaft vorankommt und gemeinsam etwas erreicht.“</w:t>
      </w:r>
    </w:p>
    <w:p w14:paraId="1300B1DB" w14:textId="77777777" w:rsidR="005D602D" w:rsidRPr="005148E9" w:rsidRDefault="005D602D" w:rsidP="005D602D">
      <w:pPr>
        <w:spacing w:after="0"/>
        <w:rPr>
          <w:rFonts w:ascii="Arial" w:eastAsia="MetaBookLF" w:hAnsi="Arial" w:cs="Arial"/>
          <w:i/>
        </w:rPr>
      </w:pPr>
      <w:r w:rsidRPr="005148E9">
        <w:rPr>
          <w:rFonts w:ascii="Arial" w:eastAsia="MetaBookLF" w:hAnsi="Arial" w:cs="Arial"/>
          <w:i/>
        </w:rPr>
        <w:t>Ursule Rasolomanana (Reisbäuerin)</w:t>
      </w:r>
    </w:p>
    <w:p w14:paraId="1CB3E91D" w14:textId="77777777" w:rsidR="005D602D" w:rsidRPr="005148E9" w:rsidRDefault="005D602D" w:rsidP="005D602D">
      <w:pPr>
        <w:spacing w:after="0"/>
        <w:rPr>
          <w:rFonts w:ascii="Arial" w:eastAsia="MetaBookLF" w:hAnsi="Arial" w:cs="Arial"/>
        </w:rPr>
      </w:pPr>
    </w:p>
    <w:p w14:paraId="3D02CD1C" w14:textId="77777777" w:rsidR="005D602D" w:rsidRPr="005148E9" w:rsidRDefault="005D602D" w:rsidP="005D602D">
      <w:pPr>
        <w:spacing w:after="0"/>
        <w:rPr>
          <w:rFonts w:ascii="Arial" w:eastAsia="MetaBookLF" w:hAnsi="Arial" w:cs="Arial"/>
        </w:rPr>
      </w:pPr>
    </w:p>
    <w:p w14:paraId="2F838144" w14:textId="77777777" w:rsidR="005D602D" w:rsidRPr="005148E9" w:rsidRDefault="005D602D" w:rsidP="005D602D">
      <w:pPr>
        <w:spacing w:after="0"/>
        <w:rPr>
          <w:rFonts w:ascii="Arial" w:eastAsia="MetaBookLF" w:hAnsi="Arial" w:cs="Arial"/>
        </w:rPr>
      </w:pPr>
    </w:p>
    <w:p w14:paraId="6302DC3A" w14:textId="77777777" w:rsidR="005D602D" w:rsidRPr="005148E9" w:rsidRDefault="005D602D" w:rsidP="005D602D">
      <w:pPr>
        <w:spacing w:after="0"/>
        <w:rPr>
          <w:rFonts w:ascii="Arial" w:eastAsia="MetaBookLF" w:hAnsi="Arial" w:cs="Arial"/>
        </w:rPr>
      </w:pPr>
      <w:r w:rsidRPr="005148E9">
        <w:rPr>
          <w:rFonts w:ascii="Arial" w:eastAsia="MetaBookLF" w:hAnsi="Arial" w:cs="Arial"/>
        </w:rPr>
        <w:t>„Das Leben als Frau auf dem Land ist hier extrem schwierig. Frauen dürfen kaum mitbestimmen, die Entscheidungen treffen Männer. Obwohl Frauen einen Großteil der Arbeit leisten.“</w:t>
      </w:r>
    </w:p>
    <w:p w14:paraId="7FC784B1" w14:textId="77777777" w:rsidR="005D602D" w:rsidRPr="005148E9" w:rsidRDefault="005D602D" w:rsidP="005D602D">
      <w:pPr>
        <w:spacing w:after="0"/>
        <w:rPr>
          <w:rFonts w:ascii="Arial" w:eastAsia="MetaBookLF" w:hAnsi="Arial" w:cs="Arial"/>
          <w:i/>
        </w:rPr>
      </w:pPr>
      <w:r w:rsidRPr="005148E9">
        <w:rPr>
          <w:rFonts w:ascii="Arial" w:eastAsia="MetaBookLF" w:hAnsi="Arial" w:cs="Arial"/>
          <w:i/>
        </w:rPr>
        <w:t xml:space="preserve">Schwester Modestine Rasolofoarivola (Koordinatorin des Projektes Vahatra) </w:t>
      </w:r>
    </w:p>
    <w:p w14:paraId="243A8286" w14:textId="77777777" w:rsidR="005D602D" w:rsidRPr="005148E9" w:rsidRDefault="005D602D" w:rsidP="005D602D">
      <w:pPr>
        <w:spacing w:after="0"/>
        <w:rPr>
          <w:rFonts w:ascii="Arial" w:eastAsia="MetaBookLF" w:hAnsi="Arial" w:cs="Arial"/>
        </w:rPr>
      </w:pPr>
    </w:p>
    <w:p w14:paraId="73AE0AD8" w14:textId="77777777" w:rsidR="005D602D" w:rsidRPr="005148E9" w:rsidRDefault="005D602D" w:rsidP="005D602D">
      <w:pPr>
        <w:spacing w:after="0"/>
        <w:rPr>
          <w:rFonts w:ascii="Arial" w:eastAsia="MetaBookLF" w:hAnsi="Arial" w:cs="Arial"/>
        </w:rPr>
      </w:pPr>
    </w:p>
    <w:p w14:paraId="76E2FB33" w14:textId="77777777" w:rsidR="005D602D" w:rsidRPr="005148E9" w:rsidRDefault="005D602D" w:rsidP="005D602D">
      <w:pPr>
        <w:spacing w:after="0"/>
        <w:rPr>
          <w:rFonts w:ascii="Arial" w:eastAsia="MetaBookLF" w:hAnsi="Arial" w:cs="Arial"/>
        </w:rPr>
      </w:pPr>
    </w:p>
    <w:p w14:paraId="7CCBC1BE" w14:textId="77777777" w:rsidR="005D602D" w:rsidRPr="005148E9" w:rsidRDefault="005D602D" w:rsidP="005D602D">
      <w:pPr>
        <w:spacing w:after="0"/>
        <w:rPr>
          <w:rFonts w:ascii="Arial" w:eastAsia="MetaBookLF" w:hAnsi="Arial" w:cs="Arial"/>
        </w:rPr>
      </w:pPr>
    </w:p>
    <w:p w14:paraId="2FD49DB8" w14:textId="77777777" w:rsidR="005D602D" w:rsidRPr="005148E9" w:rsidRDefault="005D602D" w:rsidP="005D602D">
      <w:pPr>
        <w:spacing w:after="0"/>
        <w:rPr>
          <w:rFonts w:ascii="Arial" w:eastAsia="MetaBookLF" w:hAnsi="Arial" w:cs="Arial"/>
        </w:rPr>
      </w:pPr>
      <w:r w:rsidRPr="005148E9">
        <w:rPr>
          <w:rFonts w:ascii="Arial" w:eastAsia="MetaBookLF" w:hAnsi="Arial" w:cs="Arial"/>
        </w:rPr>
        <w:t>„Meine Mutter konnte sich das Schulgeld nicht mehr leisten. Ich war wahnsinnig traurig, denn das war alles, was ich wollte: lernen. Also habe ich eine Familie gegründet, es gab für mich keine andere Perspektive.“</w:t>
      </w:r>
    </w:p>
    <w:p w14:paraId="0AB373E3" w14:textId="77777777" w:rsidR="005D602D" w:rsidRPr="005148E9" w:rsidRDefault="005D602D" w:rsidP="005D602D">
      <w:pPr>
        <w:spacing w:after="0"/>
        <w:rPr>
          <w:rFonts w:ascii="Arial" w:eastAsia="MetaBookLF" w:hAnsi="Arial" w:cs="Arial"/>
          <w:i/>
        </w:rPr>
      </w:pPr>
      <w:r w:rsidRPr="005148E9">
        <w:rPr>
          <w:rFonts w:ascii="Arial" w:eastAsia="MetaBookLF" w:hAnsi="Arial" w:cs="Arial"/>
          <w:i/>
        </w:rPr>
        <w:t>Ursule Rasolomanana (Reisbäuerin)</w:t>
      </w:r>
    </w:p>
    <w:p w14:paraId="21718F5A" w14:textId="77777777" w:rsidR="005D602D" w:rsidRPr="005148E9" w:rsidRDefault="005D602D" w:rsidP="005D602D">
      <w:pPr>
        <w:spacing w:after="0"/>
        <w:rPr>
          <w:rFonts w:ascii="Arial" w:eastAsia="MetaBookLF" w:hAnsi="Arial" w:cs="Arial"/>
        </w:rPr>
      </w:pPr>
      <w:r w:rsidRPr="005148E9">
        <w:rPr>
          <w:rFonts w:ascii="Arial" w:eastAsia="MetaBookLF" w:hAnsi="Arial" w:cs="Arial"/>
        </w:rPr>
        <w:t xml:space="preserve"> </w:t>
      </w:r>
    </w:p>
    <w:p w14:paraId="1C9538E7" w14:textId="77777777" w:rsidR="005D602D" w:rsidRPr="005148E9" w:rsidRDefault="005D602D" w:rsidP="005D602D">
      <w:pPr>
        <w:spacing w:after="0"/>
        <w:rPr>
          <w:rFonts w:ascii="Arial" w:eastAsia="MetaBookLF" w:hAnsi="Arial" w:cs="Arial"/>
        </w:rPr>
      </w:pPr>
      <w:r w:rsidRPr="005148E9">
        <w:rPr>
          <w:rFonts w:ascii="Arial" w:eastAsia="MetaBookLF" w:hAnsi="Arial" w:cs="Arial"/>
        </w:rPr>
        <w:t>„Es gibt in Madagaskar einen Spruch: Man muss heiraten, um es gut zu haben. Aber dann erleben die Frauen in der Ehe oft Gewalt, weil sie abhängig sind.“</w:t>
      </w:r>
    </w:p>
    <w:p w14:paraId="23B4BB27" w14:textId="77777777" w:rsidR="005D602D" w:rsidRPr="005148E9" w:rsidRDefault="005D602D" w:rsidP="005D602D">
      <w:pPr>
        <w:spacing w:after="0"/>
        <w:rPr>
          <w:rFonts w:ascii="Arial" w:eastAsia="MetaBookLF" w:hAnsi="Arial" w:cs="Arial"/>
          <w:i/>
        </w:rPr>
      </w:pPr>
      <w:r w:rsidRPr="005148E9">
        <w:rPr>
          <w:rFonts w:ascii="Arial" w:eastAsia="MetaBookLF" w:hAnsi="Arial" w:cs="Arial"/>
          <w:i/>
        </w:rPr>
        <w:t>Schwester Modestine Rasolofoarivola (Koordinatorin des Projektes Vahatra)</w:t>
      </w:r>
    </w:p>
    <w:p w14:paraId="677C9AB6" w14:textId="77777777" w:rsidR="005D602D" w:rsidRPr="005148E9" w:rsidRDefault="005D602D" w:rsidP="005D602D">
      <w:pPr>
        <w:spacing w:after="0"/>
        <w:rPr>
          <w:rFonts w:ascii="Arial" w:eastAsia="MetaBookLF" w:hAnsi="Arial" w:cs="Arial"/>
        </w:rPr>
      </w:pPr>
      <w:r w:rsidRPr="005148E9">
        <w:rPr>
          <w:rFonts w:ascii="Arial" w:eastAsia="MetaBookLF" w:hAnsi="Arial" w:cs="Arial"/>
        </w:rPr>
        <w:t xml:space="preserve"> </w:t>
      </w:r>
    </w:p>
    <w:p w14:paraId="32482643" w14:textId="77777777" w:rsidR="005D602D" w:rsidRPr="005148E9" w:rsidRDefault="005D602D" w:rsidP="005D602D">
      <w:pPr>
        <w:spacing w:after="0"/>
        <w:rPr>
          <w:rFonts w:ascii="Arial" w:eastAsia="MetaBookLF" w:hAnsi="Arial" w:cs="Arial"/>
        </w:rPr>
      </w:pPr>
    </w:p>
    <w:p w14:paraId="14F0B2A2" w14:textId="77777777" w:rsidR="005D602D" w:rsidRPr="005148E9" w:rsidRDefault="005D602D" w:rsidP="005D602D">
      <w:pPr>
        <w:spacing w:after="0"/>
        <w:rPr>
          <w:rFonts w:ascii="Arial" w:eastAsia="MetaBookLF" w:hAnsi="Arial" w:cs="Arial"/>
        </w:rPr>
      </w:pPr>
    </w:p>
    <w:p w14:paraId="71019F9B" w14:textId="77777777" w:rsidR="005D602D" w:rsidRPr="005148E9" w:rsidRDefault="005D602D" w:rsidP="005D602D">
      <w:pPr>
        <w:spacing w:after="0"/>
        <w:rPr>
          <w:rFonts w:ascii="Arial" w:eastAsia="MetaBookLF" w:hAnsi="Arial" w:cs="Arial"/>
        </w:rPr>
      </w:pPr>
      <w:r w:rsidRPr="005148E9">
        <w:rPr>
          <w:rFonts w:ascii="Arial" w:eastAsia="MetaBookLF" w:hAnsi="Arial" w:cs="Arial"/>
        </w:rPr>
        <w:t xml:space="preserve">„Nur das geteilte Wissen, der Austausch und das gemeinsame Handeln </w:t>
      </w:r>
      <w:r>
        <w:rPr>
          <w:rFonts w:ascii="Arial" w:eastAsia="MetaBookLF" w:hAnsi="Arial" w:cs="Arial"/>
        </w:rPr>
        <w:t>können</w:t>
      </w:r>
      <w:r w:rsidRPr="005148E9">
        <w:rPr>
          <w:rFonts w:ascii="Arial" w:eastAsia="MetaBookLF" w:hAnsi="Arial" w:cs="Arial"/>
        </w:rPr>
        <w:t xml:space="preserve"> wirklich etwas</w:t>
      </w:r>
      <w:r>
        <w:rPr>
          <w:rFonts w:ascii="Arial" w:eastAsia="MetaBookLF" w:hAnsi="Arial" w:cs="Arial"/>
        </w:rPr>
        <w:t xml:space="preserve"> </w:t>
      </w:r>
      <w:r w:rsidRPr="005148E9">
        <w:rPr>
          <w:rFonts w:ascii="Arial" w:eastAsia="MetaBookLF" w:hAnsi="Arial" w:cs="Arial"/>
        </w:rPr>
        <w:t>ändern.“</w:t>
      </w:r>
    </w:p>
    <w:p w14:paraId="6654E455" w14:textId="77777777" w:rsidR="005D602D" w:rsidRPr="005148E9" w:rsidRDefault="005D602D" w:rsidP="005D602D">
      <w:pPr>
        <w:spacing w:after="0"/>
        <w:rPr>
          <w:rFonts w:ascii="Arial" w:eastAsia="MetaBookLF" w:hAnsi="Arial" w:cs="Arial"/>
          <w:i/>
        </w:rPr>
      </w:pPr>
      <w:r w:rsidRPr="005148E9">
        <w:rPr>
          <w:rFonts w:ascii="Arial" w:eastAsia="MetaBookLF" w:hAnsi="Arial" w:cs="Arial"/>
          <w:i/>
        </w:rPr>
        <w:t>Schwester Modestine Rasolofoarivola (Koordinatorin des Projektes Vahatra)</w:t>
      </w:r>
    </w:p>
    <w:p w14:paraId="61C887CA" w14:textId="77777777" w:rsidR="005D602D" w:rsidRPr="005148E9" w:rsidRDefault="005D602D" w:rsidP="005D602D">
      <w:pPr>
        <w:spacing w:after="0"/>
        <w:rPr>
          <w:rFonts w:ascii="Arial" w:eastAsia="MetaBookLF" w:hAnsi="Arial" w:cs="Arial"/>
        </w:rPr>
      </w:pPr>
    </w:p>
    <w:p w14:paraId="650E3456" w14:textId="77777777" w:rsidR="005D602D" w:rsidRPr="005148E9" w:rsidRDefault="005D602D" w:rsidP="005D602D">
      <w:pPr>
        <w:spacing w:after="0"/>
        <w:rPr>
          <w:rFonts w:ascii="Arial" w:eastAsia="MetaBookLF" w:hAnsi="Arial" w:cs="Arial"/>
        </w:rPr>
      </w:pPr>
    </w:p>
    <w:p w14:paraId="6CFAACEB" w14:textId="77777777" w:rsidR="005D602D" w:rsidRPr="005148E9" w:rsidRDefault="005D602D" w:rsidP="005D602D">
      <w:pPr>
        <w:spacing w:after="0"/>
        <w:rPr>
          <w:rFonts w:ascii="Arial" w:eastAsia="MetaBookLF" w:hAnsi="Arial" w:cs="Arial"/>
        </w:rPr>
      </w:pPr>
    </w:p>
    <w:p w14:paraId="67C89FDD" w14:textId="77777777" w:rsidR="005D602D" w:rsidRPr="005148E9" w:rsidRDefault="005D602D" w:rsidP="005D602D">
      <w:pPr>
        <w:spacing w:after="0"/>
        <w:rPr>
          <w:rFonts w:ascii="Arial" w:eastAsia="MetaBookLF" w:hAnsi="Arial" w:cs="Arial"/>
        </w:rPr>
      </w:pPr>
    </w:p>
    <w:p w14:paraId="16A9E217" w14:textId="77777777" w:rsidR="005D602D" w:rsidRPr="005148E9" w:rsidRDefault="005D602D" w:rsidP="005D602D">
      <w:pPr>
        <w:spacing w:after="0"/>
        <w:rPr>
          <w:rFonts w:ascii="Arial" w:eastAsia="MetaBookLF" w:hAnsi="Arial" w:cs="Arial"/>
        </w:rPr>
      </w:pPr>
      <w:r w:rsidRPr="005148E9">
        <w:rPr>
          <w:rFonts w:ascii="Arial" w:eastAsia="MetaBookLF" w:hAnsi="Arial" w:cs="Arial"/>
        </w:rPr>
        <w:t>„Wenn mittellose Menschen und besonders Frauen eigene Ideen entwickeln und selbst</w:t>
      </w:r>
    </w:p>
    <w:p w14:paraId="0E53490D" w14:textId="77777777" w:rsidR="005D602D" w:rsidRPr="005148E9" w:rsidRDefault="005D602D" w:rsidP="005D602D">
      <w:pPr>
        <w:spacing w:after="0"/>
        <w:rPr>
          <w:rFonts w:ascii="Arial" w:eastAsia="MetaBookLF" w:hAnsi="Arial" w:cs="Arial"/>
        </w:rPr>
      </w:pPr>
      <w:r w:rsidRPr="005148E9">
        <w:rPr>
          <w:rFonts w:ascii="Arial" w:eastAsia="MetaBookLF" w:hAnsi="Arial" w:cs="Arial"/>
        </w:rPr>
        <w:t>Entscheidungen treffen, dann können sie mit sehr wenig sehr viel erreichen.“</w:t>
      </w:r>
    </w:p>
    <w:p w14:paraId="2C263025" w14:textId="77777777" w:rsidR="005D602D" w:rsidRPr="005148E9" w:rsidRDefault="005D602D" w:rsidP="005D602D">
      <w:pPr>
        <w:spacing w:after="0"/>
        <w:rPr>
          <w:rFonts w:ascii="Arial" w:eastAsia="MetaBookLF" w:hAnsi="Arial" w:cs="Arial"/>
          <w:i/>
        </w:rPr>
      </w:pPr>
      <w:r w:rsidRPr="005148E9">
        <w:rPr>
          <w:rFonts w:ascii="Arial" w:eastAsia="MetaBookLF" w:hAnsi="Arial" w:cs="Arial"/>
          <w:i/>
        </w:rPr>
        <w:t>Schwester Modestine Rasolofoarivola (Koordinatorin des Projektes Vahatra)</w:t>
      </w:r>
    </w:p>
    <w:p w14:paraId="5011CCAA" w14:textId="77777777" w:rsidR="005D602D" w:rsidRPr="005148E9" w:rsidRDefault="005D602D" w:rsidP="005D602D">
      <w:pPr>
        <w:spacing w:after="0"/>
        <w:rPr>
          <w:rFonts w:ascii="Arial" w:eastAsia="MetaBookLF" w:hAnsi="Arial" w:cs="Arial"/>
        </w:rPr>
      </w:pPr>
    </w:p>
    <w:p w14:paraId="55E56BB3" w14:textId="77777777" w:rsidR="005D602D" w:rsidRPr="005148E9" w:rsidRDefault="005D602D" w:rsidP="005D602D">
      <w:pPr>
        <w:spacing w:after="0"/>
        <w:rPr>
          <w:rFonts w:ascii="Arial" w:eastAsia="MetaBookLF" w:hAnsi="Arial" w:cs="Arial"/>
        </w:rPr>
      </w:pPr>
    </w:p>
    <w:p w14:paraId="5D6198FA" w14:textId="77777777" w:rsidR="005D602D" w:rsidRPr="005148E9" w:rsidRDefault="005D602D" w:rsidP="005D602D">
      <w:pPr>
        <w:spacing w:after="0"/>
        <w:rPr>
          <w:rFonts w:ascii="Arial" w:eastAsia="MetaBookLF" w:hAnsi="Arial" w:cs="Arial"/>
        </w:rPr>
      </w:pPr>
    </w:p>
    <w:p w14:paraId="04369EB1" w14:textId="77777777" w:rsidR="005D602D" w:rsidRPr="005148E9" w:rsidRDefault="005D602D" w:rsidP="005D602D">
      <w:pPr>
        <w:spacing w:after="0"/>
        <w:rPr>
          <w:rFonts w:ascii="Arial" w:eastAsia="MetaBookLF" w:hAnsi="Arial" w:cs="Arial"/>
        </w:rPr>
      </w:pPr>
      <w:r w:rsidRPr="005148E9">
        <w:rPr>
          <w:rFonts w:ascii="Arial" w:eastAsia="MetaBookLF" w:hAnsi="Arial" w:cs="Arial"/>
        </w:rPr>
        <w:t>„Die Ideen, die von Frauen kommen, sollten mehr wertgeschätzt werden und man sollte ihnen auch viel mehr Verantwortung geben und ihnen die Möglichkeit geben, eine Entscheidung zu treffen.“</w:t>
      </w:r>
    </w:p>
    <w:p w14:paraId="3E72A70C" w14:textId="77777777" w:rsidR="005D602D" w:rsidRPr="005148E9" w:rsidRDefault="005D602D" w:rsidP="005D602D">
      <w:pPr>
        <w:spacing w:after="0"/>
        <w:rPr>
          <w:rFonts w:ascii="Arial" w:eastAsia="MetaBookLF" w:hAnsi="Arial" w:cs="Arial"/>
          <w:i/>
        </w:rPr>
      </w:pPr>
      <w:bookmarkStart w:id="1" w:name="_Hlk110416461"/>
      <w:r w:rsidRPr="005148E9">
        <w:rPr>
          <w:rFonts w:ascii="Arial" w:eastAsia="MetaBookLF" w:hAnsi="Arial" w:cs="Arial"/>
          <w:i/>
        </w:rPr>
        <w:t>Madame Bodo Razafiniaina (Reisbäuerin)</w:t>
      </w:r>
    </w:p>
    <w:bookmarkEnd w:id="1"/>
    <w:p w14:paraId="4F7F3A6B" w14:textId="77777777" w:rsidR="005D602D" w:rsidRPr="005148E9" w:rsidRDefault="005D602D" w:rsidP="005D602D">
      <w:pPr>
        <w:spacing w:after="0"/>
        <w:rPr>
          <w:rFonts w:ascii="Arial" w:eastAsia="MetaBookLF" w:hAnsi="Arial" w:cs="Arial"/>
        </w:rPr>
      </w:pPr>
    </w:p>
    <w:p w14:paraId="5EF10A83" w14:textId="77777777" w:rsidR="005D602D" w:rsidRPr="005148E9" w:rsidRDefault="005D602D" w:rsidP="005D602D">
      <w:pPr>
        <w:spacing w:after="0"/>
        <w:rPr>
          <w:rFonts w:ascii="Arial" w:eastAsia="MetaBookLF" w:hAnsi="Arial" w:cs="Arial"/>
        </w:rPr>
      </w:pPr>
    </w:p>
    <w:p w14:paraId="602D3627" w14:textId="77777777" w:rsidR="005D602D" w:rsidRPr="005148E9" w:rsidRDefault="005D602D" w:rsidP="005D602D">
      <w:pPr>
        <w:spacing w:after="0"/>
        <w:rPr>
          <w:rFonts w:ascii="Arial" w:eastAsia="MetaBookLF" w:hAnsi="Arial" w:cs="Arial"/>
        </w:rPr>
      </w:pPr>
      <w:r w:rsidRPr="005148E9">
        <w:rPr>
          <w:rFonts w:ascii="Arial" w:eastAsia="MetaBookLF" w:hAnsi="Arial" w:cs="Arial"/>
        </w:rPr>
        <w:t>„Ich möchte von anderen geachtet werden, auch wenn ich Witwe bin.“</w:t>
      </w:r>
    </w:p>
    <w:p w14:paraId="41836BF5" w14:textId="77777777" w:rsidR="005D602D" w:rsidRPr="005148E9" w:rsidRDefault="005D602D" w:rsidP="005D602D">
      <w:pPr>
        <w:spacing w:after="0"/>
        <w:rPr>
          <w:rFonts w:ascii="Arial" w:eastAsia="MetaBookLF" w:hAnsi="Arial" w:cs="Arial"/>
          <w:i/>
        </w:rPr>
      </w:pPr>
      <w:r w:rsidRPr="005148E9">
        <w:rPr>
          <w:rFonts w:ascii="Arial" w:eastAsia="MetaBookLF" w:hAnsi="Arial" w:cs="Arial"/>
          <w:i/>
        </w:rPr>
        <w:t>Madame Bodo Razafiniaina (Reisbäuerin)</w:t>
      </w:r>
    </w:p>
    <w:p w14:paraId="69D15E28" w14:textId="77777777" w:rsidR="005D602D" w:rsidRPr="005148E9" w:rsidRDefault="005D602D" w:rsidP="005D602D">
      <w:pPr>
        <w:spacing w:after="0"/>
        <w:rPr>
          <w:rFonts w:ascii="Arial" w:eastAsia="MetaBookLF" w:hAnsi="Arial" w:cs="Arial"/>
        </w:rPr>
      </w:pPr>
    </w:p>
    <w:p w14:paraId="201621AA" w14:textId="77777777" w:rsidR="005D602D" w:rsidRPr="005148E9" w:rsidRDefault="005D602D" w:rsidP="005D602D">
      <w:pPr>
        <w:spacing w:after="0"/>
        <w:rPr>
          <w:rFonts w:ascii="Arial" w:eastAsia="MetaBookLF" w:hAnsi="Arial" w:cs="Arial"/>
        </w:rPr>
      </w:pPr>
    </w:p>
    <w:p w14:paraId="0C163746" w14:textId="77777777" w:rsidR="005D602D" w:rsidRPr="005148E9" w:rsidRDefault="005D602D" w:rsidP="005D602D">
      <w:pPr>
        <w:spacing w:after="0"/>
        <w:rPr>
          <w:rFonts w:ascii="Arial" w:eastAsia="MetaBookLF" w:hAnsi="Arial" w:cs="Arial"/>
        </w:rPr>
      </w:pPr>
      <w:r w:rsidRPr="005148E9">
        <w:rPr>
          <w:rFonts w:ascii="Arial" w:eastAsia="MetaBookLF" w:hAnsi="Arial" w:cs="Arial"/>
        </w:rPr>
        <w:t xml:space="preserve"> </w:t>
      </w:r>
    </w:p>
    <w:p w14:paraId="4B533AF7" w14:textId="77777777" w:rsidR="005D602D" w:rsidRPr="005148E9" w:rsidRDefault="005D602D" w:rsidP="005D602D">
      <w:pPr>
        <w:spacing w:after="0"/>
        <w:rPr>
          <w:rFonts w:ascii="Arial" w:eastAsia="MetaBookLF" w:hAnsi="Arial" w:cs="Arial"/>
        </w:rPr>
      </w:pPr>
      <w:r w:rsidRPr="005148E9">
        <w:rPr>
          <w:rFonts w:ascii="Arial" w:eastAsia="MetaBookLF" w:hAnsi="Arial" w:cs="Arial"/>
        </w:rPr>
        <w:t>„Bildung bedeutet für mich Entwicklung. Die Kinder in den Dörfern können alle lesen und schreiben. Die Eltern können dies oft nicht. Dann können die Kinder den Eltern helfen.“</w:t>
      </w:r>
    </w:p>
    <w:p w14:paraId="5309FAF5" w14:textId="77777777" w:rsidR="005D602D" w:rsidRPr="005148E9" w:rsidRDefault="005D602D" w:rsidP="005D602D">
      <w:pPr>
        <w:spacing w:after="0"/>
        <w:rPr>
          <w:rFonts w:ascii="Arial" w:eastAsia="MetaBookLF" w:hAnsi="Arial" w:cs="Arial"/>
          <w:i/>
        </w:rPr>
      </w:pPr>
      <w:r w:rsidRPr="005148E9">
        <w:rPr>
          <w:rFonts w:ascii="Arial" w:eastAsia="MetaBookLF" w:hAnsi="Arial" w:cs="Arial"/>
          <w:i/>
        </w:rPr>
        <w:t>Schwester Flocine (Trainerin, Partnerorganisation VOZAMA)</w:t>
      </w:r>
    </w:p>
    <w:p w14:paraId="40ED720E" w14:textId="77777777" w:rsidR="005D602D" w:rsidRPr="005148E9" w:rsidRDefault="005D602D" w:rsidP="005D602D">
      <w:pPr>
        <w:spacing w:after="0"/>
        <w:rPr>
          <w:rFonts w:ascii="Arial" w:eastAsia="MetaBookLF" w:hAnsi="Arial" w:cs="Arial"/>
        </w:rPr>
      </w:pPr>
    </w:p>
    <w:p w14:paraId="703D4FE3" w14:textId="77777777" w:rsidR="005D602D" w:rsidRPr="005148E9" w:rsidRDefault="005D602D" w:rsidP="005D602D">
      <w:pPr>
        <w:spacing w:after="0"/>
        <w:rPr>
          <w:rFonts w:ascii="Arial" w:eastAsia="MetaBookLF" w:hAnsi="Arial" w:cs="Arial"/>
        </w:rPr>
      </w:pPr>
    </w:p>
    <w:p w14:paraId="7B2E9845" w14:textId="77777777" w:rsidR="005D602D" w:rsidRPr="005148E9" w:rsidRDefault="005D602D" w:rsidP="005D602D">
      <w:pPr>
        <w:spacing w:after="0"/>
        <w:rPr>
          <w:rFonts w:ascii="Arial" w:eastAsia="MetaBookLF" w:hAnsi="Arial" w:cs="Arial"/>
        </w:rPr>
      </w:pPr>
    </w:p>
    <w:p w14:paraId="459482FB" w14:textId="77777777" w:rsidR="005D602D" w:rsidRPr="005148E9" w:rsidRDefault="005D602D" w:rsidP="005D602D">
      <w:pPr>
        <w:spacing w:after="0"/>
        <w:rPr>
          <w:rFonts w:ascii="Arial" w:eastAsia="MetaBookLF" w:hAnsi="Arial" w:cs="Arial"/>
        </w:rPr>
      </w:pPr>
      <w:r w:rsidRPr="005148E9">
        <w:rPr>
          <w:rFonts w:ascii="Arial" w:eastAsia="MetaBookLF" w:hAnsi="Arial" w:cs="Arial"/>
        </w:rPr>
        <w:t>„Das Ziel unserer Pädagogik ist die Arbeit gegen Armut und für Alphabetisierung in den</w:t>
      </w:r>
    </w:p>
    <w:p w14:paraId="6D71B105" w14:textId="77777777" w:rsidR="005D602D" w:rsidRPr="005148E9" w:rsidRDefault="005D602D" w:rsidP="005D602D">
      <w:pPr>
        <w:spacing w:after="0"/>
        <w:rPr>
          <w:rFonts w:ascii="Arial" w:eastAsia="MetaBookLF" w:hAnsi="Arial" w:cs="Arial"/>
        </w:rPr>
      </w:pPr>
      <w:r w:rsidRPr="005148E9">
        <w:rPr>
          <w:rFonts w:ascii="Arial" w:eastAsia="MetaBookLF" w:hAnsi="Arial" w:cs="Arial"/>
        </w:rPr>
        <w:t>Dörfern.“</w:t>
      </w:r>
    </w:p>
    <w:p w14:paraId="3DA104DA" w14:textId="77777777" w:rsidR="005D602D" w:rsidRPr="005148E9" w:rsidRDefault="005D602D" w:rsidP="005D602D">
      <w:pPr>
        <w:spacing w:after="0"/>
        <w:rPr>
          <w:rFonts w:ascii="Arial" w:eastAsia="MetaBookLF" w:hAnsi="Arial" w:cs="Arial"/>
          <w:i/>
        </w:rPr>
      </w:pPr>
      <w:r w:rsidRPr="005148E9">
        <w:rPr>
          <w:rFonts w:ascii="Arial" w:eastAsia="MetaBookLF" w:hAnsi="Arial" w:cs="Arial"/>
          <w:i/>
        </w:rPr>
        <w:t>Schwester Goretti (Abteilung Pädagogik, Partnerorganisation VOZAMA)</w:t>
      </w:r>
    </w:p>
    <w:p w14:paraId="6543F8BC" w14:textId="77777777" w:rsidR="005D602D" w:rsidRPr="005148E9" w:rsidRDefault="005D602D" w:rsidP="005D602D">
      <w:pPr>
        <w:spacing w:after="0"/>
        <w:rPr>
          <w:rFonts w:ascii="Arial" w:eastAsia="MetaBookLF" w:hAnsi="Arial" w:cs="Arial"/>
        </w:rPr>
      </w:pPr>
    </w:p>
    <w:p w14:paraId="7BAA2075" w14:textId="77777777" w:rsidR="005D602D" w:rsidRPr="005148E9" w:rsidRDefault="005D602D" w:rsidP="005D602D">
      <w:pPr>
        <w:spacing w:after="0"/>
        <w:rPr>
          <w:rFonts w:ascii="Arial" w:eastAsia="MetaBookLF" w:hAnsi="Arial" w:cs="Arial"/>
        </w:rPr>
      </w:pPr>
    </w:p>
    <w:p w14:paraId="48AC1261" w14:textId="77777777" w:rsidR="005D602D" w:rsidRPr="005148E9" w:rsidRDefault="005D602D" w:rsidP="005D602D">
      <w:pPr>
        <w:spacing w:after="0"/>
        <w:rPr>
          <w:rFonts w:ascii="Arial" w:eastAsia="MetaBookLF" w:hAnsi="Arial" w:cs="Arial"/>
        </w:rPr>
      </w:pPr>
    </w:p>
    <w:p w14:paraId="0C49E00B" w14:textId="77777777" w:rsidR="005D602D" w:rsidRPr="005148E9" w:rsidRDefault="005D602D" w:rsidP="005D602D">
      <w:pPr>
        <w:spacing w:after="0"/>
        <w:rPr>
          <w:rFonts w:ascii="Arial" w:eastAsia="MetaBookLF" w:hAnsi="Arial" w:cs="Arial"/>
        </w:rPr>
      </w:pPr>
      <w:r w:rsidRPr="005148E9">
        <w:rPr>
          <w:rFonts w:ascii="Arial" w:eastAsia="MetaBookLF" w:hAnsi="Arial" w:cs="Arial"/>
        </w:rPr>
        <w:t>„Ich vermittle den Kindern in der Schule, dass sie ein Ziel haben sollen im Leben. ‚Was möchtest du werden, wenn du groß bist?‘, frage ich sie. Wenn sie mir antworten ‚Ärztin‘ oder ‚Lehrer‘, dann frage ich weiter, wie sie dahin kommen. ‚Indem wir lernen‘, wissen schon die Kleinen. Diese Vision ermutigt sie.“</w:t>
      </w:r>
    </w:p>
    <w:p w14:paraId="0924C072" w14:textId="77777777" w:rsidR="005D602D" w:rsidRPr="005148E9" w:rsidRDefault="005D602D" w:rsidP="005D602D">
      <w:pPr>
        <w:spacing w:after="0"/>
        <w:rPr>
          <w:rFonts w:ascii="Arial" w:eastAsia="MetaBookLF" w:hAnsi="Arial" w:cs="Arial"/>
          <w:i/>
        </w:rPr>
      </w:pPr>
      <w:r w:rsidRPr="005148E9">
        <w:rPr>
          <w:rFonts w:ascii="Arial" w:eastAsia="MetaBookLF" w:hAnsi="Arial" w:cs="Arial"/>
          <w:i/>
        </w:rPr>
        <w:t xml:space="preserve">Joséphine Rasolonomenjanahary (Lehrerin in einer Dorfschule von VOZAMA, zugleich Bäuerin) </w:t>
      </w:r>
    </w:p>
    <w:p w14:paraId="61F77C9A" w14:textId="77777777" w:rsidR="005D602D" w:rsidRPr="005148E9" w:rsidRDefault="005D602D" w:rsidP="005D602D">
      <w:pPr>
        <w:spacing w:after="0"/>
        <w:rPr>
          <w:rFonts w:ascii="Arial" w:eastAsia="MetaBookLF" w:hAnsi="Arial" w:cs="Arial"/>
        </w:rPr>
      </w:pPr>
    </w:p>
    <w:p w14:paraId="6E73F9B5" w14:textId="77777777" w:rsidR="005D602D" w:rsidRPr="005148E9" w:rsidRDefault="005D602D" w:rsidP="005D602D">
      <w:pPr>
        <w:spacing w:after="0"/>
        <w:rPr>
          <w:rFonts w:ascii="Arial" w:eastAsia="MetaBookLF" w:hAnsi="Arial" w:cs="Arial"/>
        </w:rPr>
      </w:pPr>
    </w:p>
    <w:p w14:paraId="723F85D1" w14:textId="77777777" w:rsidR="005D602D" w:rsidRPr="005148E9" w:rsidRDefault="005D602D" w:rsidP="005D602D">
      <w:pPr>
        <w:spacing w:after="0"/>
        <w:rPr>
          <w:rFonts w:ascii="Arial" w:eastAsia="MetaBookLF" w:hAnsi="Arial" w:cs="Arial"/>
        </w:rPr>
      </w:pPr>
    </w:p>
    <w:p w14:paraId="09FDA6E1" w14:textId="77777777" w:rsidR="005D602D" w:rsidRPr="005148E9" w:rsidRDefault="005D602D" w:rsidP="005D602D">
      <w:pPr>
        <w:spacing w:after="0"/>
        <w:rPr>
          <w:rFonts w:ascii="Arial" w:eastAsia="MetaBookLF" w:hAnsi="Arial" w:cs="Arial"/>
        </w:rPr>
      </w:pPr>
    </w:p>
    <w:p w14:paraId="62F7B444" w14:textId="77777777" w:rsidR="005D602D" w:rsidRPr="005148E9" w:rsidRDefault="005D602D" w:rsidP="005D602D">
      <w:pPr>
        <w:spacing w:after="0"/>
        <w:rPr>
          <w:rFonts w:ascii="Arial" w:eastAsia="MetaBookLF" w:hAnsi="Arial" w:cs="Arial"/>
        </w:rPr>
      </w:pPr>
      <w:r w:rsidRPr="005148E9">
        <w:rPr>
          <w:rFonts w:ascii="Arial" w:eastAsia="MetaBookLF" w:hAnsi="Arial" w:cs="Arial"/>
        </w:rPr>
        <w:t>„Bildung ist die Wurzel eines jeden Menschen, um Mensch zu sein, es ist die Entwicklungsgrundlage. Wenn jemand erfolgreich ist im Leben, dann wegen einer guten</w:t>
      </w:r>
    </w:p>
    <w:p w14:paraId="53CB8D30" w14:textId="77777777" w:rsidR="005D602D" w:rsidRPr="005148E9" w:rsidRDefault="005D602D" w:rsidP="005D602D">
      <w:pPr>
        <w:spacing w:after="0"/>
        <w:rPr>
          <w:rFonts w:ascii="Arial" w:eastAsia="MetaBookLF" w:hAnsi="Arial" w:cs="Arial"/>
        </w:rPr>
      </w:pPr>
      <w:r w:rsidRPr="005148E9">
        <w:rPr>
          <w:rFonts w:ascii="Arial" w:eastAsia="MetaBookLF" w:hAnsi="Arial" w:cs="Arial"/>
        </w:rPr>
        <w:t>Bildung.“</w:t>
      </w:r>
    </w:p>
    <w:p w14:paraId="42F44746" w14:textId="77777777" w:rsidR="005D602D" w:rsidRPr="005148E9" w:rsidRDefault="005D602D" w:rsidP="005D602D">
      <w:pPr>
        <w:spacing w:after="0"/>
        <w:rPr>
          <w:rFonts w:ascii="Arial" w:eastAsia="MetaBookLF" w:hAnsi="Arial" w:cs="Arial"/>
          <w:i/>
        </w:rPr>
      </w:pPr>
      <w:r w:rsidRPr="005148E9">
        <w:rPr>
          <w:rFonts w:ascii="Arial" w:eastAsia="MetaBookLF" w:hAnsi="Arial" w:cs="Arial"/>
          <w:i/>
        </w:rPr>
        <w:t>Schwester Goretti (Abteilung Pädagogik, Partnerorganisation VOZAMA)</w:t>
      </w:r>
    </w:p>
    <w:p w14:paraId="305F244B" w14:textId="77777777" w:rsidR="005D602D" w:rsidRPr="005148E9" w:rsidRDefault="005D602D" w:rsidP="005D602D">
      <w:pPr>
        <w:spacing w:after="0"/>
        <w:rPr>
          <w:rFonts w:ascii="Arial" w:eastAsia="MetaBookLF" w:hAnsi="Arial" w:cs="Arial"/>
        </w:rPr>
      </w:pPr>
    </w:p>
    <w:p w14:paraId="4D001F3F" w14:textId="77777777" w:rsidR="005D602D" w:rsidRPr="005148E9" w:rsidRDefault="005D602D" w:rsidP="005D602D">
      <w:pPr>
        <w:spacing w:after="0"/>
        <w:rPr>
          <w:rFonts w:ascii="Arial" w:eastAsia="MetaBookLF" w:hAnsi="Arial" w:cs="Arial"/>
        </w:rPr>
      </w:pPr>
    </w:p>
    <w:p w14:paraId="18BB911A" w14:textId="77777777" w:rsidR="005D602D" w:rsidRPr="005148E9" w:rsidRDefault="005D602D" w:rsidP="005D602D">
      <w:pPr>
        <w:spacing w:after="0"/>
        <w:rPr>
          <w:rFonts w:ascii="Arial" w:eastAsia="MetaBookLF" w:hAnsi="Arial" w:cs="Arial"/>
        </w:rPr>
      </w:pPr>
    </w:p>
    <w:p w14:paraId="6EBA446C" w14:textId="77777777" w:rsidR="005D602D" w:rsidRPr="005148E9" w:rsidRDefault="005D602D" w:rsidP="005D602D">
      <w:pPr>
        <w:spacing w:after="0"/>
        <w:rPr>
          <w:rFonts w:ascii="Arial" w:eastAsia="MetaBookLF" w:hAnsi="Arial" w:cs="Arial"/>
        </w:rPr>
      </w:pPr>
      <w:r w:rsidRPr="005148E9">
        <w:rPr>
          <w:rFonts w:ascii="Arial" w:eastAsia="MetaBookLF" w:hAnsi="Arial" w:cs="Arial"/>
        </w:rPr>
        <w:t>„Viele hier sind gewöhnt, dass Hilfe in Form von Almosen verteilt wird. […] Aber damit löst man die Probleme nicht. Was die Leute brauchen, sind Ideen. Und das Selbstbewusstsein, unabhängig zu leben und Entscheidungen zu treffen.“</w:t>
      </w:r>
    </w:p>
    <w:p w14:paraId="7ADFC2FD" w14:textId="77777777" w:rsidR="005D602D" w:rsidRPr="005148E9" w:rsidRDefault="005D602D" w:rsidP="005D602D">
      <w:pPr>
        <w:spacing w:after="0"/>
        <w:rPr>
          <w:rFonts w:ascii="Arial" w:eastAsia="MetaBookLF" w:hAnsi="Arial" w:cs="Arial"/>
          <w:i/>
        </w:rPr>
      </w:pPr>
      <w:r w:rsidRPr="005148E9">
        <w:rPr>
          <w:rFonts w:ascii="Arial" w:eastAsia="MetaBookLF" w:hAnsi="Arial" w:cs="Arial"/>
          <w:i/>
        </w:rPr>
        <w:t>Schwester Modestine Rasolofoarivola (Koordinatorin des Projektes Vahatra)</w:t>
      </w:r>
    </w:p>
    <w:p w14:paraId="75486981" w14:textId="77777777" w:rsidR="005D602D" w:rsidRPr="00996797" w:rsidRDefault="005D602D" w:rsidP="005D602D">
      <w:pPr>
        <w:spacing w:line="360" w:lineRule="auto"/>
        <w:rPr>
          <w:rFonts w:ascii="Arial" w:eastAsia="MetaBookLF" w:hAnsi="Arial" w:cs="Arial"/>
          <w:bCs/>
        </w:rPr>
      </w:pPr>
    </w:p>
    <w:p w14:paraId="760474F8" w14:textId="77777777" w:rsidR="005D602D" w:rsidRPr="00996797" w:rsidRDefault="005D602D" w:rsidP="005D602D">
      <w:pPr>
        <w:spacing w:after="0" w:line="240" w:lineRule="auto"/>
        <w:rPr>
          <w:rFonts w:ascii="Calibri" w:eastAsia="Calibri" w:hAnsi="Calibri" w:cs="Times New Roman"/>
          <w:iCs/>
          <w:sz w:val="16"/>
          <w:szCs w:val="16"/>
        </w:rPr>
      </w:pPr>
    </w:p>
    <w:p w14:paraId="240838B8" w14:textId="77777777" w:rsidR="005D602D" w:rsidRPr="00DD1B12" w:rsidRDefault="005D602D" w:rsidP="005D602D">
      <w:pPr>
        <w:spacing w:after="120"/>
        <w:rPr>
          <w:rFonts w:ascii="MetaBookLF" w:eastAsia="MetaBookLF" w:hAnsi="MetaBookLF" w:cs="Times New Roman"/>
          <w:i/>
        </w:rPr>
      </w:pPr>
      <w:r w:rsidRPr="00DD1B12">
        <w:rPr>
          <w:rFonts w:ascii="Arial" w:eastAsia="MetaBookLF" w:hAnsi="Arial" w:cs="Arial"/>
          <w:b/>
        </w:rPr>
        <w:t>Baustein Fürbitten</w:t>
      </w:r>
      <w:r>
        <w:rPr>
          <w:rFonts w:ascii="Arial" w:eastAsia="MetaBookLF" w:hAnsi="Arial" w:cs="Arial"/>
          <w:b/>
        </w:rPr>
        <w:t xml:space="preserve"> 3</w:t>
      </w:r>
      <w:r w:rsidRPr="00DD1B12">
        <w:rPr>
          <w:rFonts w:ascii="Arial" w:eastAsia="MetaBookLF" w:hAnsi="Arial" w:cs="Arial"/>
          <w:b/>
        </w:rPr>
        <w:t xml:space="preserve"> </w:t>
      </w:r>
      <w:r w:rsidRPr="00DD1B12">
        <w:rPr>
          <w:rFonts w:ascii="MetaBookLF" w:eastAsia="MetaBookLF" w:hAnsi="MetaBookLF" w:cs="Times New Roman"/>
          <w:i/>
        </w:rPr>
        <w:t>(mit dem Hungertuch)</w:t>
      </w:r>
    </w:p>
    <w:p w14:paraId="6A74B09A" w14:textId="77777777" w:rsidR="005D602D" w:rsidRPr="00DD1B12" w:rsidRDefault="005D602D" w:rsidP="005D602D">
      <w:pPr>
        <w:spacing w:line="360" w:lineRule="auto"/>
        <w:ind w:left="709" w:hanging="709"/>
        <w:rPr>
          <w:rFonts w:ascii="Arial" w:eastAsia="MetaBookLF" w:hAnsi="Arial" w:cs="Arial"/>
        </w:rPr>
      </w:pPr>
      <w:r w:rsidRPr="00DD1B12">
        <w:rPr>
          <w:rFonts w:ascii="Arial" w:eastAsia="MetaBookLF" w:hAnsi="Arial" w:cs="Arial"/>
          <w:b/>
          <w:bCs/>
        </w:rPr>
        <w:t>L</w:t>
      </w:r>
      <w:r w:rsidRPr="00DD1B12">
        <w:rPr>
          <w:rFonts w:ascii="Arial" w:eastAsia="MetaBookLF" w:hAnsi="Arial" w:cs="Arial"/>
        </w:rPr>
        <w:t xml:space="preserve"> </w:t>
      </w:r>
      <w:r w:rsidRPr="00DD1B12">
        <w:rPr>
          <w:rFonts w:ascii="Arial" w:eastAsia="MetaBookLF" w:hAnsi="Arial" w:cs="Arial"/>
        </w:rPr>
        <w:tab/>
        <w:t>„Jeder Teil dieser Erde ist meinem Volk heilig.“ Die meisten von uns werden diesen Satz kennen. Er stammt von Noah Seattle, einem Indigenen-Führer an der nordamerikanischen Westküste. Auch wir wollen uns bewusst machen, dass uns die Erde heilig sein muss, weil sie uns von Gott anvertraut wurde – dass wir Verantwortung tragen für das menschliche Zusammenleben und die gemeinsame Zukunft in der Einen Welt. So wollen wir Gott, den Urgrund des Lebens, bitten:</w:t>
      </w:r>
    </w:p>
    <w:p w14:paraId="19A7E1E8" w14:textId="77777777" w:rsidR="005D602D" w:rsidRPr="00DD1B12" w:rsidRDefault="005D602D" w:rsidP="005D602D">
      <w:pPr>
        <w:spacing w:line="360" w:lineRule="auto"/>
        <w:ind w:left="709" w:hanging="709"/>
        <w:rPr>
          <w:rFonts w:ascii="Arial" w:eastAsia="MetaBookLF" w:hAnsi="Arial" w:cs="Arial"/>
        </w:rPr>
      </w:pPr>
    </w:p>
    <w:p w14:paraId="58925294" w14:textId="77777777" w:rsidR="005D602D" w:rsidRPr="00DD1B12" w:rsidRDefault="005D602D" w:rsidP="005D602D">
      <w:pPr>
        <w:spacing w:after="0" w:line="360" w:lineRule="auto"/>
        <w:ind w:left="709" w:hanging="709"/>
        <w:rPr>
          <w:rFonts w:ascii="Arial" w:eastAsia="MetaBookLF" w:hAnsi="Arial" w:cs="Arial"/>
        </w:rPr>
      </w:pPr>
      <w:r w:rsidRPr="00DD1B12">
        <w:rPr>
          <w:rFonts w:ascii="Arial" w:eastAsia="MetaBookLF" w:hAnsi="Arial" w:cs="Arial"/>
          <w:b/>
          <w:bCs/>
        </w:rPr>
        <w:t>S1</w:t>
      </w:r>
      <w:r w:rsidRPr="00DD1B12">
        <w:rPr>
          <w:rFonts w:ascii="Arial" w:eastAsia="MetaBookLF" w:hAnsi="Arial" w:cs="Arial"/>
          <w:b/>
          <w:bCs/>
        </w:rPr>
        <w:tab/>
      </w:r>
      <w:r w:rsidRPr="00DD1B12">
        <w:rPr>
          <w:rFonts w:ascii="Arial" w:eastAsia="MetaBookLF" w:hAnsi="Arial" w:cs="Arial"/>
        </w:rPr>
        <w:t xml:space="preserve">Wir beten für unsere Erde. </w:t>
      </w:r>
    </w:p>
    <w:p w14:paraId="0076D4AE" w14:textId="77777777" w:rsidR="005D602D" w:rsidRPr="00DD1B12" w:rsidRDefault="005D602D" w:rsidP="005D602D">
      <w:pPr>
        <w:spacing w:after="0" w:line="360" w:lineRule="auto"/>
        <w:ind w:left="709" w:hanging="1"/>
        <w:rPr>
          <w:rFonts w:ascii="Arial" w:eastAsia="MetaBookLF" w:hAnsi="Arial" w:cs="Arial"/>
        </w:rPr>
      </w:pPr>
      <w:r w:rsidRPr="00DD1B12">
        <w:rPr>
          <w:rFonts w:ascii="Arial" w:eastAsia="MetaBookLF" w:hAnsi="Arial" w:cs="Arial"/>
        </w:rPr>
        <w:t xml:space="preserve">Wir beten für die Pflanzen, dass sie nicht von Umweltgiften erstickt werden, und für den Wald, dass er nicht menschlicher Habgier zum Opfer fällt. </w:t>
      </w:r>
    </w:p>
    <w:p w14:paraId="69C9D3AD" w14:textId="77777777" w:rsidR="005D602D" w:rsidRPr="00DD1B12" w:rsidRDefault="005D602D" w:rsidP="005D602D">
      <w:pPr>
        <w:spacing w:after="0" w:line="360" w:lineRule="auto"/>
        <w:ind w:left="709"/>
        <w:rPr>
          <w:rFonts w:ascii="Arial" w:eastAsia="MetaBookLF" w:hAnsi="Arial" w:cs="Arial"/>
        </w:rPr>
      </w:pPr>
      <w:r w:rsidRPr="00DD1B12">
        <w:rPr>
          <w:rFonts w:ascii="Arial" w:eastAsia="MetaBookLF" w:hAnsi="Arial" w:cs="Arial"/>
        </w:rPr>
        <w:t xml:space="preserve">Wir beten für die Wildtiere, dass ihre Rückzugsorte erhalten bleiben. </w:t>
      </w:r>
    </w:p>
    <w:p w14:paraId="7ECA8417" w14:textId="77777777" w:rsidR="005D602D" w:rsidRPr="00DD1B12" w:rsidRDefault="005D602D" w:rsidP="005D602D">
      <w:pPr>
        <w:spacing w:after="0" w:line="360" w:lineRule="auto"/>
        <w:ind w:left="709"/>
        <w:rPr>
          <w:rFonts w:ascii="Arial" w:eastAsia="MetaBookLF" w:hAnsi="Arial" w:cs="Arial"/>
        </w:rPr>
      </w:pPr>
      <w:r w:rsidRPr="00DD1B12">
        <w:rPr>
          <w:rFonts w:ascii="Arial" w:eastAsia="MetaBookLF" w:hAnsi="Arial" w:cs="Arial"/>
        </w:rPr>
        <w:t xml:space="preserve">Wir beten für alle Lebensformen, die vor dem Aussterben stehen – vor allem für die einzigartige Flora und Fauna Madagaskars –, dass tatkräftige Menschen für ihren Erhalt eintreten. </w:t>
      </w:r>
    </w:p>
    <w:p w14:paraId="3A3A4F68" w14:textId="77777777" w:rsidR="005D602D" w:rsidRPr="00DD1B12" w:rsidRDefault="005D602D" w:rsidP="005D602D">
      <w:pPr>
        <w:spacing w:after="0" w:line="360" w:lineRule="auto"/>
        <w:ind w:left="709"/>
        <w:rPr>
          <w:rFonts w:ascii="Arial" w:eastAsia="MetaBookLF" w:hAnsi="Arial" w:cs="Arial"/>
          <w:i/>
          <w:iCs/>
        </w:rPr>
      </w:pPr>
      <w:r w:rsidRPr="00DD1B12">
        <w:rPr>
          <w:rFonts w:ascii="Arial" w:eastAsia="MetaBookLF" w:hAnsi="Arial" w:cs="Arial"/>
          <w:i/>
          <w:iCs/>
        </w:rPr>
        <w:t>(Stille)</w:t>
      </w:r>
    </w:p>
    <w:p w14:paraId="6A0515BB" w14:textId="77777777" w:rsidR="005D602D" w:rsidRPr="00DD1B12" w:rsidRDefault="005D602D" w:rsidP="005D602D">
      <w:pPr>
        <w:spacing w:after="0" w:line="360" w:lineRule="auto"/>
        <w:ind w:left="709" w:hanging="1"/>
        <w:rPr>
          <w:rFonts w:ascii="Arial" w:eastAsia="MetaBookLF" w:hAnsi="Arial" w:cs="Arial"/>
          <w:color w:val="FF0000"/>
        </w:rPr>
      </w:pPr>
      <w:bookmarkStart w:id="2" w:name="_Hlk112053942"/>
      <w:r w:rsidRPr="00DD1B12">
        <w:rPr>
          <w:rFonts w:ascii="Arial" w:eastAsia="MetaBookLF" w:hAnsi="Arial" w:cs="Arial"/>
        </w:rPr>
        <w:t>Gott, du Urgrund des Lebens</w:t>
      </w:r>
      <w:r w:rsidRPr="00DF66AE">
        <w:rPr>
          <w:rFonts w:ascii="Arial" w:eastAsia="MetaBookLF" w:hAnsi="Arial" w:cs="Arial"/>
        </w:rPr>
        <w:t>:</w:t>
      </w:r>
    </w:p>
    <w:p w14:paraId="601F95AD" w14:textId="77777777" w:rsidR="005D602D" w:rsidRPr="00DD1B12" w:rsidRDefault="005D602D" w:rsidP="005D602D">
      <w:pPr>
        <w:spacing w:after="0" w:line="360" w:lineRule="auto"/>
        <w:ind w:left="709" w:hanging="709"/>
        <w:rPr>
          <w:rFonts w:ascii="Arial" w:eastAsia="MetaBookLF" w:hAnsi="Arial" w:cs="Arial"/>
        </w:rPr>
      </w:pPr>
      <w:r w:rsidRPr="00DD1B12">
        <w:rPr>
          <w:rFonts w:ascii="Arial" w:eastAsia="MetaBookLF" w:hAnsi="Arial" w:cs="Arial"/>
          <w:b/>
          <w:bCs/>
        </w:rPr>
        <w:t>A</w:t>
      </w:r>
      <w:r w:rsidRPr="00DD1B12">
        <w:rPr>
          <w:rFonts w:ascii="Arial" w:eastAsia="MetaBookLF" w:hAnsi="Arial" w:cs="Arial"/>
        </w:rPr>
        <w:tab/>
        <w:t>Wir bitten dich, erhöre uns.</w:t>
      </w:r>
    </w:p>
    <w:p w14:paraId="36BDF985" w14:textId="77777777" w:rsidR="005D602D" w:rsidRPr="00DD1B12" w:rsidRDefault="005D602D" w:rsidP="005D602D">
      <w:pPr>
        <w:spacing w:after="0" w:line="360" w:lineRule="auto"/>
        <w:ind w:left="709" w:hanging="709"/>
        <w:rPr>
          <w:rFonts w:ascii="Arial" w:eastAsia="MetaBookLF" w:hAnsi="Arial" w:cs="Arial"/>
          <w:b/>
          <w:bCs/>
        </w:rPr>
      </w:pPr>
    </w:p>
    <w:bookmarkEnd w:id="2"/>
    <w:p w14:paraId="311A3DD5" w14:textId="77777777" w:rsidR="005D602D" w:rsidRPr="00DD1B12" w:rsidRDefault="005D602D" w:rsidP="005D602D">
      <w:pPr>
        <w:spacing w:after="0" w:line="360" w:lineRule="auto"/>
        <w:ind w:left="709" w:hanging="709"/>
        <w:rPr>
          <w:rFonts w:ascii="Arial" w:eastAsia="MetaBookLF" w:hAnsi="Arial" w:cs="Arial"/>
        </w:rPr>
      </w:pPr>
      <w:r w:rsidRPr="00DD1B12">
        <w:rPr>
          <w:rFonts w:ascii="Arial" w:eastAsia="MetaBookLF" w:hAnsi="Arial" w:cs="Arial"/>
          <w:b/>
          <w:bCs/>
        </w:rPr>
        <w:t>S2</w:t>
      </w:r>
      <w:r w:rsidRPr="00DD1B12">
        <w:rPr>
          <w:rFonts w:ascii="Arial" w:eastAsia="MetaBookLF" w:hAnsi="Arial" w:cs="Arial"/>
          <w:b/>
          <w:bCs/>
        </w:rPr>
        <w:tab/>
      </w:r>
      <w:r w:rsidRPr="00DD1B12">
        <w:rPr>
          <w:rFonts w:ascii="Arial" w:eastAsia="MetaBookLF" w:hAnsi="Arial" w:cs="Arial"/>
        </w:rPr>
        <w:t xml:space="preserve">Wir beten besonders für die Frauen, Männer und Kinder in Madagaskar. </w:t>
      </w:r>
    </w:p>
    <w:p w14:paraId="56C2D80A" w14:textId="77777777" w:rsidR="005D602D" w:rsidRPr="00DD1B12" w:rsidRDefault="005D602D" w:rsidP="005D602D">
      <w:pPr>
        <w:spacing w:after="0" w:line="360" w:lineRule="auto"/>
        <w:ind w:left="709" w:hanging="1"/>
        <w:rPr>
          <w:rFonts w:ascii="Arial" w:eastAsia="MetaBookLF" w:hAnsi="Arial" w:cs="Arial"/>
        </w:rPr>
      </w:pPr>
      <w:r w:rsidRPr="00DD1B12">
        <w:rPr>
          <w:rFonts w:ascii="Arial" w:eastAsia="MetaBookLF" w:hAnsi="Arial" w:cs="Arial"/>
        </w:rPr>
        <w:t xml:space="preserve">Wir beten für uns selbst und für alle, die in der Einen Welt zu Hause sind: </w:t>
      </w:r>
    </w:p>
    <w:p w14:paraId="0BE6D24D" w14:textId="77777777" w:rsidR="005D602D" w:rsidRPr="00DD1B12" w:rsidRDefault="005D602D" w:rsidP="005D602D">
      <w:pPr>
        <w:spacing w:after="0" w:line="360" w:lineRule="auto"/>
        <w:ind w:left="709" w:hanging="1"/>
        <w:rPr>
          <w:rFonts w:ascii="Arial" w:eastAsia="MetaBookLF" w:hAnsi="Arial" w:cs="Arial"/>
        </w:rPr>
      </w:pPr>
      <w:r w:rsidRPr="00DD1B12">
        <w:rPr>
          <w:rFonts w:ascii="Arial" w:eastAsia="MetaBookLF" w:hAnsi="Arial" w:cs="Arial"/>
        </w:rPr>
        <w:t>dass sie, dass wir, der Natur mit Respekt begegnen und dem Leben dienen.</w:t>
      </w:r>
    </w:p>
    <w:p w14:paraId="311E7F35" w14:textId="77777777" w:rsidR="005D602D" w:rsidRPr="00DD1B12" w:rsidRDefault="005D602D" w:rsidP="005D602D">
      <w:pPr>
        <w:spacing w:after="0" w:line="360" w:lineRule="auto"/>
        <w:ind w:left="709"/>
        <w:rPr>
          <w:rFonts w:ascii="Arial" w:eastAsia="MetaBookLF" w:hAnsi="Arial" w:cs="Arial"/>
          <w:i/>
          <w:iCs/>
        </w:rPr>
      </w:pPr>
      <w:r w:rsidRPr="00DD1B12">
        <w:rPr>
          <w:rFonts w:ascii="Arial" w:eastAsia="MetaBookLF" w:hAnsi="Arial" w:cs="Arial"/>
          <w:i/>
          <w:iCs/>
        </w:rPr>
        <w:t>(Stille)</w:t>
      </w:r>
    </w:p>
    <w:p w14:paraId="7A02E6AC" w14:textId="77777777" w:rsidR="005D602D" w:rsidRPr="00DD1B12" w:rsidRDefault="005D602D" w:rsidP="005D602D">
      <w:pPr>
        <w:spacing w:after="0" w:line="360" w:lineRule="auto"/>
        <w:ind w:left="709" w:hanging="1"/>
        <w:rPr>
          <w:rFonts w:ascii="Arial" w:eastAsia="MetaBookLF" w:hAnsi="Arial" w:cs="Arial"/>
          <w:color w:val="FF0000"/>
        </w:rPr>
      </w:pPr>
      <w:r w:rsidRPr="00DD1B12">
        <w:rPr>
          <w:rFonts w:ascii="Arial" w:eastAsia="MetaBookLF" w:hAnsi="Arial" w:cs="Arial"/>
        </w:rPr>
        <w:t>Gott, du Urgrund des Lebens</w:t>
      </w:r>
      <w:r w:rsidRPr="00DF66AE">
        <w:rPr>
          <w:rFonts w:ascii="Arial" w:eastAsia="MetaBookLF" w:hAnsi="Arial" w:cs="Arial"/>
        </w:rPr>
        <w:t>:</w:t>
      </w:r>
    </w:p>
    <w:p w14:paraId="5C584D31" w14:textId="77777777" w:rsidR="005D602D" w:rsidRPr="00DD1B12" w:rsidRDefault="005D602D" w:rsidP="005D602D">
      <w:pPr>
        <w:spacing w:after="0" w:line="360" w:lineRule="auto"/>
        <w:ind w:left="709" w:hanging="709"/>
        <w:rPr>
          <w:rFonts w:ascii="Arial" w:eastAsia="MetaBookLF" w:hAnsi="Arial" w:cs="Arial"/>
        </w:rPr>
      </w:pPr>
      <w:r w:rsidRPr="00DD1B12">
        <w:rPr>
          <w:rFonts w:ascii="Arial" w:eastAsia="MetaBookLF" w:hAnsi="Arial" w:cs="Arial"/>
          <w:b/>
          <w:bCs/>
        </w:rPr>
        <w:t>A</w:t>
      </w:r>
      <w:r w:rsidRPr="00DD1B12">
        <w:rPr>
          <w:rFonts w:ascii="Arial" w:eastAsia="MetaBookLF" w:hAnsi="Arial" w:cs="Arial"/>
        </w:rPr>
        <w:tab/>
        <w:t>Wir bitten dich, erhöre uns.</w:t>
      </w:r>
    </w:p>
    <w:p w14:paraId="4296429E" w14:textId="77777777" w:rsidR="005D602D" w:rsidRPr="00DD1B12" w:rsidRDefault="005D602D" w:rsidP="005D602D">
      <w:pPr>
        <w:spacing w:after="0" w:line="360" w:lineRule="auto"/>
        <w:ind w:left="709" w:hanging="709"/>
        <w:rPr>
          <w:rFonts w:ascii="Arial" w:eastAsia="MetaBookLF" w:hAnsi="Arial" w:cs="Arial"/>
          <w:b/>
          <w:bCs/>
        </w:rPr>
      </w:pPr>
    </w:p>
    <w:p w14:paraId="19867DDE" w14:textId="77777777" w:rsidR="005D602D" w:rsidRPr="00DD1B12" w:rsidRDefault="005D602D" w:rsidP="005D602D">
      <w:pPr>
        <w:spacing w:after="0" w:line="360" w:lineRule="auto"/>
        <w:ind w:left="709" w:hanging="709"/>
        <w:rPr>
          <w:rFonts w:ascii="Arial" w:eastAsia="MetaBookLF" w:hAnsi="Arial" w:cs="Arial"/>
        </w:rPr>
      </w:pPr>
      <w:r w:rsidRPr="00DD1B12">
        <w:rPr>
          <w:rFonts w:ascii="Arial" w:eastAsia="MetaBookLF" w:hAnsi="Arial" w:cs="Arial"/>
          <w:b/>
          <w:bCs/>
        </w:rPr>
        <w:t>S3</w:t>
      </w:r>
      <w:r w:rsidRPr="00DD1B12">
        <w:rPr>
          <w:rFonts w:ascii="Arial" w:eastAsia="MetaBookLF" w:hAnsi="Arial" w:cs="Arial"/>
          <w:b/>
          <w:bCs/>
        </w:rPr>
        <w:tab/>
      </w:r>
      <w:r w:rsidRPr="00DD1B12">
        <w:rPr>
          <w:rFonts w:ascii="Arial" w:eastAsia="MetaBookLF" w:hAnsi="Arial" w:cs="Arial"/>
        </w:rPr>
        <w:t xml:space="preserve">Wir beten für die Armen, deren Existenz durch Klimawandel und Ausbeutung bedroht ist, dass sie gemeinsam Wege finden, um ihren Lebensunterhalt zu sichern. </w:t>
      </w:r>
    </w:p>
    <w:p w14:paraId="579778A7" w14:textId="77777777" w:rsidR="005D602D" w:rsidRPr="00DD1B12" w:rsidRDefault="005D602D" w:rsidP="005D602D">
      <w:pPr>
        <w:spacing w:after="0" w:line="360" w:lineRule="auto"/>
        <w:ind w:left="709" w:hanging="1"/>
        <w:rPr>
          <w:rFonts w:ascii="Arial" w:eastAsia="MetaBookLF" w:hAnsi="Arial" w:cs="Arial"/>
        </w:rPr>
      </w:pPr>
      <w:r w:rsidRPr="00DD1B12">
        <w:rPr>
          <w:rFonts w:ascii="Arial" w:eastAsia="MetaBookLF" w:hAnsi="Arial" w:cs="Arial"/>
        </w:rPr>
        <w:t xml:space="preserve">Wir beten für die Wohlhabenden, dass sie den Armen ihre Lebensmöglichkeiten nicht nehmen. </w:t>
      </w:r>
    </w:p>
    <w:p w14:paraId="68FC71B0" w14:textId="77777777" w:rsidR="005D602D" w:rsidRPr="00DD1B12" w:rsidRDefault="005D602D" w:rsidP="005D602D">
      <w:pPr>
        <w:spacing w:after="0" w:line="360" w:lineRule="auto"/>
        <w:ind w:left="709" w:hanging="1"/>
        <w:rPr>
          <w:rFonts w:ascii="Arial" w:eastAsia="MetaBookLF" w:hAnsi="Arial" w:cs="Arial"/>
        </w:rPr>
      </w:pPr>
      <w:r w:rsidRPr="00DD1B12">
        <w:rPr>
          <w:rFonts w:ascii="Arial" w:eastAsia="MetaBookLF" w:hAnsi="Arial" w:cs="Arial"/>
        </w:rPr>
        <w:t>Wir beten für die Verantwortlichen in Politik und Wirtschaft, dass sie nicht nur die eigenen Interessen verfolgen, sondern Lebensräume für alle schaffen.</w:t>
      </w:r>
    </w:p>
    <w:p w14:paraId="37A250AB" w14:textId="77777777" w:rsidR="005D602D" w:rsidRPr="00DD1B12" w:rsidRDefault="005D602D" w:rsidP="005D602D">
      <w:pPr>
        <w:spacing w:after="0" w:line="360" w:lineRule="auto"/>
        <w:ind w:left="709"/>
        <w:rPr>
          <w:rFonts w:ascii="Arial" w:eastAsia="MetaBookLF" w:hAnsi="Arial" w:cs="Arial"/>
          <w:i/>
          <w:iCs/>
        </w:rPr>
      </w:pPr>
      <w:r w:rsidRPr="00DD1B12">
        <w:rPr>
          <w:rFonts w:ascii="Arial" w:eastAsia="MetaBookLF" w:hAnsi="Arial" w:cs="Arial"/>
          <w:i/>
          <w:iCs/>
        </w:rPr>
        <w:t>(Stille)</w:t>
      </w:r>
    </w:p>
    <w:p w14:paraId="68FD80E4" w14:textId="77777777" w:rsidR="005D602D" w:rsidRPr="00DD1B12" w:rsidRDefault="005D602D" w:rsidP="005D602D">
      <w:pPr>
        <w:spacing w:after="0" w:line="360" w:lineRule="auto"/>
        <w:ind w:left="709" w:hanging="1"/>
        <w:rPr>
          <w:rFonts w:ascii="Arial" w:eastAsia="MetaBookLF" w:hAnsi="Arial" w:cs="Arial"/>
          <w:color w:val="FF0000"/>
        </w:rPr>
      </w:pPr>
      <w:r w:rsidRPr="00DD1B12">
        <w:rPr>
          <w:rFonts w:ascii="Arial" w:eastAsia="MetaBookLF" w:hAnsi="Arial" w:cs="Arial"/>
        </w:rPr>
        <w:t>Gott, du Urgrund des Lebens</w:t>
      </w:r>
      <w:r w:rsidRPr="00DF66AE">
        <w:rPr>
          <w:rFonts w:ascii="Arial" w:eastAsia="MetaBookLF" w:hAnsi="Arial" w:cs="Arial"/>
        </w:rPr>
        <w:t>:</w:t>
      </w:r>
    </w:p>
    <w:p w14:paraId="6046A3B0" w14:textId="77777777" w:rsidR="005D602D" w:rsidRPr="00DD1B12" w:rsidRDefault="005D602D" w:rsidP="005D602D">
      <w:pPr>
        <w:spacing w:after="0" w:line="360" w:lineRule="auto"/>
        <w:ind w:left="709" w:hanging="709"/>
        <w:rPr>
          <w:rFonts w:ascii="Arial" w:eastAsia="MetaBookLF" w:hAnsi="Arial" w:cs="Arial"/>
        </w:rPr>
      </w:pPr>
      <w:r w:rsidRPr="00DD1B12">
        <w:rPr>
          <w:rFonts w:ascii="Arial" w:eastAsia="MetaBookLF" w:hAnsi="Arial" w:cs="Arial"/>
          <w:b/>
          <w:bCs/>
        </w:rPr>
        <w:t>A</w:t>
      </w:r>
      <w:r w:rsidRPr="00DD1B12">
        <w:rPr>
          <w:rFonts w:ascii="Arial" w:eastAsia="MetaBookLF" w:hAnsi="Arial" w:cs="Arial"/>
        </w:rPr>
        <w:tab/>
        <w:t>Wir bitten dich, erhöre uns.</w:t>
      </w:r>
    </w:p>
    <w:p w14:paraId="11027041" w14:textId="77777777" w:rsidR="005D602D" w:rsidRPr="00DD1B12" w:rsidRDefault="005D602D" w:rsidP="005D602D">
      <w:pPr>
        <w:spacing w:after="0" w:line="360" w:lineRule="auto"/>
        <w:ind w:left="709" w:hanging="709"/>
        <w:rPr>
          <w:rFonts w:ascii="Arial" w:eastAsia="MetaBookLF" w:hAnsi="Arial" w:cs="Arial"/>
          <w:b/>
          <w:bCs/>
        </w:rPr>
      </w:pPr>
    </w:p>
    <w:p w14:paraId="259934DF" w14:textId="77777777" w:rsidR="005D602D" w:rsidRPr="00DD1B12" w:rsidRDefault="005D602D" w:rsidP="005D602D">
      <w:pPr>
        <w:spacing w:after="0" w:line="360" w:lineRule="auto"/>
        <w:ind w:left="709" w:hanging="709"/>
        <w:rPr>
          <w:rFonts w:ascii="Arial" w:eastAsia="MetaBookLF" w:hAnsi="Arial" w:cs="Arial"/>
        </w:rPr>
      </w:pPr>
      <w:r w:rsidRPr="00DD1B12">
        <w:rPr>
          <w:rFonts w:ascii="Arial" w:eastAsia="MetaBookLF" w:hAnsi="Arial" w:cs="Arial"/>
          <w:b/>
          <w:bCs/>
        </w:rPr>
        <w:t>L</w:t>
      </w:r>
      <w:r w:rsidRPr="00DD1B12">
        <w:rPr>
          <w:rFonts w:ascii="Calibri" w:eastAsia="Calibri" w:hAnsi="Calibri" w:cs="Times New Roman"/>
        </w:rPr>
        <w:tab/>
      </w:r>
      <w:r w:rsidRPr="00DD1B12">
        <w:rPr>
          <w:rFonts w:ascii="Arial" w:eastAsia="MetaBookLF" w:hAnsi="Arial" w:cs="Arial"/>
        </w:rPr>
        <w:t xml:space="preserve">Gott du hast den Menschen die Sorge für die Schöpfung übertragen. Die Menschheit hat in Vergangenheit und Gegenwart oft versagt, doch deine Geistkraft wirkt in der Welt. Schenke uns Mut zum Handeln durch Jesus Christus, unseren Bruder und Herrn. </w:t>
      </w:r>
    </w:p>
    <w:p w14:paraId="4443B611" w14:textId="77777777" w:rsidR="005D602D" w:rsidRPr="00DD1B12" w:rsidRDefault="005D602D" w:rsidP="005D602D">
      <w:pPr>
        <w:spacing w:after="0" w:line="360" w:lineRule="auto"/>
        <w:ind w:left="709" w:hanging="709"/>
        <w:rPr>
          <w:rFonts w:ascii="Arial" w:eastAsia="MetaBookLF" w:hAnsi="Arial" w:cs="Arial"/>
        </w:rPr>
      </w:pPr>
      <w:r w:rsidRPr="00DD1B12">
        <w:rPr>
          <w:rFonts w:ascii="Arial" w:eastAsia="MetaBookLF" w:hAnsi="Arial" w:cs="Arial"/>
          <w:b/>
          <w:bCs/>
        </w:rPr>
        <w:t>A</w:t>
      </w:r>
      <w:r w:rsidRPr="00DD1B12">
        <w:rPr>
          <w:rFonts w:ascii="Arial" w:eastAsia="MetaBookLF" w:hAnsi="Arial" w:cs="Arial"/>
          <w:b/>
          <w:bCs/>
        </w:rPr>
        <w:tab/>
      </w:r>
      <w:r w:rsidRPr="00DD1B12">
        <w:rPr>
          <w:rFonts w:ascii="Arial" w:eastAsia="MetaBookLF" w:hAnsi="Arial" w:cs="Arial"/>
        </w:rPr>
        <w:t>Amen.</w:t>
      </w:r>
    </w:p>
    <w:p w14:paraId="35DD5386" w14:textId="77777777" w:rsidR="005D602D" w:rsidRPr="00BB3D42" w:rsidRDefault="005D602D" w:rsidP="005D602D">
      <w:pPr>
        <w:rPr>
          <w:rFonts w:ascii="MetaBookLF" w:eastAsia="MetaBookLF" w:hAnsi="MetaBookLF" w:cs="Times New Roman"/>
          <w:i/>
        </w:rPr>
      </w:pPr>
      <w:r w:rsidRPr="00BB3D42">
        <w:rPr>
          <w:rFonts w:ascii="Arial" w:eastAsia="MetaBookLF" w:hAnsi="Arial" w:cs="Arial"/>
          <w:b/>
        </w:rPr>
        <w:lastRenderedPageBreak/>
        <w:t>Baustein Impuls</w:t>
      </w:r>
      <w:r>
        <w:rPr>
          <w:rFonts w:ascii="Arial" w:eastAsia="MetaBookLF" w:hAnsi="Arial" w:cs="Arial"/>
          <w:b/>
        </w:rPr>
        <w:t xml:space="preserve"> 1</w:t>
      </w:r>
    </w:p>
    <w:p w14:paraId="06DA15AC" w14:textId="77777777" w:rsidR="005D602D" w:rsidRPr="00BB3D42" w:rsidRDefault="005D602D" w:rsidP="00F247C2">
      <w:pPr>
        <w:spacing w:after="0" w:line="360" w:lineRule="auto"/>
        <w:ind w:left="708" w:hanging="708"/>
        <w:rPr>
          <w:rFonts w:ascii="Arial" w:eastAsia="MetaBookLF" w:hAnsi="Arial" w:cs="Arial"/>
        </w:rPr>
      </w:pPr>
      <w:r w:rsidRPr="00BB3D42">
        <w:rPr>
          <w:rFonts w:ascii="Arial" w:eastAsia="MetaBookLF" w:hAnsi="Arial" w:cs="Arial"/>
          <w:b/>
          <w:bCs/>
        </w:rPr>
        <w:t>S</w:t>
      </w:r>
      <w:r w:rsidRPr="00BB3D42">
        <w:rPr>
          <w:rFonts w:ascii="Arial" w:eastAsia="MetaBookLF" w:hAnsi="Arial" w:cs="Arial"/>
        </w:rPr>
        <w:t xml:space="preserve"> </w:t>
      </w:r>
      <w:r w:rsidRPr="00BB3D42">
        <w:rPr>
          <w:rFonts w:ascii="Arial" w:eastAsia="MetaBookLF" w:hAnsi="Arial" w:cs="Arial"/>
        </w:rPr>
        <w:tab/>
        <w:t>Frauen schaffen was.</w:t>
      </w:r>
    </w:p>
    <w:p w14:paraId="777E20BA" w14:textId="77777777" w:rsidR="005D602D" w:rsidRPr="00BB3D42" w:rsidRDefault="005D602D" w:rsidP="00F247C2">
      <w:pPr>
        <w:spacing w:after="0" w:line="360" w:lineRule="auto"/>
        <w:ind w:left="708"/>
        <w:rPr>
          <w:rFonts w:ascii="Arial" w:eastAsia="MetaBookLF" w:hAnsi="Arial" w:cs="Arial"/>
        </w:rPr>
      </w:pPr>
      <w:r w:rsidRPr="00BB3D42">
        <w:rPr>
          <w:rFonts w:ascii="Arial" w:eastAsia="MetaBookLF" w:hAnsi="Arial" w:cs="Arial"/>
        </w:rPr>
        <w:t>Ihr Leben lang: in Madagaskar und anderswo.</w:t>
      </w:r>
    </w:p>
    <w:p w14:paraId="3CBA7715" w14:textId="77777777" w:rsidR="005D602D" w:rsidRPr="00BB3D42" w:rsidRDefault="005D602D" w:rsidP="00F247C2">
      <w:pPr>
        <w:spacing w:after="0" w:line="360" w:lineRule="auto"/>
        <w:ind w:left="708" w:hanging="708"/>
        <w:rPr>
          <w:rFonts w:ascii="Arial" w:eastAsia="MetaBookLF" w:hAnsi="Arial" w:cs="Arial"/>
        </w:rPr>
      </w:pPr>
    </w:p>
    <w:p w14:paraId="58772FAD" w14:textId="77777777" w:rsidR="005D602D" w:rsidRPr="00BB3D42" w:rsidRDefault="005D602D" w:rsidP="00F247C2">
      <w:pPr>
        <w:spacing w:after="0" w:line="360" w:lineRule="auto"/>
        <w:ind w:left="1416" w:hanging="708"/>
        <w:rPr>
          <w:rFonts w:ascii="Arial" w:eastAsia="MetaBookLF" w:hAnsi="Arial" w:cs="Arial"/>
        </w:rPr>
      </w:pPr>
      <w:r w:rsidRPr="00BB3D42">
        <w:rPr>
          <w:rFonts w:ascii="Arial" w:eastAsia="MetaBookLF" w:hAnsi="Arial" w:cs="Arial"/>
        </w:rPr>
        <w:t>In den ländlichen Gebieten holen schon die Mädchen</w:t>
      </w:r>
    </w:p>
    <w:p w14:paraId="6F6CF1E3" w14:textId="77777777" w:rsidR="005D602D" w:rsidRPr="00BB3D42" w:rsidRDefault="005D602D" w:rsidP="00F247C2">
      <w:pPr>
        <w:spacing w:after="0" w:line="360" w:lineRule="auto"/>
        <w:ind w:left="1416" w:hanging="708"/>
        <w:rPr>
          <w:rFonts w:ascii="Arial" w:eastAsia="MetaBookLF" w:hAnsi="Arial" w:cs="Arial"/>
        </w:rPr>
      </w:pPr>
      <w:r w:rsidRPr="00BB3D42">
        <w:rPr>
          <w:rFonts w:ascii="Arial" w:eastAsia="MetaBookLF" w:hAnsi="Arial" w:cs="Arial"/>
        </w:rPr>
        <w:t>täglich das Wasser für die Familie.</w:t>
      </w:r>
    </w:p>
    <w:p w14:paraId="41887CD6" w14:textId="77777777" w:rsidR="005D602D" w:rsidRPr="00BB3D42" w:rsidRDefault="005D602D" w:rsidP="00F247C2">
      <w:pPr>
        <w:spacing w:after="0" w:line="360" w:lineRule="auto"/>
        <w:ind w:left="1416" w:hanging="708"/>
        <w:rPr>
          <w:rFonts w:ascii="Arial" w:eastAsia="MetaBookLF" w:hAnsi="Arial" w:cs="Arial"/>
        </w:rPr>
      </w:pPr>
      <w:r w:rsidRPr="00BB3D42">
        <w:rPr>
          <w:rFonts w:ascii="Arial" w:eastAsia="MetaBookLF" w:hAnsi="Arial" w:cs="Arial"/>
        </w:rPr>
        <w:t>Buchstäblich eine schwere Last.</w:t>
      </w:r>
    </w:p>
    <w:p w14:paraId="2C2A02D2" w14:textId="77777777" w:rsidR="005D602D" w:rsidRPr="00BB3D42" w:rsidRDefault="005D602D" w:rsidP="00F247C2">
      <w:pPr>
        <w:spacing w:after="0" w:line="360" w:lineRule="auto"/>
        <w:ind w:left="1416" w:hanging="708"/>
        <w:rPr>
          <w:rFonts w:ascii="Arial" w:eastAsia="MetaBookLF" w:hAnsi="Arial" w:cs="Arial"/>
        </w:rPr>
      </w:pPr>
      <w:r w:rsidRPr="00BB3D42">
        <w:rPr>
          <w:rFonts w:ascii="Arial" w:eastAsia="MetaBookLF" w:hAnsi="Arial" w:cs="Arial"/>
        </w:rPr>
        <w:t>Sie sorgen für ihre jüngeren Geschwister.</w:t>
      </w:r>
    </w:p>
    <w:p w14:paraId="62BB0D66" w14:textId="77777777" w:rsidR="005D602D" w:rsidRPr="00BB3D42" w:rsidRDefault="005D602D" w:rsidP="00F247C2">
      <w:pPr>
        <w:spacing w:after="0" w:line="360" w:lineRule="auto"/>
        <w:ind w:left="1416" w:hanging="708"/>
        <w:rPr>
          <w:rFonts w:ascii="Arial" w:eastAsia="MetaBookLF" w:hAnsi="Arial" w:cs="Arial"/>
        </w:rPr>
      </w:pPr>
      <w:r w:rsidRPr="00BB3D42">
        <w:rPr>
          <w:rFonts w:ascii="Arial" w:eastAsia="MetaBookLF" w:hAnsi="Arial" w:cs="Arial"/>
        </w:rPr>
        <w:t>Oft bleibt zu wenig Zeit zum Lernen.</w:t>
      </w:r>
    </w:p>
    <w:p w14:paraId="3CFDFD76" w14:textId="77777777" w:rsidR="005D602D" w:rsidRPr="00BB3D42" w:rsidRDefault="005D602D" w:rsidP="00F247C2">
      <w:pPr>
        <w:spacing w:after="0" w:line="360" w:lineRule="auto"/>
        <w:ind w:left="1416" w:hanging="708"/>
        <w:rPr>
          <w:rFonts w:ascii="Arial" w:eastAsia="MetaBookLF" w:hAnsi="Arial" w:cs="Arial"/>
        </w:rPr>
      </w:pPr>
      <w:r w:rsidRPr="00BB3D42">
        <w:rPr>
          <w:rFonts w:ascii="Arial" w:eastAsia="MetaBookLF" w:hAnsi="Arial" w:cs="Arial"/>
        </w:rPr>
        <w:t>Die frühe Heirat ist der Normalfall.</w:t>
      </w:r>
    </w:p>
    <w:p w14:paraId="76F177EC" w14:textId="77777777" w:rsidR="005D602D" w:rsidRPr="00BB3D42" w:rsidRDefault="005D602D" w:rsidP="00F247C2">
      <w:pPr>
        <w:spacing w:after="0" w:line="360" w:lineRule="auto"/>
        <w:ind w:left="1416" w:hanging="708"/>
        <w:rPr>
          <w:rFonts w:ascii="Arial" w:eastAsia="MetaBookLF" w:hAnsi="Arial" w:cs="Arial"/>
        </w:rPr>
      </w:pPr>
      <w:r w:rsidRPr="00BB3D42">
        <w:rPr>
          <w:rFonts w:ascii="Arial" w:eastAsia="MetaBookLF" w:hAnsi="Arial" w:cs="Arial"/>
        </w:rPr>
        <w:t>Kinder zur Welt bringen, die Felder bestellen,</w:t>
      </w:r>
    </w:p>
    <w:p w14:paraId="289293B2" w14:textId="77777777" w:rsidR="005D602D" w:rsidRPr="00BB3D42" w:rsidRDefault="005D602D" w:rsidP="00F247C2">
      <w:pPr>
        <w:spacing w:after="0" w:line="360" w:lineRule="auto"/>
        <w:ind w:left="1416" w:hanging="708"/>
        <w:rPr>
          <w:rFonts w:ascii="Arial" w:eastAsia="MetaBookLF" w:hAnsi="Arial" w:cs="Arial"/>
        </w:rPr>
      </w:pPr>
      <w:r w:rsidRPr="00BB3D42">
        <w:rPr>
          <w:rFonts w:ascii="Arial" w:eastAsia="MetaBookLF" w:hAnsi="Arial" w:cs="Arial"/>
        </w:rPr>
        <w:t>das Essen kochen, auf den Markt gehen,</w:t>
      </w:r>
    </w:p>
    <w:p w14:paraId="1A38C9FD" w14:textId="77777777" w:rsidR="005D602D" w:rsidRPr="00BB3D42" w:rsidRDefault="005D602D" w:rsidP="00F247C2">
      <w:pPr>
        <w:spacing w:after="0" w:line="360" w:lineRule="auto"/>
        <w:ind w:left="1416" w:hanging="708"/>
        <w:rPr>
          <w:rFonts w:ascii="Arial" w:eastAsia="MetaBookLF" w:hAnsi="Arial" w:cs="Arial"/>
        </w:rPr>
      </w:pPr>
      <w:r w:rsidRPr="00BB3D42">
        <w:rPr>
          <w:rFonts w:ascii="Arial" w:eastAsia="MetaBookLF" w:hAnsi="Arial" w:cs="Arial"/>
        </w:rPr>
        <w:t>nach den Schwiegereltern schauen –</w:t>
      </w:r>
    </w:p>
    <w:p w14:paraId="0FA9BCD7" w14:textId="77777777" w:rsidR="005D602D" w:rsidRPr="00BB3D42" w:rsidRDefault="005D602D" w:rsidP="00F247C2">
      <w:pPr>
        <w:spacing w:after="0" w:line="360" w:lineRule="auto"/>
        <w:ind w:left="1416" w:hanging="708"/>
        <w:rPr>
          <w:rFonts w:ascii="Arial" w:eastAsia="MetaBookLF" w:hAnsi="Arial" w:cs="Arial"/>
        </w:rPr>
      </w:pPr>
      <w:r w:rsidRPr="00BB3D42">
        <w:rPr>
          <w:rFonts w:ascii="Arial" w:eastAsia="MetaBookLF" w:hAnsi="Arial" w:cs="Arial"/>
        </w:rPr>
        <w:t>der Tag, das Jahr ist ausgefüllt</w:t>
      </w:r>
    </w:p>
    <w:p w14:paraId="7DBE33FB" w14:textId="77777777" w:rsidR="005D602D" w:rsidRPr="00BB3D42" w:rsidRDefault="005D602D" w:rsidP="00F247C2">
      <w:pPr>
        <w:spacing w:after="0" w:line="360" w:lineRule="auto"/>
        <w:ind w:left="1416" w:hanging="708"/>
        <w:rPr>
          <w:rFonts w:ascii="Arial" w:eastAsia="MetaBookLF" w:hAnsi="Arial" w:cs="Arial"/>
        </w:rPr>
      </w:pPr>
      <w:r w:rsidRPr="00BB3D42">
        <w:rPr>
          <w:rFonts w:ascii="Arial" w:eastAsia="MetaBookLF" w:hAnsi="Arial" w:cs="Arial"/>
        </w:rPr>
        <w:t>und die Bürde oft schwer.</w:t>
      </w:r>
    </w:p>
    <w:p w14:paraId="04DD2703" w14:textId="77777777" w:rsidR="005D602D" w:rsidRPr="00BB3D42" w:rsidRDefault="005D602D" w:rsidP="00F247C2">
      <w:pPr>
        <w:spacing w:after="0" w:line="360" w:lineRule="auto"/>
        <w:ind w:left="1416" w:hanging="708"/>
        <w:rPr>
          <w:rFonts w:ascii="Arial" w:eastAsia="MetaBookLF" w:hAnsi="Arial" w:cs="Arial"/>
        </w:rPr>
      </w:pPr>
    </w:p>
    <w:p w14:paraId="332E5743" w14:textId="77777777" w:rsidR="005D602D" w:rsidRPr="00BB3D42" w:rsidRDefault="005D602D" w:rsidP="00F247C2">
      <w:pPr>
        <w:spacing w:after="0" w:line="360" w:lineRule="auto"/>
        <w:ind w:left="1416" w:hanging="708"/>
        <w:rPr>
          <w:rFonts w:ascii="Arial" w:eastAsia="MetaBookLF" w:hAnsi="Arial" w:cs="Arial"/>
        </w:rPr>
      </w:pPr>
      <w:r w:rsidRPr="00BB3D42">
        <w:rPr>
          <w:rFonts w:ascii="Arial" w:eastAsia="MetaBookLF" w:hAnsi="Arial" w:cs="Arial"/>
        </w:rPr>
        <w:t>Frauen erheben selten ihre Stimme.</w:t>
      </w:r>
    </w:p>
    <w:p w14:paraId="13D66F86" w14:textId="77777777" w:rsidR="005D602D" w:rsidRPr="00BB3D42" w:rsidRDefault="005D602D" w:rsidP="00F247C2">
      <w:pPr>
        <w:spacing w:after="0" w:line="360" w:lineRule="auto"/>
        <w:ind w:left="1416" w:hanging="708"/>
        <w:rPr>
          <w:rFonts w:ascii="Arial" w:eastAsia="MetaBookLF" w:hAnsi="Arial" w:cs="Arial"/>
        </w:rPr>
      </w:pPr>
      <w:r w:rsidRPr="00BB3D42">
        <w:rPr>
          <w:rFonts w:ascii="Arial" w:eastAsia="MetaBookLF" w:hAnsi="Arial" w:cs="Arial"/>
        </w:rPr>
        <w:t>Denn andere haben das Sagen.</w:t>
      </w:r>
    </w:p>
    <w:p w14:paraId="06F8EAD9" w14:textId="77777777" w:rsidR="005D602D" w:rsidRPr="00BB3D42" w:rsidRDefault="005D602D" w:rsidP="00F247C2">
      <w:pPr>
        <w:spacing w:after="0" w:line="360" w:lineRule="auto"/>
        <w:ind w:left="1416" w:hanging="708"/>
        <w:rPr>
          <w:rFonts w:ascii="Arial" w:eastAsia="MetaBookLF" w:hAnsi="Arial" w:cs="Arial"/>
        </w:rPr>
      </w:pPr>
      <w:r w:rsidRPr="00BB3D42">
        <w:rPr>
          <w:rFonts w:ascii="Arial" w:eastAsia="MetaBookLF" w:hAnsi="Arial" w:cs="Arial"/>
        </w:rPr>
        <w:t>Und doch: Frauen schaffen was.</w:t>
      </w:r>
    </w:p>
    <w:p w14:paraId="16562D20" w14:textId="77777777" w:rsidR="005D602D" w:rsidRPr="00BB3D42" w:rsidRDefault="005D602D" w:rsidP="00F247C2">
      <w:pPr>
        <w:spacing w:after="0" w:line="360" w:lineRule="auto"/>
        <w:ind w:left="1416" w:hanging="708"/>
        <w:rPr>
          <w:rFonts w:ascii="Arial" w:eastAsia="MetaBookLF" w:hAnsi="Arial" w:cs="Arial"/>
        </w:rPr>
      </w:pPr>
      <w:r w:rsidRPr="00BB3D42">
        <w:rPr>
          <w:rFonts w:ascii="Arial" w:eastAsia="MetaBookLF" w:hAnsi="Arial" w:cs="Arial"/>
        </w:rPr>
        <w:t>In Madagaskar, weltweit und auch hier bei uns.</w:t>
      </w:r>
    </w:p>
    <w:p w14:paraId="030DD123" w14:textId="77777777" w:rsidR="005D602D" w:rsidRPr="00BB3D42" w:rsidRDefault="005D602D" w:rsidP="00F247C2">
      <w:pPr>
        <w:spacing w:after="0" w:line="360" w:lineRule="auto"/>
        <w:ind w:left="1416" w:hanging="708"/>
        <w:rPr>
          <w:rFonts w:ascii="Arial" w:eastAsia="MetaBookLF" w:hAnsi="Arial" w:cs="Arial"/>
        </w:rPr>
      </w:pPr>
      <w:r w:rsidRPr="00BB3D42">
        <w:rPr>
          <w:rFonts w:ascii="Arial" w:eastAsia="MetaBookLF" w:hAnsi="Arial" w:cs="Arial"/>
        </w:rPr>
        <w:t>Sie haben etwas zu sagen.</w:t>
      </w:r>
    </w:p>
    <w:p w14:paraId="441CDB25" w14:textId="77777777" w:rsidR="005D602D" w:rsidRPr="00BB3D42" w:rsidRDefault="005D602D" w:rsidP="00F247C2">
      <w:pPr>
        <w:spacing w:after="0" w:line="360" w:lineRule="auto"/>
        <w:ind w:left="1416" w:hanging="708"/>
        <w:rPr>
          <w:rFonts w:ascii="Arial" w:eastAsia="MetaBookLF" w:hAnsi="Arial" w:cs="Arial"/>
        </w:rPr>
      </w:pPr>
      <w:r w:rsidRPr="00BB3D42">
        <w:rPr>
          <w:rFonts w:ascii="Arial" w:eastAsia="MetaBookLF" w:hAnsi="Arial" w:cs="Arial"/>
        </w:rPr>
        <w:t>Sie nehmen die Zukunft in die Hand.</w:t>
      </w:r>
    </w:p>
    <w:p w14:paraId="220FF376" w14:textId="77777777" w:rsidR="005D602D" w:rsidRPr="00BB3D42" w:rsidRDefault="005D602D" w:rsidP="00F247C2">
      <w:pPr>
        <w:spacing w:after="0" w:line="360" w:lineRule="auto"/>
        <w:ind w:left="1416" w:hanging="708"/>
        <w:rPr>
          <w:rFonts w:ascii="Arial" w:eastAsia="MetaBookLF" w:hAnsi="Arial" w:cs="Arial"/>
        </w:rPr>
      </w:pPr>
      <w:r w:rsidRPr="00BB3D42">
        <w:rPr>
          <w:rFonts w:ascii="Arial" w:eastAsia="MetaBookLF" w:hAnsi="Arial" w:cs="Arial"/>
        </w:rPr>
        <w:t>Lass sie nur machen!</w:t>
      </w:r>
    </w:p>
    <w:p w14:paraId="58FBB841" w14:textId="77777777" w:rsidR="005D602D" w:rsidRPr="00BB3D42" w:rsidRDefault="005D602D" w:rsidP="00F247C2">
      <w:pPr>
        <w:spacing w:after="0" w:line="360" w:lineRule="auto"/>
        <w:ind w:left="1416" w:hanging="708"/>
        <w:rPr>
          <w:rFonts w:ascii="Arial" w:eastAsia="MetaBookLF" w:hAnsi="Arial" w:cs="Arial"/>
        </w:rPr>
      </w:pPr>
    </w:p>
    <w:p w14:paraId="4BD86CE8" w14:textId="77777777" w:rsidR="005D602D" w:rsidRPr="00BB3D42" w:rsidRDefault="005D602D" w:rsidP="00F247C2">
      <w:pPr>
        <w:spacing w:after="0" w:line="360" w:lineRule="auto"/>
        <w:ind w:left="1416" w:hanging="708"/>
        <w:rPr>
          <w:rFonts w:ascii="Arial" w:eastAsia="MetaBookLF" w:hAnsi="Arial" w:cs="Arial"/>
        </w:rPr>
      </w:pPr>
      <w:r w:rsidRPr="00BB3D42">
        <w:rPr>
          <w:rFonts w:ascii="Arial" w:eastAsia="MetaBookLF" w:hAnsi="Arial" w:cs="Arial"/>
        </w:rPr>
        <w:t>In der Bibel sind Tatkraft und Weisheit weiblich.</w:t>
      </w:r>
    </w:p>
    <w:p w14:paraId="48D6CB36" w14:textId="77777777" w:rsidR="005D602D" w:rsidRPr="00BB3D42" w:rsidRDefault="005D602D" w:rsidP="00F247C2">
      <w:pPr>
        <w:spacing w:after="0" w:line="360" w:lineRule="auto"/>
        <w:ind w:left="1416" w:hanging="708"/>
        <w:rPr>
          <w:rFonts w:ascii="Arial" w:eastAsia="MetaBookLF" w:hAnsi="Arial" w:cs="Arial"/>
        </w:rPr>
      </w:pPr>
      <w:r w:rsidRPr="00BB3D42">
        <w:rPr>
          <w:rFonts w:ascii="Arial" w:eastAsia="MetaBookLF" w:hAnsi="Arial" w:cs="Arial"/>
        </w:rPr>
        <w:t>„Verachte nicht eine kluge Frau!“  –</w:t>
      </w:r>
    </w:p>
    <w:p w14:paraId="733EA2AB" w14:textId="77777777" w:rsidR="005D602D" w:rsidRPr="00BB3D42" w:rsidRDefault="005D602D" w:rsidP="00F247C2">
      <w:pPr>
        <w:spacing w:after="0" w:line="360" w:lineRule="auto"/>
        <w:ind w:left="1416" w:hanging="708"/>
        <w:rPr>
          <w:rFonts w:ascii="Arial" w:eastAsia="MetaBookLF" w:hAnsi="Arial" w:cs="Arial"/>
        </w:rPr>
      </w:pPr>
      <w:r w:rsidRPr="00BB3D42">
        <w:rPr>
          <w:rFonts w:ascii="Arial" w:eastAsia="MetaBookLF" w:hAnsi="Arial" w:cs="Arial"/>
        </w:rPr>
        <w:t>ins Stammbuch geschrieben, doch oft überhört.</w:t>
      </w:r>
    </w:p>
    <w:p w14:paraId="44F361F9" w14:textId="77777777" w:rsidR="005D602D" w:rsidRPr="00BB3D42" w:rsidRDefault="005D602D" w:rsidP="00F247C2">
      <w:pPr>
        <w:spacing w:after="0" w:line="360" w:lineRule="auto"/>
        <w:ind w:left="1416" w:hanging="708"/>
        <w:rPr>
          <w:rFonts w:ascii="Arial" w:eastAsia="MetaBookLF" w:hAnsi="Arial" w:cs="Arial"/>
        </w:rPr>
      </w:pPr>
    </w:p>
    <w:p w14:paraId="48025E01" w14:textId="77777777" w:rsidR="005D602D" w:rsidRDefault="005D602D" w:rsidP="00F247C2">
      <w:pPr>
        <w:spacing w:after="0" w:line="360" w:lineRule="auto"/>
        <w:ind w:left="1416" w:hanging="708"/>
        <w:rPr>
          <w:rFonts w:ascii="Arial" w:eastAsia="MetaBookLF" w:hAnsi="Arial" w:cs="Arial"/>
        </w:rPr>
      </w:pPr>
    </w:p>
    <w:p w14:paraId="1DDD3052" w14:textId="77777777" w:rsidR="005D602D" w:rsidRPr="00BB3D42" w:rsidRDefault="005D602D" w:rsidP="00F247C2">
      <w:pPr>
        <w:spacing w:after="0" w:line="360" w:lineRule="auto"/>
        <w:ind w:left="1416" w:hanging="708"/>
        <w:rPr>
          <w:rFonts w:ascii="Arial" w:eastAsia="MetaBookLF" w:hAnsi="Arial" w:cs="Arial"/>
        </w:rPr>
      </w:pPr>
      <w:r w:rsidRPr="00BB3D42">
        <w:rPr>
          <w:rFonts w:ascii="Arial" w:eastAsia="MetaBookLF" w:hAnsi="Arial" w:cs="Arial"/>
        </w:rPr>
        <w:t>Es geht nur gemeinsam:</w:t>
      </w:r>
    </w:p>
    <w:p w14:paraId="4993791A" w14:textId="77777777" w:rsidR="005D602D" w:rsidRPr="00BB3D42" w:rsidRDefault="005D602D" w:rsidP="00F247C2">
      <w:pPr>
        <w:spacing w:after="0" w:line="360" w:lineRule="auto"/>
        <w:ind w:left="1416" w:hanging="708"/>
        <w:rPr>
          <w:rFonts w:ascii="Arial" w:eastAsia="MetaBookLF" w:hAnsi="Arial" w:cs="Arial"/>
        </w:rPr>
      </w:pPr>
      <w:r w:rsidRPr="00BB3D42">
        <w:rPr>
          <w:rFonts w:ascii="Arial" w:eastAsia="MetaBookLF" w:hAnsi="Arial" w:cs="Arial"/>
        </w:rPr>
        <w:t>Frauen und Männer in Madagaskar, weltweit und hier bei uns</w:t>
      </w:r>
    </w:p>
    <w:p w14:paraId="3999C6F1" w14:textId="77777777" w:rsidR="005D602D" w:rsidRPr="00BB3D42" w:rsidRDefault="005D602D" w:rsidP="00F247C2">
      <w:pPr>
        <w:spacing w:after="0" w:line="360" w:lineRule="auto"/>
        <w:ind w:left="1416" w:hanging="708"/>
        <w:rPr>
          <w:rFonts w:ascii="Arial" w:eastAsia="MetaBookLF" w:hAnsi="Arial" w:cs="Arial"/>
        </w:rPr>
      </w:pPr>
      <w:r w:rsidRPr="00BB3D42">
        <w:rPr>
          <w:rFonts w:ascii="Arial" w:eastAsia="MetaBookLF" w:hAnsi="Arial" w:cs="Arial"/>
        </w:rPr>
        <w:t>müssen an einem Strang ziehen</w:t>
      </w:r>
    </w:p>
    <w:p w14:paraId="5B71E5FD" w14:textId="77777777" w:rsidR="005D602D" w:rsidRPr="00BB3D42" w:rsidRDefault="005D602D" w:rsidP="00F247C2">
      <w:pPr>
        <w:spacing w:after="0" w:line="360" w:lineRule="auto"/>
        <w:ind w:left="1416" w:hanging="708"/>
        <w:rPr>
          <w:rFonts w:ascii="Arial" w:eastAsia="MetaBookLF" w:hAnsi="Arial" w:cs="Arial"/>
        </w:rPr>
      </w:pPr>
      <w:r w:rsidRPr="00BB3D42">
        <w:rPr>
          <w:rFonts w:ascii="Arial" w:eastAsia="MetaBookLF" w:hAnsi="Arial" w:cs="Arial"/>
        </w:rPr>
        <w:t>für das Morgen.</w:t>
      </w:r>
    </w:p>
    <w:p w14:paraId="3B90FDF7" w14:textId="77777777" w:rsidR="005D602D" w:rsidRPr="00996797" w:rsidRDefault="005D602D" w:rsidP="005D602D">
      <w:pPr>
        <w:spacing w:after="0" w:line="240" w:lineRule="auto"/>
        <w:rPr>
          <w:rFonts w:ascii="Calibri" w:eastAsia="Calibri" w:hAnsi="Calibri" w:cs="Times New Roman"/>
          <w:iCs/>
          <w:sz w:val="16"/>
          <w:szCs w:val="16"/>
        </w:rPr>
      </w:pPr>
    </w:p>
    <w:p w14:paraId="446BCB84" w14:textId="2C84F918" w:rsidR="005D602D" w:rsidRDefault="005D602D" w:rsidP="005D602D">
      <w:pPr>
        <w:spacing w:after="200" w:line="276" w:lineRule="auto"/>
        <w:rPr>
          <w:rFonts w:ascii="Calibri" w:eastAsia="Calibri" w:hAnsi="Calibri" w:cs="Times New Roman"/>
          <w:iCs/>
          <w:sz w:val="16"/>
          <w:szCs w:val="16"/>
        </w:rPr>
      </w:pPr>
    </w:p>
    <w:p w14:paraId="766B582C" w14:textId="77777777" w:rsidR="005D602D" w:rsidRPr="00901FD7" w:rsidRDefault="005D602D" w:rsidP="005D602D">
      <w:pPr>
        <w:rPr>
          <w:rFonts w:ascii="MetaBookLF" w:eastAsia="MetaBookLF" w:hAnsi="MetaBookLF" w:cs="Times New Roman"/>
          <w:i/>
        </w:rPr>
      </w:pPr>
      <w:r w:rsidRPr="00901FD7">
        <w:rPr>
          <w:rFonts w:ascii="Arial" w:eastAsia="MetaBookLF" w:hAnsi="Arial" w:cs="Arial"/>
          <w:b/>
        </w:rPr>
        <w:lastRenderedPageBreak/>
        <w:t>Baustein Impuls</w:t>
      </w:r>
      <w:r>
        <w:rPr>
          <w:rFonts w:ascii="Arial" w:eastAsia="MetaBookLF" w:hAnsi="Arial" w:cs="Arial"/>
          <w:b/>
        </w:rPr>
        <w:t xml:space="preserve"> 2</w:t>
      </w:r>
      <w:r w:rsidRPr="00901FD7">
        <w:rPr>
          <w:rFonts w:ascii="Arial" w:eastAsia="MetaBookLF" w:hAnsi="Arial" w:cs="Arial"/>
          <w:b/>
        </w:rPr>
        <w:t xml:space="preserve"> </w:t>
      </w:r>
      <w:r w:rsidRPr="00901FD7">
        <w:rPr>
          <w:rFonts w:ascii="MetaBookLF" w:eastAsia="MetaBookLF" w:hAnsi="MetaBookLF" w:cs="Times New Roman"/>
          <w:i/>
        </w:rPr>
        <w:t>(mit dem Hungertuch)</w:t>
      </w:r>
    </w:p>
    <w:p w14:paraId="0F228C4B" w14:textId="77777777" w:rsidR="005D602D" w:rsidRPr="00901FD7" w:rsidRDefault="005D602D" w:rsidP="00F247C2">
      <w:pPr>
        <w:spacing w:after="0" w:line="360" w:lineRule="auto"/>
        <w:ind w:left="708" w:hanging="709"/>
        <w:rPr>
          <w:rFonts w:ascii="Arial" w:eastAsia="MetaBookLF" w:hAnsi="Arial" w:cs="Arial"/>
        </w:rPr>
      </w:pPr>
      <w:r w:rsidRPr="00901FD7">
        <w:rPr>
          <w:rFonts w:ascii="Arial" w:eastAsia="MetaBookLF" w:hAnsi="Arial" w:cs="Arial"/>
          <w:b/>
          <w:bCs/>
        </w:rPr>
        <w:t>S</w:t>
      </w:r>
      <w:r w:rsidRPr="00901FD7">
        <w:rPr>
          <w:rFonts w:ascii="Arial" w:eastAsia="MetaBookLF" w:hAnsi="Arial" w:cs="Arial"/>
        </w:rPr>
        <w:t xml:space="preserve"> </w:t>
      </w:r>
      <w:r w:rsidRPr="00901FD7">
        <w:rPr>
          <w:rFonts w:ascii="Arial" w:eastAsia="MetaBookLF" w:hAnsi="Arial" w:cs="Arial"/>
        </w:rPr>
        <w:tab/>
        <w:t>Allmächtiger Gott,</w:t>
      </w:r>
    </w:p>
    <w:p w14:paraId="3B6CD9E9" w14:textId="77777777" w:rsidR="005D602D" w:rsidRPr="00901FD7" w:rsidRDefault="005D602D" w:rsidP="00F247C2">
      <w:pPr>
        <w:spacing w:after="0" w:line="360" w:lineRule="auto"/>
        <w:ind w:left="1416" w:hanging="709"/>
        <w:rPr>
          <w:rFonts w:ascii="Arial" w:eastAsia="MetaBookLF" w:hAnsi="Arial" w:cs="Arial"/>
        </w:rPr>
      </w:pPr>
      <w:r w:rsidRPr="00901FD7">
        <w:rPr>
          <w:rFonts w:ascii="Arial" w:eastAsia="MetaBookLF" w:hAnsi="Arial" w:cs="Arial"/>
        </w:rPr>
        <w:t>der du in der Weite des Alls gegenwärtig bist</w:t>
      </w:r>
    </w:p>
    <w:p w14:paraId="59F0901E" w14:textId="77777777" w:rsidR="005D602D" w:rsidRPr="00901FD7" w:rsidRDefault="005D602D" w:rsidP="00F247C2">
      <w:pPr>
        <w:spacing w:after="0" w:line="360" w:lineRule="auto"/>
        <w:ind w:left="1416" w:hanging="709"/>
        <w:rPr>
          <w:rFonts w:ascii="Arial" w:eastAsia="MetaBookLF" w:hAnsi="Arial" w:cs="Arial"/>
        </w:rPr>
      </w:pPr>
      <w:r w:rsidRPr="00901FD7">
        <w:rPr>
          <w:rFonts w:ascii="Arial" w:eastAsia="MetaBookLF" w:hAnsi="Arial" w:cs="Arial"/>
        </w:rPr>
        <w:t>und im kleinsten deiner Geschöpfe,</w:t>
      </w:r>
    </w:p>
    <w:p w14:paraId="7CD5ABE2" w14:textId="77777777" w:rsidR="005D602D" w:rsidRPr="00901FD7" w:rsidRDefault="005D602D" w:rsidP="00F247C2">
      <w:pPr>
        <w:spacing w:after="0" w:line="360" w:lineRule="auto"/>
        <w:ind w:left="1416" w:hanging="709"/>
        <w:rPr>
          <w:rFonts w:ascii="Arial" w:eastAsia="MetaBookLF" w:hAnsi="Arial" w:cs="Arial"/>
        </w:rPr>
      </w:pPr>
      <w:r w:rsidRPr="00901FD7">
        <w:rPr>
          <w:rFonts w:ascii="Arial" w:eastAsia="MetaBookLF" w:hAnsi="Arial" w:cs="Arial"/>
        </w:rPr>
        <w:t>der du alles, was existiert,</w:t>
      </w:r>
    </w:p>
    <w:p w14:paraId="2C2FE6E7" w14:textId="77777777" w:rsidR="005D602D" w:rsidRPr="00901FD7" w:rsidRDefault="005D602D" w:rsidP="00F247C2">
      <w:pPr>
        <w:spacing w:after="0" w:line="360" w:lineRule="auto"/>
        <w:ind w:left="1416" w:hanging="709"/>
        <w:rPr>
          <w:rFonts w:ascii="Arial" w:eastAsia="MetaBookLF" w:hAnsi="Arial" w:cs="Arial"/>
        </w:rPr>
      </w:pPr>
      <w:r w:rsidRPr="00901FD7">
        <w:rPr>
          <w:rFonts w:ascii="Arial" w:eastAsia="MetaBookLF" w:hAnsi="Arial" w:cs="Arial"/>
        </w:rPr>
        <w:t>mit deiner Zärtlichkeit umschließt,</w:t>
      </w:r>
    </w:p>
    <w:p w14:paraId="44B9F1AD" w14:textId="77777777" w:rsidR="005D602D" w:rsidRPr="00901FD7" w:rsidRDefault="005D602D" w:rsidP="00F247C2">
      <w:pPr>
        <w:spacing w:after="0" w:line="360" w:lineRule="auto"/>
        <w:ind w:left="1416" w:hanging="709"/>
        <w:rPr>
          <w:rFonts w:ascii="Arial" w:eastAsia="MetaBookLF" w:hAnsi="Arial" w:cs="Arial"/>
        </w:rPr>
      </w:pPr>
      <w:r w:rsidRPr="00901FD7">
        <w:rPr>
          <w:rFonts w:ascii="Arial" w:eastAsia="MetaBookLF" w:hAnsi="Arial" w:cs="Arial"/>
        </w:rPr>
        <w:t>gieße uns die Kraft deiner Liebe ein,</w:t>
      </w:r>
    </w:p>
    <w:p w14:paraId="2C7957CF" w14:textId="77777777" w:rsidR="005D602D" w:rsidRPr="00901FD7" w:rsidRDefault="005D602D" w:rsidP="00F247C2">
      <w:pPr>
        <w:spacing w:after="0" w:line="360" w:lineRule="auto"/>
        <w:ind w:left="1416" w:hanging="709"/>
        <w:rPr>
          <w:rFonts w:ascii="Arial" w:eastAsia="MetaBookLF" w:hAnsi="Arial" w:cs="Arial"/>
        </w:rPr>
      </w:pPr>
      <w:r w:rsidRPr="00901FD7">
        <w:rPr>
          <w:rFonts w:ascii="Arial" w:eastAsia="MetaBookLF" w:hAnsi="Arial" w:cs="Arial"/>
        </w:rPr>
        <w:t>damit wir das Leben und die Schönheit hüten.</w:t>
      </w:r>
    </w:p>
    <w:p w14:paraId="462A717F" w14:textId="77777777" w:rsidR="005D602D" w:rsidRPr="00901FD7" w:rsidRDefault="005D602D" w:rsidP="00F247C2">
      <w:pPr>
        <w:spacing w:after="0" w:line="360" w:lineRule="auto"/>
        <w:ind w:left="1416" w:hanging="709"/>
        <w:rPr>
          <w:rFonts w:ascii="Arial" w:eastAsia="MetaBookLF" w:hAnsi="Arial" w:cs="Arial"/>
        </w:rPr>
      </w:pPr>
      <w:r w:rsidRPr="00901FD7">
        <w:rPr>
          <w:rFonts w:ascii="Arial" w:eastAsia="MetaBookLF" w:hAnsi="Arial" w:cs="Arial"/>
        </w:rPr>
        <w:t>Überflute uns mit Frieden,</w:t>
      </w:r>
    </w:p>
    <w:p w14:paraId="6550F20C" w14:textId="77777777" w:rsidR="005D602D" w:rsidRPr="00901FD7" w:rsidRDefault="005D602D" w:rsidP="00F247C2">
      <w:pPr>
        <w:spacing w:after="0" w:line="360" w:lineRule="auto"/>
        <w:ind w:left="1416" w:hanging="709"/>
        <w:rPr>
          <w:rFonts w:ascii="Arial" w:eastAsia="MetaBookLF" w:hAnsi="Arial" w:cs="Arial"/>
        </w:rPr>
      </w:pPr>
      <w:r w:rsidRPr="00901FD7">
        <w:rPr>
          <w:rFonts w:ascii="Arial" w:eastAsia="MetaBookLF" w:hAnsi="Arial" w:cs="Arial"/>
        </w:rPr>
        <w:t>damit wir als Brüder und Schwestern leben</w:t>
      </w:r>
    </w:p>
    <w:p w14:paraId="6D629930" w14:textId="77777777" w:rsidR="005D602D" w:rsidRPr="00901FD7" w:rsidRDefault="005D602D" w:rsidP="00F247C2">
      <w:pPr>
        <w:spacing w:after="0" w:line="360" w:lineRule="auto"/>
        <w:ind w:left="1416" w:hanging="709"/>
        <w:rPr>
          <w:rFonts w:ascii="Arial" w:eastAsia="MetaBookLF" w:hAnsi="Arial" w:cs="Arial"/>
        </w:rPr>
      </w:pPr>
      <w:r w:rsidRPr="00901FD7">
        <w:rPr>
          <w:rFonts w:ascii="Arial" w:eastAsia="MetaBookLF" w:hAnsi="Arial" w:cs="Arial"/>
        </w:rPr>
        <w:t>und niemandem schaden.</w:t>
      </w:r>
    </w:p>
    <w:p w14:paraId="7A9BB6AD" w14:textId="77777777" w:rsidR="005D602D" w:rsidRDefault="005D602D" w:rsidP="00F247C2">
      <w:pPr>
        <w:spacing w:after="0" w:line="360" w:lineRule="auto"/>
        <w:ind w:left="1416" w:hanging="709"/>
        <w:rPr>
          <w:rFonts w:ascii="Arial" w:eastAsia="MetaBookLF" w:hAnsi="Arial" w:cs="Arial"/>
        </w:rPr>
      </w:pPr>
    </w:p>
    <w:p w14:paraId="42BC0EF2" w14:textId="77777777" w:rsidR="005D602D" w:rsidRPr="00901FD7" w:rsidRDefault="005D602D" w:rsidP="00F247C2">
      <w:pPr>
        <w:spacing w:after="0" w:line="360" w:lineRule="auto"/>
        <w:ind w:left="1416" w:hanging="709"/>
        <w:rPr>
          <w:rFonts w:ascii="Arial" w:eastAsia="MetaBookLF" w:hAnsi="Arial" w:cs="Arial"/>
        </w:rPr>
      </w:pPr>
      <w:r w:rsidRPr="00901FD7">
        <w:rPr>
          <w:rFonts w:ascii="Arial" w:eastAsia="MetaBookLF" w:hAnsi="Arial" w:cs="Arial"/>
        </w:rPr>
        <w:t>Gott der Armen, hilf uns,</w:t>
      </w:r>
    </w:p>
    <w:p w14:paraId="43963CBF" w14:textId="77777777" w:rsidR="005D602D" w:rsidRPr="00901FD7" w:rsidRDefault="005D602D" w:rsidP="00F247C2">
      <w:pPr>
        <w:spacing w:after="0" w:line="360" w:lineRule="auto"/>
        <w:ind w:left="1416" w:hanging="709"/>
        <w:rPr>
          <w:rFonts w:ascii="Arial" w:eastAsia="MetaBookLF" w:hAnsi="Arial" w:cs="Arial"/>
        </w:rPr>
      </w:pPr>
      <w:r w:rsidRPr="00901FD7">
        <w:rPr>
          <w:rFonts w:ascii="Arial" w:eastAsia="MetaBookLF" w:hAnsi="Arial" w:cs="Arial"/>
        </w:rPr>
        <w:t>die Verlassenen und Vergessenen dieser Erde,</w:t>
      </w:r>
    </w:p>
    <w:p w14:paraId="75A53543" w14:textId="77777777" w:rsidR="005D602D" w:rsidRPr="00901FD7" w:rsidRDefault="005D602D" w:rsidP="00F247C2">
      <w:pPr>
        <w:spacing w:after="0" w:line="360" w:lineRule="auto"/>
        <w:ind w:left="1416" w:hanging="709"/>
        <w:rPr>
          <w:rFonts w:ascii="Arial" w:eastAsia="MetaBookLF" w:hAnsi="Arial" w:cs="Arial"/>
        </w:rPr>
      </w:pPr>
      <w:r w:rsidRPr="00901FD7">
        <w:rPr>
          <w:rFonts w:ascii="Arial" w:eastAsia="MetaBookLF" w:hAnsi="Arial" w:cs="Arial"/>
        </w:rPr>
        <w:t>die so wertvoll sind in deinen Augen, zu retten.</w:t>
      </w:r>
    </w:p>
    <w:p w14:paraId="5DF94F49" w14:textId="77777777" w:rsidR="005D602D" w:rsidRPr="00901FD7" w:rsidRDefault="005D602D" w:rsidP="00F247C2">
      <w:pPr>
        <w:spacing w:after="0" w:line="360" w:lineRule="auto"/>
        <w:ind w:left="1416" w:hanging="709"/>
        <w:rPr>
          <w:rFonts w:ascii="Arial" w:eastAsia="MetaBookLF" w:hAnsi="Arial" w:cs="Arial"/>
        </w:rPr>
      </w:pPr>
      <w:r w:rsidRPr="00901FD7">
        <w:rPr>
          <w:rFonts w:ascii="Arial" w:eastAsia="MetaBookLF" w:hAnsi="Arial" w:cs="Arial"/>
        </w:rPr>
        <w:t>Heile unser Leben,</w:t>
      </w:r>
    </w:p>
    <w:p w14:paraId="40639EC7" w14:textId="77777777" w:rsidR="005D602D" w:rsidRPr="00901FD7" w:rsidRDefault="005D602D" w:rsidP="00F247C2">
      <w:pPr>
        <w:spacing w:after="0" w:line="360" w:lineRule="auto"/>
        <w:ind w:left="1416" w:hanging="709"/>
        <w:rPr>
          <w:rFonts w:ascii="Arial" w:eastAsia="MetaBookLF" w:hAnsi="Arial" w:cs="Arial"/>
        </w:rPr>
      </w:pPr>
      <w:r w:rsidRPr="00901FD7">
        <w:rPr>
          <w:rFonts w:ascii="Arial" w:eastAsia="MetaBookLF" w:hAnsi="Arial" w:cs="Arial"/>
        </w:rPr>
        <w:t>damit wir Beschützer der Welt sind</w:t>
      </w:r>
    </w:p>
    <w:p w14:paraId="48CF0A6A" w14:textId="77777777" w:rsidR="005D602D" w:rsidRPr="00901FD7" w:rsidRDefault="005D602D" w:rsidP="00F247C2">
      <w:pPr>
        <w:spacing w:after="0" w:line="360" w:lineRule="auto"/>
        <w:ind w:left="1416" w:hanging="709"/>
        <w:rPr>
          <w:rFonts w:ascii="Arial" w:eastAsia="MetaBookLF" w:hAnsi="Arial" w:cs="Arial"/>
        </w:rPr>
      </w:pPr>
      <w:r w:rsidRPr="00901FD7">
        <w:rPr>
          <w:rFonts w:ascii="Arial" w:eastAsia="MetaBookLF" w:hAnsi="Arial" w:cs="Arial"/>
        </w:rPr>
        <w:t>und nicht Räuber,</w:t>
      </w:r>
    </w:p>
    <w:p w14:paraId="49CF6158" w14:textId="77777777" w:rsidR="005D602D" w:rsidRPr="00901FD7" w:rsidRDefault="005D602D" w:rsidP="00F247C2">
      <w:pPr>
        <w:spacing w:after="0" w:line="360" w:lineRule="auto"/>
        <w:ind w:left="1416" w:hanging="709"/>
        <w:rPr>
          <w:rFonts w:ascii="Arial" w:eastAsia="MetaBookLF" w:hAnsi="Arial" w:cs="Arial"/>
        </w:rPr>
      </w:pPr>
      <w:r w:rsidRPr="00901FD7">
        <w:rPr>
          <w:rFonts w:ascii="Arial" w:eastAsia="MetaBookLF" w:hAnsi="Arial" w:cs="Arial"/>
        </w:rPr>
        <w:t>damit wir Schönheit säen</w:t>
      </w:r>
    </w:p>
    <w:p w14:paraId="33D648D5" w14:textId="77777777" w:rsidR="005D602D" w:rsidRPr="00901FD7" w:rsidRDefault="005D602D" w:rsidP="00F247C2">
      <w:pPr>
        <w:spacing w:after="0" w:line="360" w:lineRule="auto"/>
        <w:ind w:left="1416" w:hanging="709"/>
        <w:rPr>
          <w:rFonts w:ascii="Arial" w:eastAsia="MetaBookLF" w:hAnsi="Arial" w:cs="Arial"/>
        </w:rPr>
      </w:pPr>
      <w:r w:rsidRPr="00901FD7">
        <w:rPr>
          <w:rFonts w:ascii="Arial" w:eastAsia="MetaBookLF" w:hAnsi="Arial" w:cs="Arial"/>
        </w:rPr>
        <w:t>und nicht Verseuchung und Zerstörung.</w:t>
      </w:r>
    </w:p>
    <w:p w14:paraId="3EB4E161" w14:textId="77777777" w:rsidR="005D602D" w:rsidRPr="00901FD7" w:rsidRDefault="005D602D" w:rsidP="00F247C2">
      <w:pPr>
        <w:spacing w:after="0" w:line="360" w:lineRule="auto"/>
        <w:ind w:left="1416" w:hanging="709"/>
        <w:rPr>
          <w:rFonts w:ascii="Arial" w:eastAsia="MetaBookLF" w:hAnsi="Arial" w:cs="Arial"/>
        </w:rPr>
      </w:pPr>
      <w:r w:rsidRPr="00901FD7">
        <w:rPr>
          <w:rFonts w:ascii="Arial" w:eastAsia="MetaBookLF" w:hAnsi="Arial" w:cs="Arial"/>
        </w:rPr>
        <w:t>Rühre die Herzen derer an,</w:t>
      </w:r>
    </w:p>
    <w:p w14:paraId="3C372373" w14:textId="77777777" w:rsidR="005D602D" w:rsidRPr="00901FD7" w:rsidRDefault="005D602D" w:rsidP="00F247C2">
      <w:pPr>
        <w:spacing w:after="0" w:line="360" w:lineRule="auto"/>
        <w:ind w:left="1416" w:hanging="709"/>
        <w:rPr>
          <w:rFonts w:ascii="Arial" w:eastAsia="MetaBookLF" w:hAnsi="Arial" w:cs="Arial"/>
        </w:rPr>
      </w:pPr>
      <w:r w:rsidRPr="00901FD7">
        <w:rPr>
          <w:rFonts w:ascii="Arial" w:eastAsia="MetaBookLF" w:hAnsi="Arial" w:cs="Arial"/>
        </w:rPr>
        <w:t>die nur Gewinn suchen</w:t>
      </w:r>
    </w:p>
    <w:p w14:paraId="2A57CB1F" w14:textId="77777777" w:rsidR="005D602D" w:rsidRPr="00901FD7" w:rsidRDefault="005D602D" w:rsidP="00F247C2">
      <w:pPr>
        <w:spacing w:after="0" w:line="360" w:lineRule="auto"/>
        <w:ind w:left="1416" w:hanging="709"/>
        <w:rPr>
          <w:rFonts w:ascii="Arial" w:eastAsia="MetaBookLF" w:hAnsi="Arial" w:cs="Arial"/>
        </w:rPr>
      </w:pPr>
      <w:r w:rsidRPr="00901FD7">
        <w:rPr>
          <w:rFonts w:ascii="Arial" w:eastAsia="MetaBookLF" w:hAnsi="Arial" w:cs="Arial"/>
        </w:rPr>
        <w:t>auf Kosten der Armen und der Erde.</w:t>
      </w:r>
    </w:p>
    <w:p w14:paraId="05181DA9" w14:textId="77777777" w:rsidR="005D602D" w:rsidRDefault="005D602D" w:rsidP="00F247C2">
      <w:pPr>
        <w:spacing w:after="0" w:line="360" w:lineRule="auto"/>
        <w:ind w:left="1416" w:hanging="709"/>
        <w:rPr>
          <w:rFonts w:ascii="Arial" w:eastAsia="MetaBookLF" w:hAnsi="Arial" w:cs="Arial"/>
        </w:rPr>
      </w:pPr>
    </w:p>
    <w:p w14:paraId="0936951E" w14:textId="77777777" w:rsidR="005D602D" w:rsidRPr="00901FD7" w:rsidRDefault="005D602D" w:rsidP="00F247C2">
      <w:pPr>
        <w:spacing w:after="0" w:line="360" w:lineRule="auto"/>
        <w:ind w:left="1416" w:hanging="709"/>
        <w:rPr>
          <w:rFonts w:ascii="Arial" w:eastAsia="MetaBookLF" w:hAnsi="Arial" w:cs="Arial"/>
        </w:rPr>
      </w:pPr>
      <w:r w:rsidRPr="00901FD7">
        <w:rPr>
          <w:rFonts w:ascii="Arial" w:eastAsia="MetaBookLF" w:hAnsi="Arial" w:cs="Arial"/>
        </w:rPr>
        <w:t>Lehre uns,</w:t>
      </w:r>
    </w:p>
    <w:p w14:paraId="0E0366A2" w14:textId="77777777" w:rsidR="005D602D" w:rsidRPr="00901FD7" w:rsidRDefault="005D602D" w:rsidP="00F247C2">
      <w:pPr>
        <w:spacing w:after="0" w:line="360" w:lineRule="auto"/>
        <w:ind w:left="1416" w:hanging="709"/>
        <w:rPr>
          <w:rFonts w:ascii="Arial" w:eastAsia="MetaBookLF" w:hAnsi="Arial" w:cs="Arial"/>
        </w:rPr>
      </w:pPr>
      <w:r w:rsidRPr="00901FD7">
        <w:rPr>
          <w:rFonts w:ascii="Arial" w:eastAsia="MetaBookLF" w:hAnsi="Arial" w:cs="Arial"/>
        </w:rPr>
        <w:t>den Wert von allen Dingen zu entdecken</w:t>
      </w:r>
    </w:p>
    <w:p w14:paraId="33851A50" w14:textId="77777777" w:rsidR="005D602D" w:rsidRPr="00901FD7" w:rsidRDefault="005D602D" w:rsidP="00F247C2">
      <w:pPr>
        <w:spacing w:after="0" w:line="360" w:lineRule="auto"/>
        <w:ind w:left="1416" w:hanging="709"/>
        <w:rPr>
          <w:rFonts w:ascii="Arial" w:eastAsia="MetaBookLF" w:hAnsi="Arial" w:cs="Arial"/>
        </w:rPr>
      </w:pPr>
      <w:r w:rsidRPr="00901FD7">
        <w:rPr>
          <w:rFonts w:ascii="Arial" w:eastAsia="MetaBookLF" w:hAnsi="Arial" w:cs="Arial"/>
        </w:rPr>
        <w:t>und voll Bewunderung zu betrachten;</w:t>
      </w:r>
    </w:p>
    <w:p w14:paraId="144F3127" w14:textId="77777777" w:rsidR="005D602D" w:rsidRPr="00901FD7" w:rsidRDefault="005D602D" w:rsidP="00F247C2">
      <w:pPr>
        <w:spacing w:after="0" w:line="360" w:lineRule="auto"/>
        <w:ind w:left="1416" w:hanging="709"/>
        <w:rPr>
          <w:rFonts w:ascii="Arial" w:eastAsia="MetaBookLF" w:hAnsi="Arial" w:cs="Arial"/>
        </w:rPr>
      </w:pPr>
      <w:r w:rsidRPr="00901FD7">
        <w:rPr>
          <w:rFonts w:ascii="Arial" w:eastAsia="MetaBookLF" w:hAnsi="Arial" w:cs="Arial"/>
        </w:rPr>
        <w:t>zu erkennen, dass wir zutiefst verbunden sind</w:t>
      </w:r>
    </w:p>
    <w:p w14:paraId="3D1D6096" w14:textId="77777777" w:rsidR="005D602D" w:rsidRPr="00901FD7" w:rsidRDefault="005D602D" w:rsidP="00F247C2">
      <w:pPr>
        <w:spacing w:after="0" w:line="360" w:lineRule="auto"/>
        <w:ind w:left="1416" w:hanging="709"/>
        <w:rPr>
          <w:rFonts w:ascii="Arial" w:eastAsia="MetaBookLF" w:hAnsi="Arial" w:cs="Arial"/>
        </w:rPr>
      </w:pPr>
      <w:r w:rsidRPr="00901FD7">
        <w:rPr>
          <w:rFonts w:ascii="Arial" w:eastAsia="MetaBookLF" w:hAnsi="Arial" w:cs="Arial"/>
        </w:rPr>
        <w:t>mit allen Geschöpfen</w:t>
      </w:r>
    </w:p>
    <w:p w14:paraId="2B0F35E8" w14:textId="77777777" w:rsidR="005D602D" w:rsidRPr="00901FD7" w:rsidRDefault="005D602D" w:rsidP="00F247C2">
      <w:pPr>
        <w:spacing w:after="0" w:line="360" w:lineRule="auto"/>
        <w:ind w:left="1416" w:hanging="709"/>
        <w:rPr>
          <w:rFonts w:ascii="Arial" w:eastAsia="MetaBookLF" w:hAnsi="Arial" w:cs="Arial"/>
        </w:rPr>
      </w:pPr>
      <w:r w:rsidRPr="00901FD7">
        <w:rPr>
          <w:rFonts w:ascii="Arial" w:eastAsia="MetaBookLF" w:hAnsi="Arial" w:cs="Arial"/>
        </w:rPr>
        <w:t>auf unserem Weg zu deinem unendlichen Licht.</w:t>
      </w:r>
    </w:p>
    <w:p w14:paraId="0193CFD7" w14:textId="77777777" w:rsidR="005D602D" w:rsidRPr="00901FD7" w:rsidRDefault="005D602D" w:rsidP="00F247C2">
      <w:pPr>
        <w:spacing w:after="0" w:line="360" w:lineRule="auto"/>
        <w:ind w:left="1416" w:hanging="709"/>
        <w:rPr>
          <w:rFonts w:ascii="Arial" w:eastAsia="MetaBookLF" w:hAnsi="Arial" w:cs="Arial"/>
        </w:rPr>
      </w:pPr>
      <w:r w:rsidRPr="00901FD7">
        <w:rPr>
          <w:rFonts w:ascii="Arial" w:eastAsia="MetaBookLF" w:hAnsi="Arial" w:cs="Arial"/>
        </w:rPr>
        <w:t>Danke, dass du alle Tage bei uns bist.</w:t>
      </w:r>
    </w:p>
    <w:p w14:paraId="1E991452" w14:textId="77777777" w:rsidR="005D602D" w:rsidRPr="00901FD7" w:rsidRDefault="005D602D" w:rsidP="00F247C2">
      <w:pPr>
        <w:spacing w:after="0" w:line="360" w:lineRule="auto"/>
        <w:ind w:left="1416" w:hanging="709"/>
        <w:rPr>
          <w:rFonts w:ascii="Arial" w:eastAsia="MetaBookLF" w:hAnsi="Arial" w:cs="Arial"/>
        </w:rPr>
      </w:pPr>
      <w:r w:rsidRPr="00901FD7">
        <w:rPr>
          <w:rFonts w:ascii="Arial" w:eastAsia="MetaBookLF" w:hAnsi="Arial" w:cs="Arial"/>
        </w:rPr>
        <w:t>Ermutige uns bitte in unserem Kampf</w:t>
      </w:r>
    </w:p>
    <w:p w14:paraId="71AD3D84" w14:textId="77777777" w:rsidR="005D602D" w:rsidRPr="00901FD7" w:rsidRDefault="005D602D" w:rsidP="00F247C2">
      <w:pPr>
        <w:spacing w:after="0" w:line="360" w:lineRule="auto"/>
        <w:ind w:left="1416" w:hanging="709"/>
        <w:rPr>
          <w:rFonts w:ascii="Arial" w:eastAsia="MetaBookLF" w:hAnsi="Arial" w:cs="Arial"/>
        </w:rPr>
      </w:pPr>
      <w:r w:rsidRPr="00901FD7">
        <w:rPr>
          <w:rFonts w:ascii="Arial" w:eastAsia="MetaBookLF" w:hAnsi="Arial" w:cs="Arial"/>
        </w:rPr>
        <w:t>für Gerechtigkeit, Liebe und Frieden.</w:t>
      </w:r>
    </w:p>
    <w:p w14:paraId="1E1DF158" w14:textId="77777777" w:rsidR="005D602D" w:rsidRPr="00F247C2" w:rsidRDefault="005D602D" w:rsidP="005D602D">
      <w:pPr>
        <w:spacing w:after="0" w:line="240" w:lineRule="auto"/>
        <w:rPr>
          <w:rFonts w:ascii="MetaBookLF" w:eastAsia="MetaBookLF" w:hAnsi="MetaBookLF" w:cs="Times New Roman"/>
          <w:i/>
          <w:iCs/>
          <w:sz w:val="16"/>
          <w:szCs w:val="16"/>
        </w:rPr>
      </w:pPr>
      <w:r w:rsidRPr="00F247C2">
        <w:rPr>
          <w:rFonts w:ascii="MetaBookLF" w:eastAsia="MetaBookLF" w:hAnsi="MetaBookLF" w:cs="Times New Roman"/>
          <w:i/>
          <w:iCs/>
          <w:sz w:val="16"/>
          <w:szCs w:val="16"/>
        </w:rPr>
        <w:t xml:space="preserve">Aus: Papst Franziskus: Enzyklika Laudato siʾ – Über die Sorge für das gemeinsame Haus (Rom, 24. Mai 2015), © 2015 – Libreria Editrice Vaticana, hg. vom Sekretariat der Deutschen Bischofskonferenz. Gebet im Anhang (246) nach: </w:t>
      </w:r>
      <w:hyperlink r:id="rId14">
        <w:r w:rsidRPr="00F247C2">
          <w:rPr>
            <w:rFonts w:ascii="MetaBookLF" w:eastAsia="MetaBookLF" w:hAnsi="MetaBookLF" w:cs="Times New Roman"/>
            <w:i/>
            <w:iCs/>
            <w:color w:val="05037F"/>
            <w:sz w:val="16"/>
            <w:szCs w:val="16"/>
            <w:u w:val="single"/>
          </w:rPr>
          <w:t>https://www.dbk.de/fileadmin/redaktion/diverse_downloads/presse_2015/2015-06-18-Enzyklika-Laudato-si-DE.pdf</w:t>
        </w:r>
      </w:hyperlink>
    </w:p>
    <w:p w14:paraId="74842EFB" w14:textId="77777777" w:rsidR="005D602D" w:rsidRPr="005C5E4B" w:rsidRDefault="005D602D" w:rsidP="005D602D">
      <w:pPr>
        <w:rPr>
          <w:rFonts w:ascii="MetaBookLF" w:eastAsia="MetaBookLF" w:hAnsi="MetaBookLF" w:cs="Times New Roman"/>
          <w:i/>
        </w:rPr>
      </w:pPr>
      <w:r w:rsidRPr="005C5E4B">
        <w:rPr>
          <w:rFonts w:ascii="Arial" w:eastAsia="MetaBookLF" w:hAnsi="Arial" w:cs="Arial"/>
          <w:b/>
        </w:rPr>
        <w:lastRenderedPageBreak/>
        <w:t>Baustein Gebet zum Abschluss</w:t>
      </w:r>
    </w:p>
    <w:p w14:paraId="0E0B4A9F" w14:textId="77777777" w:rsidR="005D602D" w:rsidRPr="005C5E4B" w:rsidRDefault="005D602D" w:rsidP="0001451F">
      <w:pPr>
        <w:spacing w:after="0" w:line="360" w:lineRule="auto"/>
        <w:ind w:left="709" w:hanging="709"/>
        <w:rPr>
          <w:rFonts w:ascii="Arial" w:eastAsia="MetaBookLF" w:hAnsi="Arial" w:cs="Arial"/>
        </w:rPr>
      </w:pPr>
      <w:r w:rsidRPr="005C5E4B">
        <w:rPr>
          <w:rFonts w:ascii="Arial" w:eastAsia="MetaBookLF" w:hAnsi="Arial" w:cs="Arial"/>
          <w:b/>
          <w:bCs/>
        </w:rPr>
        <w:t>L</w:t>
      </w:r>
      <w:r w:rsidRPr="005C5E4B">
        <w:rPr>
          <w:rFonts w:ascii="Arial" w:eastAsia="MetaBookLF" w:hAnsi="Arial" w:cs="Arial"/>
        </w:rPr>
        <w:t xml:space="preserve"> </w:t>
      </w:r>
      <w:r w:rsidRPr="005C5E4B">
        <w:rPr>
          <w:rFonts w:ascii="Arial" w:eastAsia="MetaBookLF" w:hAnsi="Arial" w:cs="Arial"/>
        </w:rPr>
        <w:tab/>
        <w:t>Gott, du bist für uns da wie ein guter Vater und eine liebevolle Mutter</w:t>
      </w:r>
    </w:p>
    <w:p w14:paraId="623A7DEA" w14:textId="77777777" w:rsidR="005D602D" w:rsidRPr="005C5E4B" w:rsidRDefault="005D602D" w:rsidP="0001451F">
      <w:pPr>
        <w:spacing w:after="0" w:line="360" w:lineRule="auto"/>
        <w:ind w:left="1417" w:hanging="709"/>
        <w:rPr>
          <w:rFonts w:ascii="Arial" w:eastAsia="MetaBookLF" w:hAnsi="Arial" w:cs="Arial"/>
        </w:rPr>
      </w:pPr>
      <w:r w:rsidRPr="005C5E4B">
        <w:rPr>
          <w:rFonts w:ascii="Arial" w:eastAsia="MetaBookLF" w:hAnsi="Arial" w:cs="Arial"/>
        </w:rPr>
        <w:t>Du legst deinen Geist auf die Menschen</w:t>
      </w:r>
    </w:p>
    <w:p w14:paraId="78FD7723" w14:textId="77777777" w:rsidR="005D602D" w:rsidRPr="005C5E4B" w:rsidRDefault="005D602D" w:rsidP="0001451F">
      <w:pPr>
        <w:spacing w:after="0" w:line="360" w:lineRule="auto"/>
        <w:ind w:left="1417" w:hanging="709"/>
        <w:rPr>
          <w:rFonts w:ascii="Arial" w:eastAsia="MetaBookLF" w:hAnsi="Arial" w:cs="Arial"/>
        </w:rPr>
      </w:pPr>
      <w:r w:rsidRPr="005C5E4B">
        <w:rPr>
          <w:rFonts w:ascii="Arial" w:eastAsia="MetaBookLF" w:hAnsi="Arial" w:cs="Arial"/>
        </w:rPr>
        <w:t>und machst sie lebendig.</w:t>
      </w:r>
    </w:p>
    <w:p w14:paraId="2ED06098" w14:textId="77777777" w:rsidR="005D602D" w:rsidRPr="005C5E4B" w:rsidRDefault="005D602D" w:rsidP="0001451F">
      <w:pPr>
        <w:spacing w:after="0" w:line="360" w:lineRule="auto"/>
        <w:ind w:left="1417" w:hanging="709"/>
        <w:rPr>
          <w:rFonts w:ascii="Arial" w:eastAsia="MetaBookLF" w:hAnsi="Arial" w:cs="Arial"/>
        </w:rPr>
      </w:pPr>
      <w:r w:rsidRPr="005C5E4B">
        <w:rPr>
          <w:rFonts w:ascii="Arial" w:eastAsia="MetaBookLF" w:hAnsi="Arial" w:cs="Arial"/>
        </w:rPr>
        <w:t>Hilf uns, dieses Geschenk zu schätzen</w:t>
      </w:r>
    </w:p>
    <w:p w14:paraId="0B1669D5" w14:textId="77777777" w:rsidR="005D602D" w:rsidRPr="005C5E4B" w:rsidRDefault="005D602D" w:rsidP="0001451F">
      <w:pPr>
        <w:spacing w:after="0" w:line="360" w:lineRule="auto"/>
        <w:ind w:left="1417" w:hanging="709"/>
        <w:rPr>
          <w:rFonts w:ascii="Arial" w:eastAsia="MetaBookLF" w:hAnsi="Arial" w:cs="Arial"/>
        </w:rPr>
      </w:pPr>
      <w:r w:rsidRPr="005C5E4B">
        <w:rPr>
          <w:rFonts w:ascii="Arial" w:eastAsia="MetaBookLF" w:hAnsi="Arial" w:cs="Arial"/>
        </w:rPr>
        <w:t>und uns der Geistkraft zu öffnen,</w:t>
      </w:r>
    </w:p>
    <w:p w14:paraId="75E6D636" w14:textId="77777777" w:rsidR="005D602D" w:rsidRPr="005C5E4B" w:rsidRDefault="005D602D" w:rsidP="0001451F">
      <w:pPr>
        <w:spacing w:after="0" w:line="360" w:lineRule="auto"/>
        <w:ind w:left="1417" w:hanging="709"/>
        <w:rPr>
          <w:rFonts w:ascii="Arial" w:eastAsia="MetaBookLF" w:hAnsi="Arial" w:cs="Arial"/>
        </w:rPr>
      </w:pPr>
      <w:r w:rsidRPr="005C5E4B">
        <w:rPr>
          <w:rFonts w:ascii="Arial" w:eastAsia="MetaBookLF" w:hAnsi="Arial" w:cs="Arial"/>
        </w:rPr>
        <w:t>damit unser Reden nicht hohl bleibt</w:t>
      </w:r>
    </w:p>
    <w:p w14:paraId="33B4BA8C" w14:textId="77777777" w:rsidR="005D602D" w:rsidRPr="005C5E4B" w:rsidRDefault="005D602D" w:rsidP="0001451F">
      <w:pPr>
        <w:spacing w:after="0" w:line="360" w:lineRule="auto"/>
        <w:ind w:left="1417" w:hanging="709"/>
        <w:rPr>
          <w:rFonts w:ascii="Arial" w:eastAsia="MetaBookLF" w:hAnsi="Arial" w:cs="Arial"/>
        </w:rPr>
      </w:pPr>
      <w:r w:rsidRPr="005C5E4B">
        <w:rPr>
          <w:rFonts w:ascii="Arial" w:eastAsia="MetaBookLF" w:hAnsi="Arial" w:cs="Arial"/>
        </w:rPr>
        <w:t>und unser Handeln nicht wirkungslos.</w:t>
      </w:r>
    </w:p>
    <w:p w14:paraId="37655A1C" w14:textId="77777777" w:rsidR="005D602D" w:rsidRPr="005C5E4B" w:rsidRDefault="005D602D" w:rsidP="0001451F">
      <w:pPr>
        <w:spacing w:after="0" w:line="360" w:lineRule="auto"/>
        <w:ind w:left="1417" w:hanging="709"/>
        <w:rPr>
          <w:rFonts w:ascii="Arial" w:eastAsia="MetaBookLF" w:hAnsi="Arial" w:cs="Arial"/>
        </w:rPr>
      </w:pPr>
      <w:r w:rsidRPr="005C5E4B">
        <w:rPr>
          <w:rFonts w:ascii="Arial" w:eastAsia="MetaBookLF" w:hAnsi="Arial" w:cs="Arial"/>
        </w:rPr>
        <w:t xml:space="preserve">Wir durften heute Gemeinschaft erfahren – </w:t>
      </w:r>
    </w:p>
    <w:p w14:paraId="463EC86D" w14:textId="77777777" w:rsidR="005D602D" w:rsidRPr="005C5E4B" w:rsidRDefault="005D602D" w:rsidP="0001451F">
      <w:pPr>
        <w:spacing w:after="0" w:line="360" w:lineRule="auto"/>
        <w:ind w:left="1417" w:hanging="709"/>
        <w:rPr>
          <w:rFonts w:ascii="Arial" w:eastAsia="MetaBookLF" w:hAnsi="Arial" w:cs="Arial"/>
        </w:rPr>
      </w:pPr>
      <w:r w:rsidRPr="005C5E4B">
        <w:rPr>
          <w:rFonts w:ascii="Arial" w:eastAsia="MetaBookLF" w:hAnsi="Arial" w:cs="Arial"/>
        </w:rPr>
        <w:t xml:space="preserve">mit dir und allen Glaubenden hier und weltweit, </w:t>
      </w:r>
    </w:p>
    <w:p w14:paraId="719BD8C8" w14:textId="77777777" w:rsidR="005D602D" w:rsidRPr="005C5E4B" w:rsidRDefault="005D602D" w:rsidP="0001451F">
      <w:pPr>
        <w:spacing w:after="0" w:line="360" w:lineRule="auto"/>
        <w:ind w:left="1417" w:hanging="709"/>
        <w:rPr>
          <w:rFonts w:ascii="Arial" w:eastAsia="MetaBookLF" w:hAnsi="Arial" w:cs="Arial"/>
        </w:rPr>
      </w:pPr>
      <w:r w:rsidRPr="005C5E4B">
        <w:rPr>
          <w:rFonts w:ascii="Arial" w:eastAsia="MetaBookLF" w:hAnsi="Arial" w:cs="Arial"/>
        </w:rPr>
        <w:t xml:space="preserve">in Madagaskar und in … </w:t>
      </w:r>
      <w:r w:rsidRPr="005C5E4B">
        <w:rPr>
          <w:rFonts w:ascii="Arial" w:eastAsia="MetaBookLF" w:hAnsi="Arial" w:cs="Arial"/>
          <w:i/>
          <w:iCs/>
        </w:rPr>
        <w:t>(Gemeinde und Ort)</w:t>
      </w:r>
      <w:r w:rsidRPr="005C5E4B">
        <w:rPr>
          <w:rFonts w:ascii="Arial" w:eastAsia="MetaBookLF" w:hAnsi="Arial" w:cs="Arial"/>
        </w:rPr>
        <w:t>.</w:t>
      </w:r>
    </w:p>
    <w:p w14:paraId="02D87309" w14:textId="77777777" w:rsidR="005D602D" w:rsidRPr="005C5E4B" w:rsidRDefault="005D602D" w:rsidP="0001451F">
      <w:pPr>
        <w:spacing w:after="0" w:line="360" w:lineRule="auto"/>
        <w:ind w:left="1417" w:hanging="709"/>
        <w:rPr>
          <w:rFonts w:ascii="Arial" w:eastAsia="MetaBookLF" w:hAnsi="Arial" w:cs="Arial"/>
        </w:rPr>
      </w:pPr>
      <w:r w:rsidRPr="005C5E4B">
        <w:rPr>
          <w:rFonts w:ascii="Arial" w:eastAsia="MetaBookLF" w:hAnsi="Arial" w:cs="Arial"/>
        </w:rPr>
        <w:t>Lass uns daraus leben</w:t>
      </w:r>
    </w:p>
    <w:p w14:paraId="44C1D5D8" w14:textId="77777777" w:rsidR="005D602D" w:rsidRPr="005C5E4B" w:rsidRDefault="005D602D" w:rsidP="0001451F">
      <w:pPr>
        <w:spacing w:after="0" w:line="360" w:lineRule="auto"/>
        <w:ind w:left="1417" w:hanging="709"/>
        <w:rPr>
          <w:rFonts w:ascii="Arial" w:eastAsia="MetaBookLF" w:hAnsi="Arial" w:cs="Arial"/>
        </w:rPr>
      </w:pPr>
      <w:r w:rsidRPr="005C5E4B">
        <w:rPr>
          <w:rFonts w:ascii="Arial" w:eastAsia="MetaBookLF" w:hAnsi="Arial" w:cs="Arial"/>
        </w:rPr>
        <w:t>heute und alle Tage unseres Lebens,</w:t>
      </w:r>
    </w:p>
    <w:p w14:paraId="5B359470" w14:textId="77777777" w:rsidR="005D602D" w:rsidRPr="005C5E4B" w:rsidRDefault="005D602D" w:rsidP="0001451F">
      <w:pPr>
        <w:spacing w:after="0" w:line="360" w:lineRule="auto"/>
        <w:ind w:left="1417" w:hanging="709"/>
        <w:rPr>
          <w:rFonts w:ascii="Arial" w:eastAsia="MetaBookLF" w:hAnsi="Arial" w:cs="Arial"/>
        </w:rPr>
      </w:pPr>
      <w:r w:rsidRPr="005C5E4B">
        <w:rPr>
          <w:rFonts w:ascii="Arial" w:eastAsia="MetaBookLF" w:hAnsi="Arial" w:cs="Arial"/>
        </w:rPr>
        <w:t>mit Jesus Christus, unserem Bruder und Herrn.</w:t>
      </w:r>
    </w:p>
    <w:p w14:paraId="318C7CC8" w14:textId="77777777" w:rsidR="005D602D" w:rsidRDefault="005D602D" w:rsidP="0001451F">
      <w:pPr>
        <w:spacing w:after="0" w:line="360" w:lineRule="auto"/>
        <w:rPr>
          <w:rFonts w:ascii="Arial" w:eastAsia="MetaBookLF" w:hAnsi="Arial" w:cs="Arial"/>
        </w:rPr>
      </w:pPr>
      <w:r w:rsidRPr="005C5E4B">
        <w:rPr>
          <w:rFonts w:ascii="Arial" w:eastAsia="MetaBookLF" w:hAnsi="Arial" w:cs="Arial"/>
          <w:b/>
          <w:bCs/>
        </w:rPr>
        <w:t>A</w:t>
      </w:r>
      <w:r w:rsidRPr="005C5E4B">
        <w:rPr>
          <w:rFonts w:ascii="Arial" w:eastAsia="MetaBookLF" w:hAnsi="Arial" w:cs="Arial"/>
          <w:b/>
          <w:bCs/>
        </w:rPr>
        <w:tab/>
      </w:r>
      <w:r w:rsidRPr="005C5E4B">
        <w:rPr>
          <w:rFonts w:ascii="Arial" w:eastAsia="MetaBookLF" w:hAnsi="Arial" w:cs="Arial"/>
        </w:rPr>
        <w:t>Amen.</w:t>
      </w:r>
    </w:p>
    <w:p w14:paraId="759BD44D" w14:textId="77777777" w:rsidR="005D602D" w:rsidRDefault="005D602D" w:rsidP="0001451F">
      <w:pPr>
        <w:spacing w:after="0" w:line="360" w:lineRule="auto"/>
        <w:rPr>
          <w:rFonts w:ascii="Arial" w:eastAsia="MetaBookLF" w:hAnsi="Arial" w:cs="Arial"/>
        </w:rPr>
      </w:pPr>
    </w:p>
    <w:p w14:paraId="26D2C09C" w14:textId="77777777" w:rsidR="005D602D" w:rsidRPr="00595736" w:rsidRDefault="005D602D" w:rsidP="005D602D">
      <w:pPr>
        <w:rPr>
          <w:rFonts w:ascii="Arial" w:eastAsia="MetaBookLF" w:hAnsi="Arial" w:cs="Arial"/>
          <w:b/>
          <w:bCs/>
        </w:rPr>
      </w:pPr>
      <w:r w:rsidRPr="00595736">
        <w:rPr>
          <w:rFonts w:ascii="Arial" w:eastAsia="MetaBookLF" w:hAnsi="Arial" w:cs="Arial"/>
          <w:b/>
          <w:bCs/>
        </w:rPr>
        <w:t>Baustein Segen</w:t>
      </w:r>
    </w:p>
    <w:p w14:paraId="7E33F051" w14:textId="77777777" w:rsidR="005D602D" w:rsidRPr="00595736" w:rsidRDefault="005D602D" w:rsidP="0001451F">
      <w:pPr>
        <w:spacing w:after="0" w:line="360" w:lineRule="auto"/>
        <w:rPr>
          <w:rFonts w:ascii="Arial" w:eastAsia="MetaBookLF" w:hAnsi="Arial" w:cs="Arial"/>
        </w:rPr>
      </w:pPr>
      <w:r w:rsidRPr="00595736">
        <w:rPr>
          <w:rFonts w:ascii="Arial" w:eastAsia="MetaBookLF" w:hAnsi="Arial" w:cs="Arial"/>
          <w:b/>
          <w:bCs/>
        </w:rPr>
        <w:t>L</w:t>
      </w:r>
      <w:r w:rsidRPr="00595736">
        <w:rPr>
          <w:rFonts w:ascii="Calibri" w:eastAsia="Calibri" w:hAnsi="Calibri" w:cs="Times New Roman"/>
        </w:rPr>
        <w:tab/>
      </w:r>
      <w:r w:rsidRPr="00595736">
        <w:rPr>
          <w:rFonts w:ascii="Arial" w:eastAsia="MetaBookLF" w:hAnsi="Arial" w:cs="Arial"/>
        </w:rPr>
        <w:t xml:space="preserve">Gott, </w:t>
      </w:r>
    </w:p>
    <w:p w14:paraId="299756DA" w14:textId="77777777" w:rsidR="005D602D" w:rsidRPr="00595736" w:rsidRDefault="005D602D" w:rsidP="0001451F">
      <w:pPr>
        <w:spacing w:after="0" w:line="360" w:lineRule="auto"/>
        <w:ind w:left="708"/>
        <w:rPr>
          <w:rFonts w:ascii="Arial" w:eastAsia="MetaBookLF" w:hAnsi="Arial" w:cs="Arial"/>
          <w:bCs/>
        </w:rPr>
      </w:pPr>
      <w:r w:rsidRPr="00595736">
        <w:rPr>
          <w:rFonts w:ascii="Arial" w:eastAsia="MetaBookLF" w:hAnsi="Arial" w:cs="Arial"/>
          <w:bCs/>
        </w:rPr>
        <w:t>Du hast Himmel und Erde gemacht,</w:t>
      </w:r>
    </w:p>
    <w:p w14:paraId="2DEBB3C0" w14:textId="77777777" w:rsidR="005D602D" w:rsidRPr="00595736" w:rsidRDefault="005D602D" w:rsidP="0001451F">
      <w:pPr>
        <w:spacing w:after="0" w:line="360" w:lineRule="auto"/>
        <w:ind w:left="708"/>
        <w:rPr>
          <w:rFonts w:ascii="Arial" w:eastAsia="MetaBookLF" w:hAnsi="Arial" w:cs="Arial"/>
          <w:bCs/>
        </w:rPr>
      </w:pPr>
      <w:r w:rsidRPr="00595736">
        <w:rPr>
          <w:rFonts w:ascii="Arial" w:eastAsia="MetaBookLF" w:hAnsi="Arial" w:cs="Arial"/>
          <w:bCs/>
        </w:rPr>
        <w:t>Pflanzen, Tiere und Menschen,</w:t>
      </w:r>
    </w:p>
    <w:p w14:paraId="465B9C53" w14:textId="77777777" w:rsidR="005D602D" w:rsidRPr="00595736" w:rsidRDefault="005D602D" w:rsidP="0001451F">
      <w:pPr>
        <w:spacing w:after="0" w:line="360" w:lineRule="auto"/>
        <w:ind w:left="708"/>
        <w:rPr>
          <w:rFonts w:ascii="Arial" w:eastAsia="MetaBookLF" w:hAnsi="Arial" w:cs="Arial"/>
          <w:bCs/>
        </w:rPr>
      </w:pPr>
      <w:r w:rsidRPr="00595736">
        <w:rPr>
          <w:rFonts w:ascii="Arial" w:eastAsia="MetaBookLF" w:hAnsi="Arial" w:cs="Arial"/>
          <w:bCs/>
        </w:rPr>
        <w:t>die große Insel Madagaskar,</w:t>
      </w:r>
    </w:p>
    <w:p w14:paraId="4388F23F" w14:textId="77777777" w:rsidR="005D602D" w:rsidRPr="00595736" w:rsidRDefault="005D602D" w:rsidP="0001451F">
      <w:pPr>
        <w:spacing w:after="0" w:line="360" w:lineRule="auto"/>
        <w:ind w:left="708"/>
        <w:rPr>
          <w:rFonts w:ascii="Arial" w:eastAsia="MetaBookLF" w:hAnsi="Arial" w:cs="Arial"/>
          <w:bCs/>
        </w:rPr>
      </w:pPr>
      <w:r w:rsidRPr="00595736">
        <w:rPr>
          <w:rFonts w:ascii="Arial" w:eastAsia="MetaBookLF" w:hAnsi="Arial" w:cs="Arial"/>
          <w:bCs/>
        </w:rPr>
        <w:t>das Meer und die Kontinente.</w:t>
      </w:r>
    </w:p>
    <w:p w14:paraId="77C22969" w14:textId="77777777" w:rsidR="005D602D" w:rsidRPr="00595736" w:rsidRDefault="005D602D" w:rsidP="0001451F">
      <w:pPr>
        <w:spacing w:after="0" w:line="360" w:lineRule="auto"/>
        <w:ind w:left="708"/>
        <w:rPr>
          <w:rFonts w:ascii="Arial" w:eastAsia="MetaBookLF" w:hAnsi="Arial" w:cs="Arial"/>
          <w:bCs/>
        </w:rPr>
      </w:pPr>
      <w:r w:rsidRPr="00595736">
        <w:rPr>
          <w:rFonts w:ascii="Arial" w:eastAsia="MetaBookLF" w:hAnsi="Arial" w:cs="Arial"/>
          <w:bCs/>
        </w:rPr>
        <w:t>Schütze und segne das Leben in der Einen Welt.</w:t>
      </w:r>
    </w:p>
    <w:p w14:paraId="6EBB88C5" w14:textId="77777777" w:rsidR="005D602D" w:rsidRPr="00595736" w:rsidRDefault="005D602D" w:rsidP="0001451F">
      <w:pPr>
        <w:spacing w:after="0" w:line="360" w:lineRule="auto"/>
        <w:ind w:left="708"/>
        <w:rPr>
          <w:rFonts w:ascii="Arial" w:eastAsia="MetaBookLF" w:hAnsi="Arial" w:cs="Arial"/>
          <w:bCs/>
        </w:rPr>
      </w:pPr>
    </w:p>
    <w:p w14:paraId="2B7ACF80" w14:textId="77777777" w:rsidR="005D602D" w:rsidRPr="00595736" w:rsidRDefault="005D602D" w:rsidP="0001451F">
      <w:pPr>
        <w:spacing w:after="0" w:line="360" w:lineRule="auto"/>
        <w:ind w:left="708"/>
        <w:rPr>
          <w:rFonts w:ascii="Arial" w:eastAsia="MetaBookLF" w:hAnsi="Arial" w:cs="Arial"/>
          <w:bCs/>
        </w:rPr>
      </w:pPr>
      <w:r w:rsidRPr="00595736">
        <w:rPr>
          <w:rFonts w:ascii="Arial" w:eastAsia="MetaBookLF" w:hAnsi="Arial" w:cs="Arial"/>
          <w:bCs/>
        </w:rPr>
        <w:t>Hilf uns, der Schöpfung mit Ehrfurcht</w:t>
      </w:r>
    </w:p>
    <w:p w14:paraId="21772490" w14:textId="77777777" w:rsidR="005D602D" w:rsidRPr="00595736" w:rsidRDefault="005D602D" w:rsidP="0001451F">
      <w:pPr>
        <w:spacing w:after="0" w:line="360" w:lineRule="auto"/>
        <w:ind w:left="708"/>
        <w:rPr>
          <w:rFonts w:ascii="Arial" w:eastAsia="MetaBookLF" w:hAnsi="Arial" w:cs="Arial"/>
          <w:bCs/>
        </w:rPr>
      </w:pPr>
      <w:r w:rsidRPr="00595736">
        <w:rPr>
          <w:rFonts w:ascii="Arial" w:eastAsia="MetaBookLF" w:hAnsi="Arial" w:cs="Arial"/>
          <w:bCs/>
        </w:rPr>
        <w:t>und Zärtlichkeit zu begegnen.</w:t>
      </w:r>
    </w:p>
    <w:p w14:paraId="72C27197" w14:textId="77777777" w:rsidR="005D602D" w:rsidRPr="00595736" w:rsidRDefault="005D602D" w:rsidP="0001451F">
      <w:pPr>
        <w:spacing w:after="0" w:line="360" w:lineRule="auto"/>
        <w:ind w:left="708"/>
        <w:rPr>
          <w:rFonts w:ascii="Arial" w:eastAsia="MetaBookLF" w:hAnsi="Arial" w:cs="Arial"/>
          <w:bCs/>
        </w:rPr>
      </w:pPr>
      <w:r w:rsidRPr="00595736">
        <w:rPr>
          <w:rFonts w:ascii="Arial" w:eastAsia="MetaBookLF" w:hAnsi="Arial" w:cs="Arial"/>
          <w:bCs/>
        </w:rPr>
        <w:t>Lehre uns Solidarität</w:t>
      </w:r>
    </w:p>
    <w:p w14:paraId="288CA06C" w14:textId="77777777" w:rsidR="005D602D" w:rsidRPr="00595736" w:rsidRDefault="005D602D" w:rsidP="0001451F">
      <w:pPr>
        <w:spacing w:after="0" w:line="360" w:lineRule="auto"/>
        <w:ind w:left="708"/>
        <w:rPr>
          <w:rFonts w:ascii="Arial" w:eastAsia="MetaBookLF" w:hAnsi="Arial" w:cs="Arial"/>
          <w:bCs/>
        </w:rPr>
      </w:pPr>
      <w:r w:rsidRPr="00595736">
        <w:rPr>
          <w:rFonts w:ascii="Arial" w:eastAsia="MetaBookLF" w:hAnsi="Arial" w:cs="Arial"/>
          <w:bCs/>
        </w:rPr>
        <w:t>mit den Frauen, Männern und Kindern Madagaskars.</w:t>
      </w:r>
    </w:p>
    <w:p w14:paraId="35F31EBC" w14:textId="77777777" w:rsidR="005D602D" w:rsidRPr="00595736" w:rsidRDefault="005D602D" w:rsidP="0001451F">
      <w:pPr>
        <w:spacing w:after="0" w:line="360" w:lineRule="auto"/>
        <w:ind w:left="708"/>
        <w:rPr>
          <w:rFonts w:ascii="Arial" w:eastAsia="MetaBookLF" w:hAnsi="Arial" w:cs="Arial"/>
          <w:bCs/>
        </w:rPr>
      </w:pPr>
      <w:r w:rsidRPr="00595736">
        <w:rPr>
          <w:rFonts w:ascii="Arial" w:eastAsia="MetaBookLF" w:hAnsi="Arial" w:cs="Arial"/>
          <w:bCs/>
        </w:rPr>
        <w:t>Lass uns als Geschwister leben in der Einen Welt.</w:t>
      </w:r>
    </w:p>
    <w:p w14:paraId="4AEEE16C" w14:textId="77777777" w:rsidR="005D602D" w:rsidRPr="00595736" w:rsidRDefault="005D602D" w:rsidP="0001451F">
      <w:pPr>
        <w:spacing w:after="0" w:line="360" w:lineRule="auto"/>
        <w:ind w:left="708"/>
        <w:rPr>
          <w:rFonts w:ascii="Arial" w:eastAsia="MetaBookLF" w:hAnsi="Arial" w:cs="Arial"/>
          <w:bCs/>
        </w:rPr>
      </w:pPr>
    </w:p>
    <w:p w14:paraId="494ABEE1" w14:textId="77777777" w:rsidR="005D602D" w:rsidRPr="00595736" w:rsidRDefault="005D602D" w:rsidP="0001451F">
      <w:pPr>
        <w:spacing w:after="0" w:line="360" w:lineRule="auto"/>
        <w:ind w:left="708"/>
        <w:rPr>
          <w:rFonts w:ascii="Arial" w:eastAsia="MetaBookLF" w:hAnsi="Arial" w:cs="Arial"/>
          <w:bCs/>
        </w:rPr>
      </w:pPr>
      <w:r w:rsidRPr="00595736">
        <w:rPr>
          <w:rFonts w:ascii="Arial" w:eastAsia="MetaBookLF" w:hAnsi="Arial" w:cs="Arial"/>
          <w:bCs/>
        </w:rPr>
        <w:t>Das schenke, dazu segne uns der dreieine Gott,</w:t>
      </w:r>
    </w:p>
    <w:p w14:paraId="5389A4FD" w14:textId="77777777" w:rsidR="005D602D" w:rsidRPr="00595736" w:rsidRDefault="005D602D" w:rsidP="0001451F">
      <w:pPr>
        <w:spacing w:after="0" w:line="360" w:lineRule="auto"/>
        <w:ind w:left="708"/>
        <w:rPr>
          <w:rFonts w:ascii="Arial" w:eastAsia="MetaBookLF" w:hAnsi="Arial" w:cs="Arial"/>
          <w:bCs/>
        </w:rPr>
      </w:pPr>
      <w:r w:rsidRPr="00595736">
        <w:rPr>
          <w:rFonts w:ascii="Arial" w:eastAsia="MetaBookLF" w:hAnsi="Arial" w:cs="Arial"/>
          <w:bCs/>
        </w:rPr>
        <w:t>der Vater und der Sohn (+)</w:t>
      </w:r>
      <w:r>
        <w:rPr>
          <w:rFonts w:ascii="Arial" w:eastAsia="MetaBookLF" w:hAnsi="Arial" w:cs="Arial"/>
          <w:bCs/>
        </w:rPr>
        <w:t xml:space="preserve"> </w:t>
      </w:r>
      <w:r w:rsidRPr="00595736">
        <w:rPr>
          <w:rFonts w:ascii="Arial" w:eastAsia="MetaBookLF" w:hAnsi="Arial" w:cs="Arial"/>
          <w:bCs/>
        </w:rPr>
        <w:t>und der Heilige Geist.</w:t>
      </w:r>
    </w:p>
    <w:p w14:paraId="628B6349" w14:textId="77777777" w:rsidR="005D602D" w:rsidRPr="00996797" w:rsidRDefault="005D602D" w:rsidP="0001451F">
      <w:pPr>
        <w:spacing w:after="0" w:line="360" w:lineRule="auto"/>
        <w:rPr>
          <w:rFonts w:ascii="Calibri" w:eastAsia="Calibri" w:hAnsi="Calibri" w:cs="Times New Roman"/>
          <w:iCs/>
          <w:sz w:val="16"/>
          <w:szCs w:val="16"/>
        </w:rPr>
      </w:pPr>
      <w:r w:rsidRPr="00595736">
        <w:rPr>
          <w:rFonts w:ascii="Arial" w:eastAsia="MetaBookLF" w:hAnsi="Arial" w:cs="Arial"/>
          <w:b/>
        </w:rPr>
        <w:t>A</w:t>
      </w:r>
      <w:r w:rsidRPr="00595736">
        <w:rPr>
          <w:rFonts w:ascii="Arial" w:eastAsia="MetaBookLF" w:hAnsi="Arial" w:cs="Arial"/>
          <w:bCs/>
        </w:rPr>
        <w:tab/>
        <w:t>Amen.</w:t>
      </w:r>
    </w:p>
    <w:p w14:paraId="186CDE82" w14:textId="77777777" w:rsidR="005D602D" w:rsidRPr="00996797" w:rsidRDefault="005D602D" w:rsidP="005D602D">
      <w:pPr>
        <w:spacing w:after="0" w:line="240" w:lineRule="auto"/>
        <w:rPr>
          <w:rFonts w:ascii="Calibri" w:eastAsia="Calibri" w:hAnsi="Calibri" w:cs="Times New Roman"/>
          <w:iCs/>
          <w:sz w:val="16"/>
          <w:szCs w:val="16"/>
        </w:rPr>
      </w:pPr>
    </w:p>
    <w:p w14:paraId="23A0E5CA" w14:textId="77777777" w:rsidR="005D602D" w:rsidRPr="00996797" w:rsidRDefault="005D602D" w:rsidP="005D602D">
      <w:pPr>
        <w:spacing w:after="0" w:line="240" w:lineRule="auto"/>
        <w:rPr>
          <w:rFonts w:ascii="Calibri" w:eastAsia="Calibri" w:hAnsi="Calibri" w:cs="Times New Roman"/>
          <w:iCs/>
          <w:sz w:val="16"/>
          <w:szCs w:val="16"/>
        </w:rPr>
      </w:pPr>
    </w:p>
    <w:p w14:paraId="192C7D94" w14:textId="77777777" w:rsidR="005A1934" w:rsidRPr="00E9606A" w:rsidRDefault="005A1934" w:rsidP="005A1934">
      <w:pPr>
        <w:spacing w:after="0" w:line="240" w:lineRule="auto"/>
        <w:rPr>
          <w:rFonts w:ascii="Arial" w:eastAsia="Calibri" w:hAnsi="Arial" w:cs="Arial"/>
          <w:b/>
          <w:bCs/>
          <w:sz w:val="32"/>
          <w:szCs w:val="32"/>
        </w:rPr>
      </w:pPr>
      <w:r w:rsidRPr="00E9606A">
        <w:rPr>
          <w:rFonts w:ascii="Arial" w:eastAsia="Calibri" w:hAnsi="Arial" w:cs="Arial"/>
          <w:b/>
          <w:bCs/>
          <w:sz w:val="32"/>
          <w:szCs w:val="32"/>
        </w:rPr>
        <w:lastRenderedPageBreak/>
        <w:t>Bausteine für einen Jugend-/Schulgottesdienst in der Sek I zur Fastenaktion 2023</w:t>
      </w:r>
    </w:p>
    <w:p w14:paraId="5ADA4957" w14:textId="77777777" w:rsidR="005A1934" w:rsidRPr="00E9606A" w:rsidRDefault="005A1934" w:rsidP="005A1934">
      <w:pPr>
        <w:spacing w:before="120" w:after="0" w:line="360" w:lineRule="auto"/>
        <w:rPr>
          <w:rFonts w:ascii="Arial" w:eastAsia="Calibri" w:hAnsi="Arial" w:cs="Arial"/>
          <w:i/>
          <w:iCs/>
          <w:sz w:val="32"/>
          <w:szCs w:val="32"/>
        </w:rPr>
      </w:pPr>
      <w:r w:rsidRPr="00E9606A">
        <w:rPr>
          <w:rFonts w:ascii="Arial" w:eastAsia="Calibri" w:hAnsi="Arial" w:cs="Arial"/>
          <w:i/>
          <w:iCs/>
          <w:sz w:val="32"/>
          <w:szCs w:val="32"/>
        </w:rPr>
        <w:t xml:space="preserve">Frau.Macht.Veränderung. – Ansporn für uns alle </w:t>
      </w:r>
    </w:p>
    <w:p w14:paraId="033C7FC0" w14:textId="77777777" w:rsidR="005A1934" w:rsidRPr="00E9606A" w:rsidRDefault="005A1934" w:rsidP="005A1934">
      <w:pPr>
        <w:spacing w:after="0" w:line="360" w:lineRule="auto"/>
        <w:rPr>
          <w:rFonts w:ascii="Arial" w:eastAsia="Calibri" w:hAnsi="Arial" w:cs="Arial"/>
        </w:rPr>
      </w:pPr>
      <w:r w:rsidRPr="00E9606A">
        <w:rPr>
          <w:rFonts w:ascii="Arial" w:eastAsia="Calibri" w:hAnsi="Arial" w:cs="Arial"/>
        </w:rPr>
        <w:t>von Dr. Michaela Rissing, St.-Pius-Gymnasium Coesfeld</w:t>
      </w:r>
    </w:p>
    <w:p w14:paraId="42FDA6DE" w14:textId="77777777" w:rsidR="005A1934" w:rsidRPr="00E9606A" w:rsidRDefault="005A1934" w:rsidP="005A1934">
      <w:pPr>
        <w:spacing w:after="0" w:line="360" w:lineRule="auto"/>
        <w:rPr>
          <w:rFonts w:ascii="Arial" w:eastAsia="Calibri" w:hAnsi="Arial" w:cs="Arial"/>
          <w:sz w:val="24"/>
          <w:szCs w:val="24"/>
        </w:rPr>
      </w:pPr>
    </w:p>
    <w:p w14:paraId="17F75C62" w14:textId="77777777" w:rsidR="005A1934" w:rsidRPr="00C95A53" w:rsidRDefault="005A1934" w:rsidP="005A1934">
      <w:pPr>
        <w:spacing w:after="0" w:line="240" w:lineRule="auto"/>
        <w:rPr>
          <w:rFonts w:ascii="Arial" w:eastAsia="Calibri" w:hAnsi="Arial" w:cs="Arial"/>
        </w:rPr>
      </w:pPr>
      <w:r w:rsidRPr="00C95A53">
        <w:rPr>
          <w:rFonts w:ascii="Arial" w:eastAsia="Calibri" w:hAnsi="Arial" w:cs="Arial"/>
          <w:b/>
        </w:rPr>
        <w:t>Vorbereitung</w:t>
      </w:r>
    </w:p>
    <w:p w14:paraId="079FDBE5" w14:textId="77777777" w:rsidR="005A1934" w:rsidRPr="00E9606A" w:rsidRDefault="005A1934" w:rsidP="005A1934">
      <w:pPr>
        <w:numPr>
          <w:ilvl w:val="0"/>
          <w:numId w:val="15"/>
        </w:numPr>
        <w:spacing w:after="0" w:line="240" w:lineRule="auto"/>
        <w:contextualSpacing/>
        <w:rPr>
          <w:rFonts w:ascii="Arial" w:eastAsia="Calibri" w:hAnsi="Arial" w:cs="Arial"/>
        </w:rPr>
      </w:pPr>
      <w:r w:rsidRPr="00E9606A">
        <w:rPr>
          <w:rFonts w:ascii="Arial" w:eastAsia="Calibri" w:hAnsi="Arial" w:cs="Arial"/>
        </w:rPr>
        <w:t>Namen/Fotos von Protagonistinnen der Fastenaktion (z.</w:t>
      </w:r>
      <w:r>
        <w:rPr>
          <w:rFonts w:ascii="Arial" w:eastAsia="Calibri" w:hAnsi="Arial" w:cs="Arial"/>
        </w:rPr>
        <w:t xml:space="preserve"> </w:t>
      </w:r>
      <w:r w:rsidRPr="00E9606A">
        <w:rPr>
          <w:rFonts w:ascii="Arial" w:eastAsia="Calibri" w:hAnsi="Arial" w:cs="Arial"/>
        </w:rPr>
        <w:t>B. Schwester Modestine</w:t>
      </w:r>
      <w:r w:rsidRPr="00E9606A">
        <w:rPr>
          <w:rFonts w:ascii="Calibri" w:eastAsia="Calibri" w:hAnsi="Calibri" w:cs="Times New Roman"/>
        </w:rPr>
        <w:t xml:space="preserve"> </w:t>
      </w:r>
      <w:r w:rsidRPr="00E9606A">
        <w:rPr>
          <w:rFonts w:ascii="Arial" w:eastAsia="Calibri" w:hAnsi="Arial" w:cs="Arial"/>
        </w:rPr>
        <w:t>Rasolofoarivola, Ursule</w:t>
      </w:r>
      <w:r w:rsidRPr="00E9606A">
        <w:rPr>
          <w:rFonts w:ascii="Calibri" w:eastAsia="Calibri" w:hAnsi="Calibri" w:cs="Times New Roman"/>
        </w:rPr>
        <w:t xml:space="preserve"> </w:t>
      </w:r>
      <w:r w:rsidRPr="00E9606A">
        <w:rPr>
          <w:rFonts w:ascii="Arial" w:eastAsia="Calibri" w:hAnsi="Arial" w:cs="Arial"/>
        </w:rPr>
        <w:t>Rasolomanana, Josephine</w:t>
      </w:r>
      <w:r w:rsidRPr="00E9606A">
        <w:rPr>
          <w:rFonts w:ascii="Calibri" w:eastAsia="Calibri" w:hAnsi="Calibri" w:cs="Times New Roman"/>
        </w:rPr>
        <w:t xml:space="preserve"> </w:t>
      </w:r>
      <w:r w:rsidRPr="00E9606A">
        <w:rPr>
          <w:rFonts w:ascii="Arial" w:eastAsia="Calibri" w:hAnsi="Arial" w:cs="Arial"/>
        </w:rPr>
        <w:t>Rasolonomenjanahary, Mme. Bodo</w:t>
      </w:r>
      <w:r w:rsidRPr="00E9606A">
        <w:rPr>
          <w:rFonts w:ascii="Calibri" w:eastAsia="Calibri" w:hAnsi="Calibri" w:cs="Times New Roman"/>
        </w:rPr>
        <w:t xml:space="preserve"> </w:t>
      </w:r>
      <w:r w:rsidRPr="00E9606A">
        <w:rPr>
          <w:rFonts w:ascii="Arial" w:eastAsia="Calibri" w:hAnsi="Arial" w:cs="Arial"/>
        </w:rPr>
        <w:t>Razafiniaina) per PowerPoint einblenden oder als Fotos gut sichtbar vor den Altar/in die Mitte stellen/legen (Fotos zum Download auf fastenaktion.misereor.de)</w:t>
      </w:r>
      <w:r>
        <w:rPr>
          <w:rFonts w:ascii="Arial" w:eastAsia="Calibri" w:hAnsi="Arial" w:cs="Arial"/>
        </w:rPr>
        <w:t>.</w:t>
      </w:r>
    </w:p>
    <w:p w14:paraId="1AC38DD3" w14:textId="77777777" w:rsidR="005A1934" w:rsidRPr="00E9606A" w:rsidRDefault="005A1934" w:rsidP="005A1934">
      <w:pPr>
        <w:numPr>
          <w:ilvl w:val="0"/>
          <w:numId w:val="15"/>
        </w:numPr>
        <w:spacing w:after="0" w:line="240" w:lineRule="auto"/>
        <w:contextualSpacing/>
        <w:rPr>
          <w:rFonts w:ascii="Arial" w:eastAsia="Calibri" w:hAnsi="Arial" w:cs="Arial"/>
        </w:rPr>
      </w:pPr>
      <w:r w:rsidRPr="00E9606A">
        <w:rPr>
          <w:rFonts w:ascii="Arial" w:eastAsia="Calibri" w:hAnsi="Arial" w:cs="Arial"/>
        </w:rPr>
        <w:t>Symbolische Gegenstände vor dem Altar/in der Mitte auslegen (s. Baustein Aktion 1)</w:t>
      </w:r>
      <w:r>
        <w:rPr>
          <w:rFonts w:ascii="Arial" w:eastAsia="Calibri" w:hAnsi="Arial" w:cs="Arial"/>
        </w:rPr>
        <w:t>.</w:t>
      </w:r>
    </w:p>
    <w:p w14:paraId="5B24A2E1" w14:textId="77777777" w:rsidR="005A1934" w:rsidRPr="00E9606A" w:rsidRDefault="005A1934" w:rsidP="005A1934">
      <w:pPr>
        <w:numPr>
          <w:ilvl w:val="0"/>
          <w:numId w:val="15"/>
        </w:numPr>
        <w:spacing w:after="0" w:line="240" w:lineRule="auto"/>
        <w:contextualSpacing/>
        <w:rPr>
          <w:rFonts w:ascii="Arial" w:eastAsia="Calibri" w:hAnsi="Arial" w:cs="Arial"/>
        </w:rPr>
      </w:pPr>
      <w:r w:rsidRPr="00E9606A">
        <w:rPr>
          <w:rFonts w:ascii="Arial" w:eastAsia="Calibri" w:hAnsi="Arial" w:cs="Arial"/>
        </w:rPr>
        <w:t>Madagassische Musik einspielen (kleine Playlist bei einem Streamingdienst anlegen, z.</w:t>
      </w:r>
      <w:r>
        <w:rPr>
          <w:rFonts w:ascii="Arial" w:eastAsia="Calibri" w:hAnsi="Arial" w:cs="Arial"/>
        </w:rPr>
        <w:t xml:space="preserve"> </w:t>
      </w:r>
      <w:r w:rsidRPr="00E9606A">
        <w:rPr>
          <w:rFonts w:ascii="Arial" w:eastAsia="Calibri" w:hAnsi="Arial" w:cs="Arial"/>
        </w:rPr>
        <w:t xml:space="preserve">B. die Lieder </w:t>
      </w:r>
      <w:r w:rsidRPr="00E9606A">
        <w:rPr>
          <w:rFonts w:ascii="Arial" w:eastAsia="Calibri" w:hAnsi="Arial" w:cs="Arial"/>
          <w:i/>
          <w:iCs/>
        </w:rPr>
        <w:t>To</w:t>
      </w:r>
      <w:r w:rsidRPr="00E9606A">
        <w:rPr>
          <w:rFonts w:ascii="Arial" w:eastAsia="Calibri" w:hAnsi="Arial" w:cs="Arial"/>
        </w:rPr>
        <w:t xml:space="preserve"> von Dalvis, </w:t>
      </w:r>
      <w:r w:rsidRPr="00E9606A">
        <w:rPr>
          <w:rFonts w:ascii="Arial" w:eastAsia="Calibri" w:hAnsi="Arial" w:cs="Arial"/>
          <w:i/>
          <w:iCs/>
        </w:rPr>
        <w:t>No Limit</w:t>
      </w:r>
      <w:r w:rsidRPr="00E9606A">
        <w:rPr>
          <w:rFonts w:ascii="Arial" w:eastAsia="Calibri" w:hAnsi="Arial" w:cs="Arial"/>
        </w:rPr>
        <w:t xml:space="preserve"> und </w:t>
      </w:r>
      <w:r w:rsidRPr="00E9606A">
        <w:rPr>
          <w:rFonts w:ascii="Arial" w:eastAsia="Calibri" w:hAnsi="Arial" w:cs="Arial"/>
          <w:i/>
          <w:iCs/>
        </w:rPr>
        <w:t>Lelah Manambola</w:t>
      </w:r>
      <w:r w:rsidRPr="00E9606A">
        <w:rPr>
          <w:rFonts w:ascii="Arial" w:eastAsia="Calibri" w:hAnsi="Arial" w:cs="Arial"/>
        </w:rPr>
        <w:t xml:space="preserve"> von Big Mj oder </w:t>
      </w:r>
      <w:r w:rsidRPr="00E9606A">
        <w:rPr>
          <w:rFonts w:ascii="Arial" w:eastAsia="Calibri" w:hAnsi="Arial" w:cs="Arial"/>
          <w:i/>
          <w:iCs/>
        </w:rPr>
        <w:t>Ino tiano</w:t>
      </w:r>
      <w:r w:rsidRPr="00E9606A">
        <w:rPr>
          <w:rFonts w:ascii="Arial" w:eastAsia="Calibri" w:hAnsi="Arial" w:cs="Arial"/>
        </w:rPr>
        <w:t xml:space="preserve"> von Ljo</w:t>
      </w:r>
      <w:r>
        <w:rPr>
          <w:rFonts w:ascii="Arial" w:eastAsia="Calibri" w:hAnsi="Arial" w:cs="Arial"/>
        </w:rPr>
        <w:t>).</w:t>
      </w:r>
    </w:p>
    <w:p w14:paraId="278979AA" w14:textId="77777777" w:rsidR="005A1934" w:rsidRPr="00E9606A" w:rsidRDefault="005A1934" w:rsidP="005A1934">
      <w:pPr>
        <w:numPr>
          <w:ilvl w:val="0"/>
          <w:numId w:val="15"/>
        </w:numPr>
        <w:spacing w:after="0" w:line="240" w:lineRule="auto"/>
        <w:contextualSpacing/>
        <w:rPr>
          <w:rFonts w:ascii="Arial" w:eastAsia="Calibri" w:hAnsi="Arial" w:cs="Arial"/>
        </w:rPr>
      </w:pPr>
      <w:r w:rsidRPr="00E9606A">
        <w:rPr>
          <w:rFonts w:ascii="Arial" w:eastAsia="Calibri" w:hAnsi="Arial" w:cs="Arial"/>
        </w:rPr>
        <w:t>Anregungen für weitere Lieder finden Sie in unseren „Bausteine Lieder“ auf www.fastenaktion.misereor.de</w:t>
      </w:r>
    </w:p>
    <w:p w14:paraId="600D461F" w14:textId="77777777" w:rsidR="005A1934" w:rsidRPr="00E9606A" w:rsidRDefault="005A1934" w:rsidP="005A1934">
      <w:pPr>
        <w:spacing w:after="0" w:line="240" w:lineRule="auto"/>
        <w:ind w:left="720"/>
        <w:contextualSpacing/>
        <w:rPr>
          <w:rFonts w:ascii="Arial" w:eastAsia="Calibri" w:hAnsi="Arial" w:cs="Arial"/>
        </w:rPr>
      </w:pPr>
    </w:p>
    <w:p w14:paraId="78480B85" w14:textId="77777777" w:rsidR="005A1934" w:rsidRPr="00E9606A" w:rsidRDefault="005A1934" w:rsidP="005A1934">
      <w:pPr>
        <w:spacing w:after="0" w:line="240" w:lineRule="auto"/>
        <w:rPr>
          <w:rFonts w:ascii="Arial" w:eastAsia="Calibri" w:hAnsi="Arial" w:cs="Arial"/>
        </w:rPr>
      </w:pPr>
      <w:r w:rsidRPr="00E9606A">
        <w:rPr>
          <w:rFonts w:ascii="Arial" w:eastAsia="Calibri" w:hAnsi="Arial" w:cs="Arial"/>
        </w:rPr>
        <w:t>L = Leiter*in</w:t>
      </w:r>
    </w:p>
    <w:p w14:paraId="7EEEDB9B" w14:textId="77777777" w:rsidR="005A1934" w:rsidRPr="00E9606A" w:rsidRDefault="005A1934" w:rsidP="005A1934">
      <w:pPr>
        <w:spacing w:after="0" w:line="240" w:lineRule="auto"/>
        <w:rPr>
          <w:rFonts w:ascii="Arial" w:eastAsia="Calibri" w:hAnsi="Arial" w:cs="Arial"/>
        </w:rPr>
      </w:pPr>
      <w:r w:rsidRPr="00E9606A">
        <w:rPr>
          <w:rFonts w:ascii="Arial" w:eastAsia="Calibri" w:hAnsi="Arial" w:cs="Arial"/>
        </w:rPr>
        <w:t xml:space="preserve">S = Sprecher*in </w:t>
      </w:r>
    </w:p>
    <w:p w14:paraId="2C6BD7E6" w14:textId="77777777" w:rsidR="005A1934" w:rsidRPr="00E9606A" w:rsidRDefault="005A1934" w:rsidP="005A1934">
      <w:pPr>
        <w:spacing w:after="0" w:line="240" w:lineRule="auto"/>
        <w:rPr>
          <w:rFonts w:ascii="Arial" w:eastAsia="Calibri" w:hAnsi="Arial" w:cs="Arial"/>
        </w:rPr>
      </w:pPr>
      <w:r w:rsidRPr="00E9606A">
        <w:rPr>
          <w:rFonts w:ascii="Arial" w:eastAsia="Calibri" w:hAnsi="Arial" w:cs="Arial"/>
        </w:rPr>
        <w:t>A = Alle</w:t>
      </w:r>
    </w:p>
    <w:p w14:paraId="40465F82" w14:textId="77777777" w:rsidR="005A1934" w:rsidRPr="00E9606A" w:rsidRDefault="005A1934" w:rsidP="005A1934">
      <w:pPr>
        <w:spacing w:after="0" w:line="360" w:lineRule="auto"/>
        <w:rPr>
          <w:rFonts w:ascii="Calibri" w:eastAsia="Calibri" w:hAnsi="Calibri" w:cs="Times New Roman"/>
          <w:sz w:val="24"/>
          <w:szCs w:val="24"/>
        </w:rPr>
      </w:pPr>
    </w:p>
    <w:p w14:paraId="66CAC69B" w14:textId="77777777" w:rsidR="005A1934" w:rsidRPr="00E9606A" w:rsidRDefault="005A1934" w:rsidP="005A1934">
      <w:pPr>
        <w:spacing w:after="0" w:line="360" w:lineRule="auto"/>
        <w:jc w:val="both"/>
        <w:rPr>
          <w:rFonts w:ascii="Arial" w:eastAsia="Calibri" w:hAnsi="Arial" w:cs="Arial"/>
          <w:b/>
          <w:bCs/>
          <w:color w:val="201F1E"/>
          <w:shd w:val="clear" w:color="auto" w:fill="FFFFFF"/>
        </w:rPr>
      </w:pPr>
      <w:r w:rsidRPr="00E9606A">
        <w:rPr>
          <w:rFonts w:ascii="Arial" w:eastAsia="Calibri" w:hAnsi="Arial" w:cs="Arial"/>
          <w:b/>
          <w:bCs/>
          <w:color w:val="201F1E"/>
          <w:shd w:val="clear" w:color="auto" w:fill="FFFFFF"/>
        </w:rPr>
        <w:t xml:space="preserve">Baustein Kyrie </w:t>
      </w:r>
    </w:p>
    <w:p w14:paraId="0C3213FC" w14:textId="77777777" w:rsidR="005A1934" w:rsidRPr="00E9606A" w:rsidRDefault="005A1934" w:rsidP="005A1934">
      <w:pPr>
        <w:spacing w:after="0" w:line="360" w:lineRule="auto"/>
        <w:ind w:left="708" w:hanging="708"/>
        <w:jc w:val="both"/>
        <w:rPr>
          <w:rFonts w:ascii="Arial" w:eastAsia="Calibri" w:hAnsi="Arial" w:cs="Arial"/>
          <w:color w:val="201F1E"/>
          <w:shd w:val="clear" w:color="auto" w:fill="FFFFFF"/>
        </w:rPr>
      </w:pPr>
      <w:r w:rsidRPr="00E9606A">
        <w:rPr>
          <w:rFonts w:ascii="Arial" w:eastAsia="Calibri" w:hAnsi="Arial" w:cs="Arial"/>
          <w:b/>
          <w:bCs/>
          <w:color w:val="201F1E"/>
          <w:shd w:val="clear" w:color="auto" w:fill="FFFFFF"/>
        </w:rPr>
        <w:t>S</w:t>
      </w:r>
      <w:r w:rsidRPr="00E9606A">
        <w:rPr>
          <w:rFonts w:ascii="Arial" w:eastAsia="Calibri" w:hAnsi="Arial" w:cs="Arial"/>
          <w:b/>
          <w:bCs/>
          <w:color w:val="201F1E"/>
          <w:shd w:val="clear" w:color="auto" w:fill="FFFFFF"/>
        </w:rPr>
        <w:tab/>
      </w:r>
      <w:r w:rsidRPr="00E9606A">
        <w:rPr>
          <w:rFonts w:ascii="Arial" w:eastAsia="Calibri" w:hAnsi="Arial" w:cs="Arial"/>
          <w:color w:val="201F1E"/>
          <w:shd w:val="clear" w:color="auto" w:fill="FFFFFF"/>
        </w:rPr>
        <w:t xml:space="preserve">Jesus Christus, </w:t>
      </w:r>
      <w:r w:rsidRPr="00E9606A">
        <w:rPr>
          <w:rFonts w:ascii="Arial" w:eastAsia="Calibri" w:hAnsi="Arial" w:cs="Arial"/>
          <w:shd w:val="clear" w:color="auto" w:fill="FFFFFF"/>
        </w:rPr>
        <w:t>du bist Quelle der Versöhnung</w:t>
      </w:r>
      <w:r w:rsidRPr="00E9606A">
        <w:rPr>
          <w:rFonts w:ascii="Arial" w:eastAsia="Calibri" w:hAnsi="Arial" w:cs="Arial"/>
          <w:color w:val="201F1E"/>
          <w:shd w:val="clear" w:color="auto" w:fill="FFFFFF"/>
        </w:rPr>
        <w:t xml:space="preserve">. Du schaffst Gerechtigkeit und Frieden. </w:t>
      </w:r>
    </w:p>
    <w:p w14:paraId="78355EB2" w14:textId="77777777" w:rsidR="005A1934" w:rsidRPr="00E9606A" w:rsidRDefault="005A1934" w:rsidP="005A1934">
      <w:pPr>
        <w:spacing w:after="0" w:line="360" w:lineRule="auto"/>
        <w:jc w:val="both"/>
        <w:rPr>
          <w:rFonts w:ascii="Arial" w:eastAsia="Calibri" w:hAnsi="Arial" w:cs="Arial"/>
          <w:color w:val="201F1E"/>
          <w:shd w:val="clear" w:color="auto" w:fill="FFFFFF"/>
        </w:rPr>
      </w:pPr>
      <w:r w:rsidRPr="00E9606A">
        <w:rPr>
          <w:rFonts w:ascii="Arial" w:eastAsia="Calibri" w:hAnsi="Arial" w:cs="Arial"/>
          <w:b/>
          <w:bCs/>
          <w:color w:val="201F1E"/>
          <w:shd w:val="clear" w:color="auto" w:fill="FFFFFF"/>
        </w:rPr>
        <w:t>V/A</w:t>
      </w:r>
      <w:r w:rsidRPr="00E9606A">
        <w:rPr>
          <w:rFonts w:ascii="Arial" w:eastAsia="Calibri" w:hAnsi="Arial" w:cs="Arial"/>
          <w:color w:val="201F1E"/>
          <w:shd w:val="clear" w:color="auto" w:fill="FFFFFF"/>
        </w:rPr>
        <w:tab/>
        <w:t>Herr, erbarme dich!</w:t>
      </w:r>
    </w:p>
    <w:p w14:paraId="327EBCB0" w14:textId="77777777" w:rsidR="005A1934" w:rsidRPr="00E9606A" w:rsidRDefault="005A1934" w:rsidP="005A1934">
      <w:pPr>
        <w:spacing w:after="0" w:line="360" w:lineRule="auto"/>
        <w:ind w:left="720"/>
        <w:contextualSpacing/>
        <w:jc w:val="both"/>
        <w:rPr>
          <w:rFonts w:ascii="Arial" w:eastAsia="Calibri" w:hAnsi="Arial" w:cs="Arial"/>
          <w:color w:val="201F1E"/>
          <w:shd w:val="clear" w:color="auto" w:fill="FFFFFF"/>
        </w:rPr>
      </w:pPr>
    </w:p>
    <w:p w14:paraId="431986AD" w14:textId="77777777" w:rsidR="005A1934" w:rsidRPr="00E9606A" w:rsidRDefault="005A1934" w:rsidP="005A1934">
      <w:pPr>
        <w:spacing w:after="0" w:line="360" w:lineRule="auto"/>
        <w:ind w:left="720" w:hanging="720"/>
        <w:jc w:val="both"/>
        <w:rPr>
          <w:rFonts w:ascii="Arial" w:eastAsia="Calibri" w:hAnsi="Arial" w:cs="Arial"/>
          <w:color w:val="201F1E"/>
          <w:shd w:val="clear" w:color="auto" w:fill="FFFFFF"/>
        </w:rPr>
      </w:pPr>
      <w:r w:rsidRPr="00E9606A">
        <w:rPr>
          <w:rFonts w:ascii="Arial" w:eastAsia="Calibri" w:hAnsi="Arial" w:cs="Arial"/>
          <w:b/>
          <w:bCs/>
          <w:color w:val="201F1E"/>
          <w:shd w:val="clear" w:color="auto" w:fill="FFFFFF"/>
        </w:rPr>
        <w:t>S</w:t>
      </w:r>
      <w:r w:rsidRPr="00E9606A">
        <w:rPr>
          <w:rFonts w:ascii="Arial" w:eastAsia="Calibri" w:hAnsi="Arial" w:cs="Arial"/>
          <w:color w:val="201F1E"/>
          <w:shd w:val="clear" w:color="auto" w:fill="FFFFFF"/>
        </w:rPr>
        <w:tab/>
        <w:t xml:space="preserve">Du bist das Licht der Welt. Du erfüllst unser Leben mit Freude und Zuversicht. </w:t>
      </w:r>
    </w:p>
    <w:p w14:paraId="4550736A" w14:textId="77777777" w:rsidR="005A1934" w:rsidRPr="00E9606A" w:rsidRDefault="005A1934" w:rsidP="005A1934">
      <w:pPr>
        <w:spacing w:after="0" w:line="360" w:lineRule="auto"/>
        <w:jc w:val="both"/>
        <w:rPr>
          <w:rFonts w:ascii="Arial" w:eastAsia="Calibri" w:hAnsi="Arial" w:cs="Arial"/>
          <w:color w:val="201F1E"/>
          <w:shd w:val="clear" w:color="auto" w:fill="FFFFFF"/>
          <w:lang w:val="fr-FR"/>
        </w:rPr>
      </w:pPr>
      <w:r w:rsidRPr="00E9606A">
        <w:rPr>
          <w:rFonts w:ascii="Arial" w:eastAsia="Calibri" w:hAnsi="Arial" w:cs="Arial"/>
          <w:b/>
          <w:bCs/>
          <w:color w:val="201F1E"/>
          <w:shd w:val="clear" w:color="auto" w:fill="FFFFFF"/>
          <w:lang w:val="fr-FR"/>
        </w:rPr>
        <w:t>V/A</w:t>
      </w:r>
      <w:r w:rsidRPr="00E9606A">
        <w:rPr>
          <w:rFonts w:ascii="Arial" w:eastAsia="Calibri" w:hAnsi="Arial" w:cs="Arial"/>
          <w:b/>
          <w:bCs/>
          <w:color w:val="201F1E"/>
          <w:shd w:val="clear" w:color="auto" w:fill="FFFFFF"/>
          <w:lang w:val="fr-FR"/>
        </w:rPr>
        <w:tab/>
      </w:r>
      <w:r w:rsidRPr="00E9606A">
        <w:rPr>
          <w:rFonts w:ascii="Arial" w:eastAsia="Calibri" w:hAnsi="Arial" w:cs="Arial"/>
          <w:color w:val="201F1E"/>
          <w:shd w:val="clear" w:color="auto" w:fill="FFFFFF"/>
          <w:lang w:val="fr-FR"/>
        </w:rPr>
        <w:t>Christus, erbarme dich!</w:t>
      </w:r>
    </w:p>
    <w:p w14:paraId="3A6877CF" w14:textId="77777777" w:rsidR="005A1934" w:rsidRPr="00E9606A" w:rsidRDefault="005A1934" w:rsidP="005A1934">
      <w:pPr>
        <w:spacing w:after="0" w:line="360" w:lineRule="auto"/>
        <w:ind w:left="720"/>
        <w:contextualSpacing/>
        <w:jc w:val="both"/>
        <w:rPr>
          <w:rFonts w:ascii="Arial" w:eastAsia="Calibri" w:hAnsi="Arial" w:cs="Arial"/>
          <w:color w:val="201F1E"/>
          <w:shd w:val="clear" w:color="auto" w:fill="FFFFFF"/>
          <w:lang w:val="fr-FR"/>
        </w:rPr>
      </w:pPr>
    </w:p>
    <w:p w14:paraId="54C912EB" w14:textId="77777777" w:rsidR="005A1934" w:rsidRPr="00E9606A" w:rsidRDefault="005A1934" w:rsidP="005A1934">
      <w:pPr>
        <w:spacing w:after="0" w:line="360" w:lineRule="auto"/>
        <w:ind w:left="708" w:hanging="708"/>
        <w:jc w:val="both"/>
        <w:rPr>
          <w:rFonts w:ascii="Arial" w:eastAsia="Calibri" w:hAnsi="Arial" w:cs="Arial"/>
          <w:color w:val="201F1E"/>
          <w:shd w:val="clear" w:color="auto" w:fill="FFFFFF"/>
        </w:rPr>
      </w:pPr>
      <w:r w:rsidRPr="00E9606A">
        <w:rPr>
          <w:rFonts w:ascii="Arial" w:eastAsia="Calibri" w:hAnsi="Arial" w:cs="Arial"/>
          <w:b/>
          <w:bCs/>
          <w:color w:val="201F1E"/>
          <w:shd w:val="clear" w:color="auto" w:fill="FFFFFF"/>
        </w:rPr>
        <w:t>S</w:t>
      </w:r>
      <w:r w:rsidRPr="00E9606A">
        <w:rPr>
          <w:rFonts w:ascii="Arial" w:eastAsia="Calibri" w:hAnsi="Arial" w:cs="Arial"/>
          <w:color w:val="201F1E"/>
          <w:shd w:val="clear" w:color="auto" w:fill="FFFFFF"/>
        </w:rPr>
        <w:tab/>
        <w:t xml:space="preserve">Du bist das Brot des Lebens. Du stärkst uns im Glauben und verleihst uns neue Kraft. </w:t>
      </w:r>
    </w:p>
    <w:p w14:paraId="40E7AF97" w14:textId="77777777" w:rsidR="005A1934" w:rsidRPr="00E9606A" w:rsidRDefault="005A1934" w:rsidP="005A1934">
      <w:pPr>
        <w:spacing w:after="0" w:line="240" w:lineRule="auto"/>
        <w:rPr>
          <w:rFonts w:ascii="Calibri" w:eastAsia="Calibri" w:hAnsi="Calibri" w:cs="Times New Roman"/>
          <w:iCs/>
          <w:sz w:val="16"/>
          <w:szCs w:val="16"/>
        </w:rPr>
      </w:pPr>
      <w:r w:rsidRPr="00E9606A">
        <w:rPr>
          <w:rFonts w:ascii="Arial" w:eastAsia="Calibri" w:hAnsi="Arial" w:cs="Arial"/>
          <w:b/>
          <w:bCs/>
          <w:color w:val="201F1E"/>
          <w:shd w:val="clear" w:color="auto" w:fill="FFFFFF"/>
        </w:rPr>
        <w:t>V/A</w:t>
      </w:r>
      <w:r w:rsidRPr="00E9606A">
        <w:rPr>
          <w:rFonts w:ascii="Arial" w:eastAsia="Calibri" w:hAnsi="Arial" w:cs="Arial"/>
          <w:b/>
          <w:bCs/>
          <w:color w:val="201F1E"/>
          <w:shd w:val="clear" w:color="auto" w:fill="FFFFFF"/>
        </w:rPr>
        <w:tab/>
      </w:r>
      <w:r w:rsidRPr="00E9606A">
        <w:rPr>
          <w:rFonts w:ascii="Arial" w:eastAsia="Calibri" w:hAnsi="Arial" w:cs="Arial"/>
          <w:color w:val="201F1E"/>
          <w:shd w:val="clear" w:color="auto" w:fill="FFFFFF"/>
        </w:rPr>
        <w:t>Herr, erbarme dich!</w:t>
      </w:r>
    </w:p>
    <w:p w14:paraId="1348151E" w14:textId="77777777" w:rsidR="005A1934" w:rsidRPr="00E9606A" w:rsidRDefault="005A1934" w:rsidP="005A1934">
      <w:pPr>
        <w:spacing w:after="0" w:line="240" w:lineRule="auto"/>
        <w:rPr>
          <w:rFonts w:ascii="Calibri" w:eastAsia="Calibri" w:hAnsi="Calibri" w:cs="Times New Roman"/>
          <w:iCs/>
          <w:sz w:val="16"/>
          <w:szCs w:val="16"/>
        </w:rPr>
      </w:pPr>
    </w:p>
    <w:p w14:paraId="4F5ECA88" w14:textId="77777777" w:rsidR="005A1934" w:rsidRPr="00E9606A" w:rsidRDefault="005A1934" w:rsidP="005A1934">
      <w:pPr>
        <w:spacing w:after="0" w:line="240" w:lineRule="auto"/>
        <w:rPr>
          <w:rFonts w:ascii="Calibri" w:eastAsia="Calibri" w:hAnsi="Calibri" w:cs="Times New Roman"/>
          <w:iCs/>
          <w:sz w:val="16"/>
          <w:szCs w:val="16"/>
        </w:rPr>
      </w:pPr>
    </w:p>
    <w:p w14:paraId="69819426" w14:textId="77777777" w:rsidR="005A1934" w:rsidRPr="009C13BD" w:rsidRDefault="005A1934" w:rsidP="005A1934">
      <w:pPr>
        <w:spacing w:after="0" w:line="360" w:lineRule="auto"/>
        <w:jc w:val="both"/>
        <w:rPr>
          <w:rFonts w:ascii="Arial" w:eastAsia="Calibri" w:hAnsi="Arial" w:cs="Arial"/>
          <w:b/>
          <w:bCs/>
          <w:color w:val="201F1E"/>
          <w:shd w:val="clear" w:color="auto" w:fill="FFFFFF"/>
        </w:rPr>
      </w:pPr>
      <w:r w:rsidRPr="009C13BD">
        <w:rPr>
          <w:rFonts w:ascii="Arial" w:eastAsia="Calibri" w:hAnsi="Arial" w:cs="Arial"/>
          <w:b/>
          <w:bCs/>
          <w:color w:val="201F1E"/>
          <w:shd w:val="clear" w:color="auto" w:fill="FFFFFF"/>
        </w:rPr>
        <w:t>Baustein Einleitende Gedanken</w:t>
      </w:r>
    </w:p>
    <w:p w14:paraId="2B1D648D" w14:textId="77777777" w:rsidR="005A1934" w:rsidRPr="009C13BD" w:rsidRDefault="005A1934" w:rsidP="005A1934">
      <w:pPr>
        <w:spacing w:after="0" w:line="360" w:lineRule="auto"/>
        <w:jc w:val="both"/>
        <w:rPr>
          <w:rFonts w:ascii="Arial" w:eastAsia="Calibri" w:hAnsi="Arial" w:cs="Arial"/>
          <w:shd w:val="clear" w:color="auto" w:fill="FFFFFF"/>
        </w:rPr>
      </w:pPr>
      <w:r w:rsidRPr="009C13BD">
        <w:rPr>
          <w:rFonts w:ascii="Arial" w:eastAsia="Calibri" w:hAnsi="Arial" w:cs="Arial"/>
          <w:shd w:val="clear" w:color="auto" w:fill="FFFFFF"/>
        </w:rPr>
        <w:t xml:space="preserve">Wir wollen und sollen unser Leben gestalten zum Wohle aller, egal welcher Herkunft und welchen Geschlechts. Gerechtigkeit und Miteinander, Teilhabe und Lebensfreude sind dafür wichtig. Die Musik aus Madagaskar, die uns zu diesem Gottesdienst empfangen hat, zeugt von dieser Freude am Leben. Wir wollen in diesem Gottesdienst um Gottes Geist und Beistand bitten: Dass wir Freude am Leben feiern, stärken und ermöglichen. </w:t>
      </w:r>
    </w:p>
    <w:p w14:paraId="21A75189" w14:textId="77777777" w:rsidR="005A1934" w:rsidRPr="009C13BD" w:rsidRDefault="005A1934" w:rsidP="005A1934">
      <w:pPr>
        <w:spacing w:after="0" w:line="360" w:lineRule="auto"/>
        <w:jc w:val="both"/>
        <w:rPr>
          <w:rFonts w:ascii="Arial" w:eastAsia="Calibri" w:hAnsi="Arial" w:cs="Arial"/>
          <w:shd w:val="clear" w:color="auto" w:fill="FFFFFF"/>
        </w:rPr>
      </w:pPr>
      <w:r w:rsidRPr="009C13BD">
        <w:rPr>
          <w:rFonts w:ascii="Arial" w:eastAsia="Calibri" w:hAnsi="Arial" w:cs="Arial"/>
          <w:shd w:val="clear" w:color="auto" w:fill="FFFFFF"/>
        </w:rPr>
        <w:t xml:space="preserve">Unter dem Leitwort </w:t>
      </w:r>
      <w:r w:rsidRPr="009C13BD">
        <w:rPr>
          <w:rFonts w:ascii="Arial" w:eastAsia="Calibri" w:hAnsi="Arial" w:cs="Arial"/>
          <w:i/>
          <w:iCs/>
          <w:shd w:val="clear" w:color="auto" w:fill="FFFFFF"/>
        </w:rPr>
        <w:t>Frau.Macht.Veränderung.</w:t>
      </w:r>
      <w:r w:rsidRPr="009C13BD">
        <w:rPr>
          <w:rFonts w:ascii="Arial" w:eastAsia="Calibri" w:hAnsi="Arial" w:cs="Arial"/>
          <w:shd w:val="clear" w:color="auto" w:fill="FFFFFF"/>
        </w:rPr>
        <w:t xml:space="preserve"> richten wir mit Misereor den Blick nach Madagaskar, wo nicht nur diese heitere Musik erklingt, sondern wo Frauen gegen Armut und </w:t>
      </w:r>
      <w:r w:rsidRPr="009C13BD">
        <w:rPr>
          <w:rFonts w:ascii="Arial" w:eastAsia="Calibri" w:hAnsi="Arial" w:cs="Arial"/>
          <w:shd w:val="clear" w:color="auto" w:fill="FFFFFF"/>
        </w:rPr>
        <w:lastRenderedPageBreak/>
        <w:t xml:space="preserve">Diskriminierung kämpfen und sich um Bildung, Teilhabe und Chancengleichheit bemühen. Ihr Einsatz und ihr Mut können Ansporn sein für uns alle, die Welt im Kleinen wie im Großen zukunftsfähiger, gerechter und nachhaltiger zu machen. </w:t>
      </w:r>
    </w:p>
    <w:p w14:paraId="2AEFC638" w14:textId="77777777" w:rsidR="005A1934" w:rsidRPr="009C13BD" w:rsidRDefault="005A1934" w:rsidP="005A1934">
      <w:pPr>
        <w:spacing w:after="0" w:line="360" w:lineRule="auto"/>
        <w:rPr>
          <w:rFonts w:ascii="Calibri" w:eastAsia="Calibri" w:hAnsi="Calibri" w:cs="Times New Roman"/>
          <w:sz w:val="24"/>
          <w:szCs w:val="24"/>
        </w:rPr>
      </w:pPr>
    </w:p>
    <w:p w14:paraId="0B3C9D9C" w14:textId="77777777" w:rsidR="005A1934" w:rsidRPr="009C13BD" w:rsidRDefault="005A1934" w:rsidP="005A1934">
      <w:pPr>
        <w:spacing w:after="0" w:line="360" w:lineRule="auto"/>
        <w:jc w:val="both"/>
        <w:rPr>
          <w:rFonts w:ascii="Arial" w:eastAsia="Calibri" w:hAnsi="Arial" w:cs="Arial"/>
          <w:b/>
          <w:bCs/>
          <w:color w:val="201F1E"/>
          <w:shd w:val="clear" w:color="auto" w:fill="FFFFFF"/>
        </w:rPr>
      </w:pPr>
      <w:bookmarkStart w:id="3" w:name="_Hlk115271016"/>
      <w:r w:rsidRPr="009C13BD">
        <w:rPr>
          <w:rFonts w:ascii="Arial" w:eastAsia="Calibri" w:hAnsi="Arial" w:cs="Arial"/>
          <w:b/>
          <w:bCs/>
          <w:color w:val="201F1E"/>
          <w:shd w:val="clear" w:color="auto" w:fill="FFFFFF"/>
        </w:rPr>
        <w:t xml:space="preserve">Baustein </w:t>
      </w:r>
      <w:r>
        <w:rPr>
          <w:rFonts w:ascii="Arial" w:eastAsia="Calibri" w:hAnsi="Arial" w:cs="Arial"/>
          <w:b/>
          <w:bCs/>
          <w:color w:val="201F1E"/>
          <w:shd w:val="clear" w:color="auto" w:fill="FFFFFF"/>
        </w:rPr>
        <w:t>G</w:t>
      </w:r>
      <w:r w:rsidRPr="009C13BD">
        <w:rPr>
          <w:rFonts w:ascii="Arial" w:eastAsia="Calibri" w:hAnsi="Arial" w:cs="Arial"/>
          <w:b/>
          <w:bCs/>
          <w:color w:val="201F1E"/>
          <w:shd w:val="clear" w:color="auto" w:fill="FFFFFF"/>
        </w:rPr>
        <w:t>ebet</w:t>
      </w:r>
      <w:r>
        <w:rPr>
          <w:rFonts w:ascii="Arial" w:eastAsia="Calibri" w:hAnsi="Arial" w:cs="Arial"/>
          <w:b/>
          <w:bCs/>
          <w:color w:val="201F1E"/>
          <w:shd w:val="clear" w:color="auto" w:fill="FFFFFF"/>
        </w:rPr>
        <w:t xml:space="preserve"> zu Beginn</w:t>
      </w:r>
    </w:p>
    <w:bookmarkEnd w:id="3"/>
    <w:p w14:paraId="2F770DF0" w14:textId="77777777" w:rsidR="005A1934" w:rsidRPr="009C13BD" w:rsidRDefault="005A1934" w:rsidP="005A1934">
      <w:pPr>
        <w:spacing w:after="0" w:line="360" w:lineRule="auto"/>
        <w:jc w:val="both"/>
        <w:rPr>
          <w:rFonts w:ascii="Arial" w:eastAsia="Calibri" w:hAnsi="Arial" w:cs="Arial"/>
          <w:color w:val="201F1E"/>
          <w:shd w:val="clear" w:color="auto" w:fill="FFFFFF"/>
        </w:rPr>
      </w:pPr>
      <w:r w:rsidRPr="009C13BD">
        <w:rPr>
          <w:rFonts w:ascii="Arial" w:eastAsia="Calibri" w:hAnsi="Arial" w:cs="Arial"/>
          <w:b/>
          <w:bCs/>
          <w:color w:val="201F1E"/>
          <w:shd w:val="clear" w:color="auto" w:fill="FFFFFF"/>
        </w:rPr>
        <w:t>L</w:t>
      </w:r>
      <w:r w:rsidRPr="009C13BD">
        <w:rPr>
          <w:rFonts w:ascii="Arial" w:eastAsia="Calibri" w:hAnsi="Arial" w:cs="Arial"/>
          <w:color w:val="201F1E"/>
          <w:shd w:val="clear" w:color="auto" w:fill="FFFFFF"/>
        </w:rPr>
        <w:tab/>
        <w:t xml:space="preserve">Guter Gott, </w:t>
      </w:r>
      <w:r>
        <w:rPr>
          <w:rFonts w:ascii="Arial" w:eastAsia="Calibri" w:hAnsi="Arial" w:cs="Arial"/>
          <w:color w:val="201F1E"/>
          <w:shd w:val="clear" w:color="auto" w:fill="FFFFFF"/>
        </w:rPr>
        <w:t>d</w:t>
      </w:r>
      <w:r w:rsidRPr="009C13BD">
        <w:rPr>
          <w:rFonts w:ascii="Arial" w:eastAsia="Calibri" w:hAnsi="Arial" w:cs="Arial"/>
          <w:color w:val="201F1E"/>
          <w:shd w:val="clear" w:color="auto" w:fill="FFFFFF"/>
        </w:rPr>
        <w:t xml:space="preserve">u Schöpfer der Welt, </w:t>
      </w:r>
    </w:p>
    <w:p w14:paraId="055E86BC" w14:textId="77777777" w:rsidR="005A1934" w:rsidRPr="009C13BD" w:rsidRDefault="005A1934" w:rsidP="005A1934">
      <w:pPr>
        <w:spacing w:after="0" w:line="360" w:lineRule="auto"/>
        <w:ind w:firstLine="708"/>
        <w:jc w:val="both"/>
        <w:rPr>
          <w:rFonts w:ascii="Arial" w:eastAsia="Calibri" w:hAnsi="Arial" w:cs="Arial"/>
          <w:color w:val="201F1E"/>
          <w:shd w:val="clear" w:color="auto" w:fill="FFFFFF"/>
        </w:rPr>
      </w:pPr>
      <w:r w:rsidRPr="009C13BD">
        <w:rPr>
          <w:rFonts w:ascii="Arial" w:eastAsia="Calibri" w:hAnsi="Arial" w:cs="Arial"/>
          <w:color w:val="201F1E"/>
          <w:shd w:val="clear" w:color="auto" w:fill="FFFFFF"/>
        </w:rPr>
        <w:t xml:space="preserve">Du erfüllst die Welt mit deiner Kraft und hast uns das Leben geschenkt. </w:t>
      </w:r>
    </w:p>
    <w:p w14:paraId="166385E8" w14:textId="77777777" w:rsidR="005A1934" w:rsidRPr="009C13BD" w:rsidRDefault="005A1934" w:rsidP="005A1934">
      <w:pPr>
        <w:spacing w:after="0" w:line="360" w:lineRule="auto"/>
        <w:ind w:left="708"/>
        <w:jc w:val="both"/>
        <w:rPr>
          <w:rFonts w:ascii="Arial" w:eastAsia="Calibri" w:hAnsi="Arial" w:cs="Arial"/>
          <w:color w:val="201F1E"/>
          <w:shd w:val="clear" w:color="auto" w:fill="FFFFFF"/>
        </w:rPr>
      </w:pPr>
      <w:r w:rsidRPr="009C13BD">
        <w:rPr>
          <w:rFonts w:ascii="Arial" w:eastAsia="Calibri" w:hAnsi="Arial" w:cs="Arial"/>
          <w:color w:val="201F1E"/>
          <w:shd w:val="clear" w:color="auto" w:fill="FFFFFF"/>
        </w:rPr>
        <w:t xml:space="preserve">Hilf, dass wir uns inspirieren lassen </w:t>
      </w:r>
    </w:p>
    <w:p w14:paraId="0314E42F" w14:textId="77777777" w:rsidR="005A1934" w:rsidRPr="009C13BD" w:rsidRDefault="005A1934" w:rsidP="005A1934">
      <w:pPr>
        <w:spacing w:after="0" w:line="360" w:lineRule="auto"/>
        <w:ind w:left="708"/>
        <w:jc w:val="both"/>
        <w:rPr>
          <w:rFonts w:ascii="Arial" w:eastAsia="Calibri" w:hAnsi="Arial" w:cs="Arial"/>
          <w:color w:val="201F1E"/>
          <w:shd w:val="clear" w:color="auto" w:fill="FFFFFF"/>
        </w:rPr>
      </w:pPr>
      <w:r w:rsidRPr="009C13BD">
        <w:rPr>
          <w:rFonts w:ascii="Arial" w:eastAsia="Calibri" w:hAnsi="Arial" w:cs="Arial"/>
          <w:color w:val="201F1E"/>
          <w:shd w:val="clear" w:color="auto" w:fill="FFFFFF"/>
        </w:rPr>
        <w:t xml:space="preserve">vom Mut und Einsatz der Frauen in Madagaskar. </w:t>
      </w:r>
    </w:p>
    <w:p w14:paraId="53829CD0" w14:textId="77777777" w:rsidR="005A1934" w:rsidRPr="009C13BD" w:rsidRDefault="005A1934" w:rsidP="005A1934">
      <w:pPr>
        <w:spacing w:after="0" w:line="360" w:lineRule="auto"/>
        <w:ind w:left="708"/>
        <w:jc w:val="both"/>
        <w:rPr>
          <w:rFonts w:ascii="Arial" w:eastAsia="Calibri" w:hAnsi="Arial" w:cs="Arial"/>
          <w:color w:val="201F1E"/>
          <w:shd w:val="clear" w:color="auto" w:fill="FFFFFF"/>
        </w:rPr>
      </w:pPr>
      <w:r w:rsidRPr="009C13BD">
        <w:rPr>
          <w:rFonts w:ascii="Arial" w:eastAsia="Calibri" w:hAnsi="Arial" w:cs="Arial"/>
          <w:color w:val="201F1E"/>
          <w:shd w:val="clear" w:color="auto" w:fill="FFFFFF"/>
        </w:rPr>
        <w:t xml:space="preserve">Dein Sohn Jesus Christus ermutigt uns in Wort und Tat, </w:t>
      </w:r>
    </w:p>
    <w:p w14:paraId="54C6CB2E" w14:textId="77777777" w:rsidR="005A1934" w:rsidRPr="009C13BD" w:rsidRDefault="005A1934" w:rsidP="005A1934">
      <w:pPr>
        <w:spacing w:after="0" w:line="360" w:lineRule="auto"/>
        <w:ind w:left="708"/>
        <w:jc w:val="both"/>
        <w:rPr>
          <w:rFonts w:ascii="Arial" w:eastAsia="Calibri" w:hAnsi="Arial" w:cs="Arial"/>
          <w:color w:val="201F1E"/>
          <w:shd w:val="clear" w:color="auto" w:fill="FFFFFF"/>
        </w:rPr>
      </w:pPr>
      <w:r w:rsidRPr="009C13BD">
        <w:rPr>
          <w:rFonts w:ascii="Arial" w:eastAsia="Calibri" w:hAnsi="Arial" w:cs="Arial"/>
          <w:color w:val="201F1E"/>
          <w:shd w:val="clear" w:color="auto" w:fill="FFFFFF"/>
        </w:rPr>
        <w:t xml:space="preserve">das Leben in deinem Geist zu gestalten. </w:t>
      </w:r>
    </w:p>
    <w:p w14:paraId="696D789A" w14:textId="77777777" w:rsidR="005A1934" w:rsidRPr="009C13BD" w:rsidRDefault="005A1934" w:rsidP="005A1934">
      <w:pPr>
        <w:spacing w:after="0" w:line="360" w:lineRule="auto"/>
        <w:ind w:left="708"/>
        <w:jc w:val="both"/>
        <w:rPr>
          <w:rFonts w:ascii="Arial" w:eastAsia="Calibri" w:hAnsi="Arial" w:cs="Arial"/>
          <w:color w:val="201F1E"/>
          <w:shd w:val="clear" w:color="auto" w:fill="FFFFFF"/>
        </w:rPr>
      </w:pPr>
      <w:r w:rsidRPr="009C13BD">
        <w:rPr>
          <w:rFonts w:ascii="Arial" w:eastAsia="Calibri" w:hAnsi="Arial" w:cs="Arial"/>
          <w:color w:val="201F1E"/>
          <w:shd w:val="clear" w:color="auto" w:fill="FFFFFF"/>
        </w:rPr>
        <w:t xml:space="preserve">Wir bitten </w:t>
      </w:r>
      <w:r>
        <w:rPr>
          <w:rFonts w:ascii="Arial" w:eastAsia="Calibri" w:hAnsi="Arial" w:cs="Arial"/>
          <w:color w:val="201F1E"/>
          <w:shd w:val="clear" w:color="auto" w:fill="FFFFFF"/>
        </w:rPr>
        <w:t>d</w:t>
      </w:r>
      <w:r w:rsidRPr="009C13BD">
        <w:rPr>
          <w:rFonts w:ascii="Arial" w:eastAsia="Calibri" w:hAnsi="Arial" w:cs="Arial"/>
          <w:color w:val="201F1E"/>
          <w:shd w:val="clear" w:color="auto" w:fill="FFFFFF"/>
        </w:rPr>
        <w:t xml:space="preserve">ich, guter Gott: </w:t>
      </w:r>
    </w:p>
    <w:p w14:paraId="27B8A46F" w14:textId="77777777" w:rsidR="005A1934" w:rsidRPr="009C13BD" w:rsidRDefault="005A1934" w:rsidP="005A1934">
      <w:pPr>
        <w:spacing w:after="0" w:line="360" w:lineRule="auto"/>
        <w:ind w:left="708"/>
        <w:jc w:val="both"/>
        <w:rPr>
          <w:rFonts w:ascii="Arial" w:eastAsia="Calibri" w:hAnsi="Arial" w:cs="Arial"/>
          <w:color w:val="201F1E"/>
          <w:shd w:val="clear" w:color="auto" w:fill="FFFFFF"/>
        </w:rPr>
      </w:pPr>
      <w:r w:rsidRPr="009C13BD">
        <w:rPr>
          <w:rFonts w:ascii="Arial" w:eastAsia="Calibri" w:hAnsi="Arial" w:cs="Arial"/>
          <w:color w:val="201F1E"/>
          <w:shd w:val="clear" w:color="auto" w:fill="FFFFFF"/>
        </w:rPr>
        <w:t xml:space="preserve">Öffne unsere Ohren für dein Wort, </w:t>
      </w:r>
    </w:p>
    <w:p w14:paraId="7188ECCB" w14:textId="77777777" w:rsidR="005A1934" w:rsidRPr="009C13BD" w:rsidRDefault="005A1934" w:rsidP="005A1934">
      <w:pPr>
        <w:spacing w:after="0" w:line="360" w:lineRule="auto"/>
        <w:ind w:left="708"/>
        <w:jc w:val="both"/>
        <w:rPr>
          <w:rFonts w:ascii="Arial" w:eastAsia="Calibri" w:hAnsi="Arial" w:cs="Arial"/>
          <w:shd w:val="clear" w:color="auto" w:fill="FFFFFF"/>
        </w:rPr>
      </w:pPr>
      <w:r w:rsidRPr="009C13BD">
        <w:rPr>
          <w:rFonts w:ascii="Arial" w:eastAsia="Calibri" w:hAnsi="Arial" w:cs="Arial"/>
          <w:shd w:val="clear" w:color="auto" w:fill="FFFFFF"/>
        </w:rPr>
        <w:t xml:space="preserve">öffne unsere Augen für die Anliegen der Menschen in Madagaskar, </w:t>
      </w:r>
    </w:p>
    <w:p w14:paraId="2CF129F9" w14:textId="77777777" w:rsidR="005A1934" w:rsidRPr="009C13BD" w:rsidRDefault="005A1934" w:rsidP="005A1934">
      <w:pPr>
        <w:spacing w:after="0" w:line="360" w:lineRule="auto"/>
        <w:ind w:left="708"/>
        <w:jc w:val="both"/>
        <w:rPr>
          <w:rFonts w:ascii="Arial" w:eastAsia="Calibri" w:hAnsi="Arial" w:cs="Arial"/>
          <w:color w:val="201F1E"/>
          <w:shd w:val="clear" w:color="auto" w:fill="FFFFFF"/>
        </w:rPr>
      </w:pPr>
      <w:r w:rsidRPr="009C13BD">
        <w:rPr>
          <w:rFonts w:ascii="Arial" w:eastAsia="Calibri" w:hAnsi="Arial" w:cs="Arial"/>
          <w:color w:val="201F1E"/>
          <w:shd w:val="clear" w:color="auto" w:fill="FFFFFF"/>
        </w:rPr>
        <w:t xml:space="preserve">öffne unsere Hände für solidarisches Tun, </w:t>
      </w:r>
    </w:p>
    <w:p w14:paraId="3AE4039C" w14:textId="77777777" w:rsidR="005A1934" w:rsidRPr="009C13BD" w:rsidRDefault="005A1934" w:rsidP="005A1934">
      <w:pPr>
        <w:spacing w:after="0" w:line="360" w:lineRule="auto"/>
        <w:ind w:firstLine="708"/>
        <w:jc w:val="both"/>
        <w:rPr>
          <w:rFonts w:ascii="Arial" w:eastAsia="Calibri" w:hAnsi="Arial" w:cs="Arial"/>
          <w:color w:val="201F1E"/>
          <w:shd w:val="clear" w:color="auto" w:fill="FFFFFF"/>
        </w:rPr>
      </w:pPr>
      <w:r w:rsidRPr="009C13BD">
        <w:rPr>
          <w:rFonts w:ascii="Arial" w:eastAsia="Calibri" w:hAnsi="Arial" w:cs="Arial"/>
          <w:color w:val="201F1E"/>
          <w:shd w:val="clear" w:color="auto" w:fill="FFFFFF"/>
        </w:rPr>
        <w:t xml:space="preserve">öffne unsere Herzen für </w:t>
      </w:r>
      <w:r>
        <w:rPr>
          <w:rFonts w:ascii="Arial" w:eastAsia="Calibri" w:hAnsi="Arial" w:cs="Arial"/>
          <w:color w:val="201F1E"/>
          <w:shd w:val="clear" w:color="auto" w:fill="FFFFFF"/>
        </w:rPr>
        <w:t>d</w:t>
      </w:r>
      <w:r w:rsidRPr="009C13BD">
        <w:rPr>
          <w:rFonts w:ascii="Arial" w:eastAsia="Calibri" w:hAnsi="Arial" w:cs="Arial"/>
          <w:color w:val="201F1E"/>
          <w:shd w:val="clear" w:color="auto" w:fill="FFFFFF"/>
        </w:rPr>
        <w:t xml:space="preserve">ich und füreinander. </w:t>
      </w:r>
    </w:p>
    <w:p w14:paraId="586B3C74" w14:textId="77777777" w:rsidR="005A1934" w:rsidRPr="009C13BD" w:rsidRDefault="005A1934" w:rsidP="005A1934">
      <w:pPr>
        <w:spacing w:after="0" w:line="360" w:lineRule="auto"/>
        <w:ind w:firstLine="708"/>
        <w:jc w:val="both"/>
        <w:rPr>
          <w:rFonts w:ascii="Arial" w:eastAsia="Calibri" w:hAnsi="Arial" w:cs="Arial"/>
          <w:color w:val="201F1E"/>
          <w:shd w:val="clear" w:color="auto" w:fill="FFFFFF"/>
        </w:rPr>
      </w:pPr>
      <w:r w:rsidRPr="009C13BD">
        <w:rPr>
          <w:rFonts w:ascii="Arial" w:eastAsia="Calibri" w:hAnsi="Arial" w:cs="Arial"/>
          <w:color w:val="201F1E"/>
          <w:shd w:val="clear" w:color="auto" w:fill="FFFFFF"/>
        </w:rPr>
        <w:t>Durch Christus, unseren Bruder und Herrn.</w:t>
      </w:r>
    </w:p>
    <w:p w14:paraId="7F96FC4C" w14:textId="77777777" w:rsidR="0001451F" w:rsidRDefault="005A1934" w:rsidP="0001451F">
      <w:pPr>
        <w:spacing w:after="0" w:line="360" w:lineRule="auto"/>
        <w:jc w:val="both"/>
        <w:rPr>
          <w:rFonts w:ascii="Arial" w:eastAsia="Calibri" w:hAnsi="Arial" w:cs="Arial"/>
          <w:color w:val="201F1E"/>
          <w:shd w:val="clear" w:color="auto" w:fill="FFFFFF"/>
        </w:rPr>
      </w:pPr>
      <w:r w:rsidRPr="009C13BD">
        <w:rPr>
          <w:rFonts w:ascii="Arial" w:eastAsia="Calibri" w:hAnsi="Arial" w:cs="Arial"/>
          <w:b/>
          <w:bCs/>
          <w:color w:val="201F1E"/>
          <w:shd w:val="clear" w:color="auto" w:fill="FFFFFF"/>
        </w:rPr>
        <w:t>A</w:t>
      </w:r>
      <w:r>
        <w:rPr>
          <w:rFonts w:ascii="Arial" w:eastAsia="Calibri" w:hAnsi="Arial" w:cs="Arial"/>
          <w:color w:val="201F1E"/>
          <w:shd w:val="clear" w:color="auto" w:fill="FFFFFF"/>
        </w:rPr>
        <w:tab/>
      </w:r>
      <w:r w:rsidRPr="009C13BD">
        <w:rPr>
          <w:rFonts w:ascii="Arial" w:eastAsia="Calibri" w:hAnsi="Arial" w:cs="Arial"/>
          <w:color w:val="201F1E"/>
          <w:shd w:val="clear" w:color="auto" w:fill="FFFFFF"/>
        </w:rPr>
        <w:t>Amen</w:t>
      </w:r>
    </w:p>
    <w:p w14:paraId="39076AB1" w14:textId="77777777" w:rsidR="0001451F" w:rsidRDefault="0001451F" w:rsidP="0001451F">
      <w:pPr>
        <w:spacing w:after="0" w:line="360" w:lineRule="auto"/>
        <w:jc w:val="both"/>
        <w:rPr>
          <w:rFonts w:ascii="Arial" w:eastAsia="Calibri" w:hAnsi="Arial" w:cs="Arial"/>
          <w:color w:val="201F1E"/>
          <w:shd w:val="clear" w:color="auto" w:fill="FFFFFF"/>
        </w:rPr>
      </w:pPr>
    </w:p>
    <w:p w14:paraId="1C29222F" w14:textId="5E59E086" w:rsidR="005A1934" w:rsidRPr="0070197C" w:rsidRDefault="005A1934" w:rsidP="0001451F">
      <w:pPr>
        <w:spacing w:after="0" w:line="360" w:lineRule="auto"/>
        <w:jc w:val="both"/>
        <w:rPr>
          <w:rFonts w:ascii="Arial" w:eastAsia="Calibri" w:hAnsi="Arial" w:cs="Arial"/>
          <w:b/>
          <w:iCs/>
          <w:color w:val="201F1E"/>
          <w:shd w:val="clear" w:color="auto" w:fill="FFFFFF"/>
        </w:rPr>
      </w:pPr>
      <w:r w:rsidRPr="0070197C">
        <w:rPr>
          <w:rFonts w:ascii="Arial" w:eastAsia="Calibri" w:hAnsi="Arial" w:cs="Arial"/>
          <w:b/>
          <w:iCs/>
          <w:color w:val="201F1E"/>
          <w:shd w:val="clear" w:color="auto" w:fill="FFFFFF"/>
        </w:rPr>
        <w:t>Aktion 1: Körperübung (als Impuls vor der Katechese)</w:t>
      </w:r>
    </w:p>
    <w:p w14:paraId="711128F5" w14:textId="77777777" w:rsidR="005A1934" w:rsidRPr="00FF669E" w:rsidRDefault="005A1934" w:rsidP="005A1934">
      <w:pPr>
        <w:spacing w:after="0" w:line="240" w:lineRule="auto"/>
        <w:jc w:val="both"/>
        <w:rPr>
          <w:rFonts w:ascii="Arial" w:eastAsia="Calibri" w:hAnsi="Arial" w:cs="Arial"/>
          <w:i/>
          <w:iCs/>
          <w:color w:val="201F1E"/>
          <w:shd w:val="clear" w:color="auto" w:fill="FFFFFF"/>
        </w:rPr>
      </w:pPr>
      <w:r w:rsidRPr="00FF669E">
        <w:rPr>
          <w:rFonts w:ascii="Arial" w:eastAsia="Calibri" w:hAnsi="Arial" w:cs="Arial"/>
          <w:i/>
          <w:iCs/>
          <w:color w:val="201F1E"/>
          <w:shd w:val="clear" w:color="auto" w:fill="FFFFFF"/>
        </w:rPr>
        <w:t xml:space="preserve">Ausgehend vom Text des Evangeliums wird vor dem Altar eine Pantomime ausgeführt. Es empfiehlt sich, die Pantomime durch meditative Musik zu begleiten. Im Anschluss kann die obige Katechese folgen oder aber es können im freien Gespräch Eindrücke und Erfahrungen ausgetauscht werden. Möglicher Ablauf der Pantomime, der auch abgewandelt bzw. selbst mit Schülerinnen </w:t>
      </w:r>
      <w:r>
        <w:rPr>
          <w:rFonts w:ascii="Arial" w:eastAsia="Calibri" w:hAnsi="Arial" w:cs="Arial"/>
          <w:i/>
          <w:iCs/>
          <w:color w:val="201F1E"/>
          <w:shd w:val="clear" w:color="auto" w:fill="FFFFFF"/>
        </w:rPr>
        <w:t xml:space="preserve">und Schülern </w:t>
      </w:r>
      <w:r w:rsidRPr="00FF669E">
        <w:rPr>
          <w:rFonts w:ascii="Arial" w:eastAsia="Calibri" w:hAnsi="Arial" w:cs="Arial"/>
          <w:i/>
          <w:iCs/>
          <w:color w:val="201F1E"/>
          <w:shd w:val="clear" w:color="auto" w:fill="FFFFFF"/>
        </w:rPr>
        <w:t xml:space="preserve">entwickelt werden kann:  </w:t>
      </w:r>
    </w:p>
    <w:p w14:paraId="3A5D2E93" w14:textId="77777777" w:rsidR="005A1934" w:rsidRPr="00FF669E" w:rsidRDefault="005A1934" w:rsidP="005A1934">
      <w:pPr>
        <w:spacing w:after="0" w:line="360" w:lineRule="auto"/>
        <w:jc w:val="both"/>
        <w:rPr>
          <w:rFonts w:ascii="Arial" w:eastAsia="Calibri" w:hAnsi="Arial" w:cs="Arial"/>
          <w:color w:val="201F1E"/>
          <w:shd w:val="clear" w:color="auto" w:fill="FFFFFF"/>
        </w:rPr>
      </w:pPr>
    </w:p>
    <w:p w14:paraId="23D082B7" w14:textId="77777777" w:rsidR="005A1934" w:rsidRPr="00FF669E" w:rsidRDefault="005A1934" w:rsidP="005A1934">
      <w:pPr>
        <w:spacing w:after="0" w:line="360" w:lineRule="auto"/>
        <w:jc w:val="both"/>
        <w:rPr>
          <w:rFonts w:ascii="Arial" w:eastAsia="Calibri" w:hAnsi="Arial" w:cs="Arial"/>
          <w:color w:val="201F1E"/>
          <w:shd w:val="clear" w:color="auto" w:fill="FFFFFF"/>
        </w:rPr>
      </w:pPr>
      <w:r w:rsidRPr="00FF669E">
        <w:rPr>
          <w:rFonts w:ascii="Arial" w:eastAsia="Calibri" w:hAnsi="Arial" w:cs="Arial"/>
          <w:color w:val="201F1E"/>
          <w:shd w:val="clear" w:color="auto" w:fill="FFFFFF"/>
        </w:rPr>
        <w:t xml:space="preserve">Eine oder mehrere Personen sind ineinander gekrümmt. Arme, Beine und Kopf sind kaum zu sehen. </w:t>
      </w:r>
    </w:p>
    <w:p w14:paraId="11335AA2" w14:textId="77777777" w:rsidR="005A1934" w:rsidRPr="00FF669E" w:rsidRDefault="005A1934" w:rsidP="005A1934">
      <w:pPr>
        <w:spacing w:after="0" w:line="360" w:lineRule="auto"/>
        <w:jc w:val="both"/>
        <w:rPr>
          <w:rFonts w:ascii="Arial" w:eastAsia="Calibri" w:hAnsi="Arial" w:cs="Arial"/>
          <w:color w:val="201F1E"/>
          <w:shd w:val="clear" w:color="auto" w:fill="FFFFFF"/>
        </w:rPr>
      </w:pPr>
      <w:r w:rsidRPr="00FF669E">
        <w:rPr>
          <w:rFonts w:ascii="Wingdings" w:eastAsia="Wingdings" w:hAnsi="Wingdings" w:cs="Wingdings"/>
          <w:color w:val="201F1E"/>
          <w:shd w:val="clear" w:color="auto" w:fill="FFFFFF"/>
        </w:rPr>
        <w:t></w:t>
      </w:r>
      <w:r w:rsidRPr="00FF669E">
        <w:rPr>
          <w:rFonts w:ascii="Arial" w:eastAsia="Calibri" w:hAnsi="Arial" w:cs="Arial"/>
          <w:color w:val="201F1E"/>
          <w:shd w:val="clear" w:color="auto" w:fill="FFFFFF"/>
        </w:rPr>
        <w:t xml:space="preserve"> Langsam löst sich die Krümmung auf: Arme, Beine und Kopf werden langsam sichtbar. </w:t>
      </w:r>
    </w:p>
    <w:p w14:paraId="7A28BC82" w14:textId="77777777" w:rsidR="005A1934" w:rsidRPr="00FF669E" w:rsidRDefault="005A1934" w:rsidP="005A1934">
      <w:pPr>
        <w:spacing w:after="0" w:line="360" w:lineRule="auto"/>
        <w:jc w:val="both"/>
        <w:rPr>
          <w:rFonts w:ascii="Arial" w:eastAsia="Calibri" w:hAnsi="Arial" w:cs="Arial"/>
          <w:color w:val="201F1E"/>
          <w:shd w:val="clear" w:color="auto" w:fill="FFFFFF"/>
        </w:rPr>
      </w:pPr>
      <w:r w:rsidRPr="00FF669E">
        <w:rPr>
          <w:rFonts w:ascii="Wingdings" w:eastAsia="Wingdings" w:hAnsi="Wingdings" w:cs="Wingdings"/>
          <w:color w:val="201F1E"/>
          <w:shd w:val="clear" w:color="auto" w:fill="FFFFFF"/>
        </w:rPr>
        <w:t></w:t>
      </w:r>
      <w:r w:rsidRPr="00FF669E">
        <w:rPr>
          <w:rFonts w:ascii="Arial" w:eastAsia="Calibri" w:hAnsi="Arial" w:cs="Arial"/>
          <w:color w:val="201F1E"/>
          <w:shd w:val="clear" w:color="auto" w:fill="FFFFFF"/>
        </w:rPr>
        <w:t xml:space="preserve"> Die Krümmung wird weiter aufgehoben, langsam richtet sich der Körper auf, der Kopf bleibt aber noch gesenkt. </w:t>
      </w:r>
    </w:p>
    <w:p w14:paraId="07D4C842" w14:textId="77777777" w:rsidR="005A1934" w:rsidRPr="00FF669E" w:rsidRDefault="005A1934" w:rsidP="005A1934">
      <w:pPr>
        <w:spacing w:after="0" w:line="360" w:lineRule="auto"/>
        <w:jc w:val="both"/>
        <w:rPr>
          <w:rFonts w:ascii="Arial" w:eastAsia="Calibri" w:hAnsi="Arial" w:cs="Arial"/>
          <w:color w:val="201F1E"/>
          <w:shd w:val="clear" w:color="auto" w:fill="FFFFFF"/>
        </w:rPr>
      </w:pPr>
      <w:r w:rsidRPr="00FF669E">
        <w:rPr>
          <w:rFonts w:ascii="Wingdings" w:eastAsia="Wingdings" w:hAnsi="Wingdings" w:cs="Wingdings"/>
          <w:color w:val="201F1E"/>
          <w:shd w:val="clear" w:color="auto" w:fill="FFFFFF"/>
        </w:rPr>
        <w:t></w:t>
      </w:r>
      <w:r w:rsidRPr="00FF669E">
        <w:rPr>
          <w:rFonts w:ascii="Arial" w:eastAsia="Calibri" w:hAnsi="Arial" w:cs="Arial"/>
          <w:color w:val="201F1E"/>
          <w:shd w:val="clear" w:color="auto" w:fill="FFFFFF"/>
        </w:rPr>
        <w:t xml:space="preserve"> Der Körper kommt langsam in die Streckung, der Kopf richtet sich langsam auf. </w:t>
      </w:r>
    </w:p>
    <w:p w14:paraId="0913375D" w14:textId="77777777" w:rsidR="005A1934" w:rsidRPr="00FF669E" w:rsidRDefault="005A1934" w:rsidP="005A1934">
      <w:pPr>
        <w:spacing w:after="0" w:line="360" w:lineRule="auto"/>
        <w:jc w:val="both"/>
        <w:rPr>
          <w:rFonts w:ascii="Arial" w:eastAsia="Calibri" w:hAnsi="Arial" w:cs="Arial"/>
          <w:color w:val="201F1E"/>
          <w:shd w:val="clear" w:color="auto" w:fill="FFFFFF"/>
        </w:rPr>
      </w:pPr>
      <w:r w:rsidRPr="00FF669E">
        <w:rPr>
          <w:rFonts w:ascii="Wingdings" w:eastAsia="Wingdings" w:hAnsi="Wingdings" w:cs="Wingdings"/>
          <w:color w:val="201F1E"/>
          <w:shd w:val="clear" w:color="auto" w:fill="FFFFFF"/>
        </w:rPr>
        <w:t></w:t>
      </w:r>
      <w:r w:rsidRPr="00FF669E">
        <w:rPr>
          <w:rFonts w:ascii="Arial" w:eastAsia="Calibri" w:hAnsi="Arial" w:cs="Arial"/>
          <w:color w:val="201F1E"/>
          <w:shd w:val="clear" w:color="auto" w:fill="FFFFFF"/>
        </w:rPr>
        <w:t xml:space="preserve"> Die Beine gewinnen festen Stand, der Kopf hebt sich, die Arme strecken sich nach außen weg. </w:t>
      </w:r>
    </w:p>
    <w:p w14:paraId="413FA4C8" w14:textId="77777777" w:rsidR="005A1934" w:rsidRPr="00FF669E" w:rsidRDefault="005A1934" w:rsidP="005A1934">
      <w:pPr>
        <w:spacing w:after="0" w:line="360" w:lineRule="auto"/>
        <w:jc w:val="both"/>
        <w:rPr>
          <w:rFonts w:ascii="Arial" w:eastAsia="Calibri" w:hAnsi="Arial" w:cs="Arial"/>
          <w:color w:val="201F1E"/>
          <w:shd w:val="clear" w:color="auto" w:fill="FFFFFF"/>
        </w:rPr>
      </w:pPr>
      <w:r w:rsidRPr="00FF669E">
        <w:rPr>
          <w:rFonts w:ascii="Wingdings" w:eastAsia="Wingdings" w:hAnsi="Wingdings" w:cs="Wingdings"/>
          <w:color w:val="201F1E"/>
          <w:shd w:val="clear" w:color="auto" w:fill="FFFFFF"/>
        </w:rPr>
        <w:t></w:t>
      </w:r>
      <w:r w:rsidRPr="00FF669E">
        <w:rPr>
          <w:rFonts w:ascii="Arial" w:eastAsia="Calibri" w:hAnsi="Arial" w:cs="Arial"/>
          <w:color w:val="201F1E"/>
          <w:shd w:val="clear" w:color="auto" w:fill="FFFFFF"/>
        </w:rPr>
        <w:t xml:space="preserve"> Die Körperspannung lässt etwas nach, der Körper wirkt nun gelöst, die Arme strecken sich nach oben, im Gesicht erscheint ein Lächeln. </w:t>
      </w:r>
    </w:p>
    <w:p w14:paraId="658A42F7" w14:textId="77777777" w:rsidR="005A1934" w:rsidRPr="00FF669E" w:rsidRDefault="005A1934" w:rsidP="005A1934">
      <w:pPr>
        <w:spacing w:after="0" w:line="360" w:lineRule="auto"/>
        <w:jc w:val="both"/>
        <w:rPr>
          <w:rFonts w:ascii="Arial" w:eastAsia="Calibri" w:hAnsi="Arial" w:cs="Arial"/>
          <w:b/>
          <w:i/>
          <w:iCs/>
          <w:color w:val="201F1E"/>
          <w:shd w:val="clear" w:color="auto" w:fill="FFFFFF"/>
        </w:rPr>
      </w:pPr>
      <w:r w:rsidRPr="00FF669E">
        <w:rPr>
          <w:rFonts w:ascii="Arial" w:eastAsia="Calibri" w:hAnsi="Arial" w:cs="Arial"/>
          <w:b/>
          <w:i/>
          <w:iCs/>
          <w:color w:val="201F1E"/>
          <w:shd w:val="clear" w:color="auto" w:fill="FFFFFF"/>
        </w:rPr>
        <w:lastRenderedPageBreak/>
        <w:t>Katechese</w:t>
      </w:r>
    </w:p>
    <w:p w14:paraId="0437EC8E" w14:textId="77777777" w:rsidR="005A1934" w:rsidRPr="00FF669E" w:rsidRDefault="005A1934" w:rsidP="005A1934">
      <w:pPr>
        <w:spacing w:after="0" w:line="360" w:lineRule="auto"/>
        <w:ind w:left="708" w:hanging="708"/>
        <w:jc w:val="both"/>
        <w:rPr>
          <w:rFonts w:ascii="Arial" w:eastAsia="Calibri" w:hAnsi="Arial" w:cs="Arial"/>
          <w:color w:val="201F1E"/>
          <w:shd w:val="clear" w:color="auto" w:fill="FFFFFF"/>
        </w:rPr>
      </w:pPr>
      <w:r w:rsidRPr="00FF669E">
        <w:rPr>
          <w:rFonts w:ascii="Arial" w:eastAsia="Calibri" w:hAnsi="Arial" w:cs="Arial"/>
          <w:b/>
          <w:bCs/>
          <w:color w:val="201F1E"/>
          <w:shd w:val="clear" w:color="auto" w:fill="FFFFFF"/>
        </w:rPr>
        <w:t>L</w:t>
      </w:r>
      <w:r w:rsidRPr="00FF669E">
        <w:rPr>
          <w:rFonts w:ascii="Arial" w:eastAsia="Calibri" w:hAnsi="Arial" w:cs="Arial"/>
          <w:color w:val="201F1E"/>
          <w:shd w:val="clear" w:color="auto" w:fill="FFFFFF"/>
        </w:rPr>
        <w:t xml:space="preserve"> </w:t>
      </w:r>
      <w:r w:rsidRPr="00FF669E">
        <w:rPr>
          <w:rFonts w:ascii="Arial" w:eastAsia="Calibri" w:hAnsi="Arial" w:cs="Arial"/>
          <w:color w:val="201F1E"/>
          <w:shd w:val="clear" w:color="auto" w:fill="FFFFFF"/>
        </w:rPr>
        <w:tab/>
        <w:t xml:space="preserve">Die heutigen Texte der Bibel erzählen Geschichten von Frauen. Und das nicht nur beiläufig und am Rande. Im Gegenteil: In diesen Geschichten des Alten und Neuen Testaments werden uns Frauen vorgestellt, die in besonderer Weise vorbildhaft sind für das, was wir heute „Empowerment“ nennen. </w:t>
      </w:r>
    </w:p>
    <w:p w14:paraId="707AA97F" w14:textId="77777777" w:rsidR="005A1934" w:rsidRPr="00FF669E" w:rsidRDefault="005A1934" w:rsidP="005A1934">
      <w:pPr>
        <w:spacing w:after="0" w:line="360" w:lineRule="auto"/>
        <w:ind w:left="708"/>
        <w:jc w:val="both"/>
        <w:rPr>
          <w:rFonts w:ascii="Arial" w:eastAsia="Calibri" w:hAnsi="Arial" w:cs="Arial"/>
          <w:color w:val="201F1E"/>
          <w:shd w:val="clear" w:color="auto" w:fill="FFFFFF"/>
        </w:rPr>
      </w:pPr>
      <w:r w:rsidRPr="00FF669E">
        <w:rPr>
          <w:rFonts w:ascii="Arial" w:eastAsia="Calibri" w:hAnsi="Arial" w:cs="Arial"/>
          <w:color w:val="201F1E"/>
          <w:shd w:val="clear" w:color="auto" w:fill="FFFFFF"/>
        </w:rPr>
        <w:t>Da ist zunächst Rut, die nach dem Tod ihres Mannes bei ihrer Schwiegermutter Noomi bleibt, die ebenfalls verwitwet und allein ist. Sie hält ihr die Treue und zieht mit ihr in die Fremde, nämlich in Noomis Heimat Juda: „Wohin du gehst, dahin gehe auch ich!“</w:t>
      </w:r>
      <w:r>
        <w:rPr>
          <w:rFonts w:ascii="Arial" w:eastAsia="Calibri" w:hAnsi="Arial" w:cs="Arial"/>
          <w:color w:val="201F1E"/>
          <w:shd w:val="clear" w:color="auto" w:fill="FFFFFF"/>
        </w:rPr>
        <w:t>,</w:t>
      </w:r>
      <w:r w:rsidRPr="00FF669E">
        <w:rPr>
          <w:rFonts w:ascii="Arial" w:eastAsia="Calibri" w:hAnsi="Arial" w:cs="Arial"/>
          <w:color w:val="201F1E"/>
          <w:shd w:val="clear" w:color="auto" w:fill="FFFFFF"/>
        </w:rPr>
        <w:t xml:space="preserve"> lautet ihre Ansage. Dieser Entschluss ist nicht selbstverständlich. Er erfordert Mut, Empathie und ein Gespür für Solidarität. Rut lässt sich auf die Herausforderung ein, in die Fremde zu gehen und bei ihrer alten Schwiegermutter zu bleiben. Eine zukunftsträchtige Entscheidung, denn so wird sie schließlich zur Großmutter Davids und zur Vorfahrin Jesu. </w:t>
      </w:r>
    </w:p>
    <w:p w14:paraId="2CC569E5" w14:textId="77777777" w:rsidR="005A1934" w:rsidRPr="00FF669E" w:rsidRDefault="005A1934" w:rsidP="005A1934">
      <w:pPr>
        <w:spacing w:after="0" w:line="360" w:lineRule="auto"/>
        <w:ind w:left="708"/>
        <w:jc w:val="both"/>
        <w:rPr>
          <w:rFonts w:ascii="Arial" w:eastAsia="Calibri" w:hAnsi="Arial" w:cs="Arial"/>
          <w:color w:val="201F1E"/>
          <w:shd w:val="clear" w:color="auto" w:fill="FFFFFF"/>
        </w:rPr>
      </w:pPr>
      <w:r w:rsidRPr="00FF669E">
        <w:rPr>
          <w:rFonts w:ascii="Arial" w:eastAsia="Calibri" w:hAnsi="Arial" w:cs="Arial"/>
          <w:color w:val="201F1E"/>
          <w:shd w:val="clear" w:color="auto" w:fill="FFFFFF"/>
        </w:rPr>
        <w:t xml:space="preserve">Die anderen beiden Frauen, von denen wir im Lukasevangelium gehört haben, treffen auf Jesus und erfahren durch diese Begegnung eine entscheidende Wende ihres Lebens. Zum einen die kranke Frau, die all ihr Gottvertrauen zusammennimmt, um sich an Jesus heranzudrängen und zumindest den Saum seines Gewandes zu berühren. Diese Berührung bewirkt Erstaunliches: Obwohl sonst niemand etwas von dem Vorgang bemerkt, ja niemand die Frau überhaupt beachtet, hat Jesus ihre Annäherung gespürt und die Initiative der Frau entfaltet in ihm eine lebensspendende Kraft. Die Frau wird gesund, ein neues Leben liegt vor ihr. </w:t>
      </w:r>
    </w:p>
    <w:p w14:paraId="2C7C3A4E" w14:textId="77777777" w:rsidR="005A1934" w:rsidRPr="00FF669E" w:rsidRDefault="005A1934" w:rsidP="005A1934">
      <w:pPr>
        <w:spacing w:after="0" w:line="360" w:lineRule="auto"/>
        <w:ind w:left="708"/>
        <w:jc w:val="both"/>
        <w:rPr>
          <w:rFonts w:ascii="Arial" w:eastAsia="Calibri" w:hAnsi="Arial" w:cs="Arial"/>
          <w:color w:val="201F1E"/>
          <w:shd w:val="clear" w:color="auto" w:fill="FFFFFF"/>
        </w:rPr>
      </w:pPr>
      <w:r w:rsidRPr="00FF669E">
        <w:rPr>
          <w:rFonts w:ascii="Arial" w:eastAsia="Calibri" w:hAnsi="Arial" w:cs="Arial"/>
          <w:color w:val="201F1E"/>
          <w:shd w:val="clear" w:color="auto" w:fill="FFFFFF"/>
        </w:rPr>
        <w:t xml:space="preserve">Eine Steigerung erfährt diese Kraft Jesu dann am Beispiel der verstorbenen Tochter des Jairus. Der Vater ist verzweifelt und hat das Leben seiner Tochter bereits aufgegeben. Doch Jesus ermutigt ihn mit dem Appell „Fürchte dich nicht!“ Dann geht er zu dem Mädchen, berührt es und spricht „Talita kum! – Mädchen, steh auf!“ </w:t>
      </w:r>
    </w:p>
    <w:p w14:paraId="34D57A15" w14:textId="2965B039" w:rsidR="005A1934" w:rsidRPr="00FF669E" w:rsidRDefault="005A1934" w:rsidP="005A1934">
      <w:pPr>
        <w:spacing w:after="0" w:line="360" w:lineRule="auto"/>
        <w:ind w:left="708"/>
        <w:jc w:val="both"/>
        <w:rPr>
          <w:rFonts w:ascii="Arial" w:eastAsia="Calibri" w:hAnsi="Arial" w:cs="Arial"/>
          <w:color w:val="201F1E"/>
          <w:shd w:val="clear" w:color="auto" w:fill="FFFFFF"/>
        </w:rPr>
      </w:pPr>
      <w:r w:rsidRPr="00FF669E">
        <w:rPr>
          <w:rFonts w:ascii="Arial" w:eastAsia="Calibri" w:hAnsi="Arial" w:cs="Arial"/>
          <w:color w:val="201F1E"/>
          <w:shd w:val="clear" w:color="auto" w:fill="FFFFFF"/>
        </w:rPr>
        <w:t xml:space="preserve">Diese drei Frauen der Bibel zeigen uns, was das Beziehungsgeschehen zwischen Gott und den Menschen bedeuten, bewirken kann. Rut und die kranke Frau sind getragen von Mut und Zuversicht. Sie wagen eine schwierige Entscheidung, einen ersten Schritt in eine wenig kalkulierbare Zukunft. Und mit der Auferweckung der Tochter des Jairus macht Jesus deutlich: genau so soll es sein! Das Mädchen ist nicht tot, es schläft nur, aber es soll wach werden und aufstehen, auf seinen eigenen Füßen stehen. Es hat ein Recht auf sein Leben, auf Selbstbestimmung und freie Entfaltung. So wird an den drei Geschichten deutlich: Gott befähigt zur Veränderung. Er bewirkt den Wandel und gibt Menschen Kraft und Macht. Der Ideenreichtum und das Engagement auch und gerade von Frauen sind von Gott gewollt und gesegnet. </w:t>
      </w:r>
    </w:p>
    <w:p w14:paraId="38D0E45F" w14:textId="4E518B9C" w:rsidR="005A1934" w:rsidRPr="00FF669E" w:rsidRDefault="005A1934" w:rsidP="00C25A04">
      <w:pPr>
        <w:spacing w:after="0" w:line="360" w:lineRule="auto"/>
        <w:ind w:left="708"/>
        <w:jc w:val="both"/>
        <w:rPr>
          <w:rFonts w:ascii="Arial" w:eastAsia="Calibri" w:hAnsi="Arial" w:cs="Arial"/>
          <w:color w:val="201F1E"/>
          <w:shd w:val="clear" w:color="auto" w:fill="FFFFFF"/>
        </w:rPr>
      </w:pPr>
      <w:r w:rsidRPr="00FF669E">
        <w:rPr>
          <w:rFonts w:ascii="Arial" w:eastAsia="Calibri" w:hAnsi="Arial" w:cs="Arial"/>
          <w:color w:val="201F1E"/>
          <w:shd w:val="clear" w:color="auto" w:fill="FFFFFF"/>
        </w:rPr>
        <w:lastRenderedPageBreak/>
        <w:t>In dieser biblischen Tradition stehen auch die Beispielprojekte de</w:t>
      </w:r>
      <w:r>
        <w:rPr>
          <w:rFonts w:ascii="Arial" w:eastAsia="Calibri" w:hAnsi="Arial" w:cs="Arial"/>
          <w:color w:val="201F1E"/>
          <w:shd w:val="clear" w:color="auto" w:fill="FFFFFF"/>
        </w:rPr>
        <w:t>r</w:t>
      </w:r>
      <w:r w:rsidRPr="00FF669E">
        <w:rPr>
          <w:rFonts w:ascii="Arial" w:eastAsia="Calibri" w:hAnsi="Arial" w:cs="Arial"/>
          <w:color w:val="201F1E"/>
          <w:shd w:val="clear" w:color="auto" w:fill="FFFFFF"/>
        </w:rPr>
        <w:t xml:space="preserve"> diesjährigen Misereor-Fastenaktion: Vahatra </w:t>
      </w:r>
      <w:r w:rsidRPr="00FF669E">
        <w:rPr>
          <w:rFonts w:ascii="Arial" w:eastAsia="Calibri" w:hAnsi="Arial" w:cs="Arial"/>
          <w:i/>
          <w:iCs/>
          <w:color w:val="201F1E"/>
          <w:shd w:val="clear" w:color="auto" w:fill="FFFFFF"/>
        </w:rPr>
        <w:t>(sprich: Vahadsch)</w:t>
      </w:r>
      <w:r w:rsidRPr="00FF669E">
        <w:rPr>
          <w:rFonts w:ascii="Arial" w:eastAsia="Calibri" w:hAnsi="Arial" w:cs="Arial"/>
          <w:color w:val="201F1E"/>
          <w:shd w:val="clear" w:color="auto" w:fill="FFFFFF"/>
        </w:rPr>
        <w:t xml:space="preserve"> und VOZAMA. Denn: „Das Leben auf dem Land ist als Frau extrem schwierig“, </w:t>
      </w:r>
      <w:r>
        <w:rPr>
          <w:rFonts w:ascii="Arial" w:eastAsia="Calibri" w:hAnsi="Arial" w:cs="Arial"/>
          <w:color w:val="201F1E"/>
          <w:shd w:val="clear" w:color="auto" w:fill="FFFFFF"/>
        </w:rPr>
        <w:t>betont</w:t>
      </w:r>
      <w:r w:rsidRPr="00FF669E">
        <w:rPr>
          <w:rFonts w:ascii="Arial" w:eastAsia="Calibri" w:hAnsi="Arial" w:cs="Arial"/>
          <w:color w:val="201F1E"/>
          <w:shd w:val="clear" w:color="auto" w:fill="FFFFFF"/>
        </w:rPr>
        <w:t xml:space="preserve"> Ordensschwester Modestine, Leiterin von Vahatra. In Madagaskar, einem der ärmsten Länder der Welt, in dem c</w:t>
      </w:r>
      <w:r>
        <w:rPr>
          <w:rFonts w:ascii="Arial" w:eastAsia="Calibri" w:hAnsi="Arial" w:cs="Arial"/>
          <w:color w:val="201F1E"/>
          <w:shd w:val="clear" w:color="auto" w:fill="FFFFFF"/>
        </w:rPr>
        <w:t>irc</w:t>
      </w:r>
      <w:r w:rsidRPr="00FF669E">
        <w:rPr>
          <w:rFonts w:ascii="Arial" w:eastAsia="Calibri" w:hAnsi="Arial" w:cs="Arial"/>
          <w:color w:val="201F1E"/>
          <w:shd w:val="clear" w:color="auto" w:fill="FFFFFF"/>
        </w:rPr>
        <w:t>a 80</w:t>
      </w:r>
      <w:r>
        <w:rPr>
          <w:rFonts w:ascii="Arial" w:eastAsia="Calibri" w:hAnsi="Arial" w:cs="Arial"/>
          <w:color w:val="201F1E"/>
          <w:shd w:val="clear" w:color="auto" w:fill="FFFFFF"/>
        </w:rPr>
        <w:t xml:space="preserve"> Prozent</w:t>
      </w:r>
      <w:r w:rsidRPr="00FF669E">
        <w:rPr>
          <w:rFonts w:ascii="Arial" w:eastAsia="Calibri" w:hAnsi="Arial" w:cs="Arial"/>
          <w:color w:val="201F1E"/>
          <w:shd w:val="clear" w:color="auto" w:fill="FFFFFF"/>
        </w:rPr>
        <w:t xml:space="preserve"> der Bevölkerung im ländlichen Raum leben, setzen sich die beiden Partnerorganisationen von Misereor für mehr gleichberechtigte Teilhabe und Selbstbestimmung von Frauen und Mädchen ein. Ein wesentlicher Schlüssel dazu ist zunächst Bildung. Durch eine verbesserte Schulbildung in erreichbarer Nähe lernen die Kinder und Jugendlichen, insbesondere die Mädchen, nicht nur Lesen, Rechnen und Schreiben, sondern auch Kompetenzen in den Bereichen Ernährung, Hygiene, Gesundheit und Mitsprache. Die Alphabetisierung, Ausbildung und Persönlichkeitsentwicklung der jungen Generation steht im Zentrum der Arbeit, um Wege aus Armut und Entrechtung zu ebnen. VOZAMA engagiert sich außerdem für die Einhaltung von Kinderrechten, um Kinder vor Gewalt zu schützen. Vahatra stärkt junge Frauen, als Multiplikatorinnen tätig zu werden, Leitungsfunktionen zu übernehmen und Landzertifikate zu erwerben. So können sie sich aus der familiären und gesellschaftlichen Abhängigkeit lösen, ihr Leben selbst in die Hand nehmen und zum Vorbild für andere Mädchen und Frauen werden. Und dies ist in der noch immer stark von Männern dominierten Gesellschaft Madagaskars keine Selbstverständlichkeit. Damit reihen sich Frauen wie die Projektleiterin Schwester Modestine</w:t>
      </w:r>
      <w:r w:rsidRPr="00FF669E">
        <w:rPr>
          <w:rFonts w:ascii="Calibri" w:eastAsia="Calibri" w:hAnsi="Calibri" w:cs="Times New Roman"/>
        </w:rPr>
        <w:t xml:space="preserve"> </w:t>
      </w:r>
      <w:r w:rsidRPr="00FF669E">
        <w:rPr>
          <w:rFonts w:ascii="Arial" w:eastAsia="Calibri" w:hAnsi="Arial" w:cs="Arial"/>
          <w:color w:val="201F1E"/>
          <w:shd w:val="clear" w:color="auto" w:fill="FFFFFF"/>
        </w:rPr>
        <w:t>Rasolofoarivola, die Bäuerin Ursule</w:t>
      </w:r>
      <w:r w:rsidRPr="00FF669E">
        <w:rPr>
          <w:rFonts w:ascii="Calibri" w:eastAsia="Calibri" w:hAnsi="Calibri" w:cs="Times New Roman"/>
        </w:rPr>
        <w:t xml:space="preserve"> </w:t>
      </w:r>
      <w:r w:rsidRPr="00FF669E">
        <w:rPr>
          <w:rFonts w:ascii="Arial" w:eastAsia="Calibri" w:hAnsi="Arial" w:cs="Arial"/>
          <w:color w:val="201F1E"/>
          <w:shd w:val="clear" w:color="auto" w:fill="FFFFFF"/>
        </w:rPr>
        <w:t xml:space="preserve">Rasolomanana oder die Lehrerin Josephine Rasolonomenjanahary ein in die biblische Tradition starker Frauen. Sie setzen ihre Ideen und Visionen um und schaffen dadurch Veränderungen hin zu einem gerechten und nachhaltigen Leben, in dem alle, egal welcher Herkunft und egal welchen Geschlechts ihren gleichberechtigten Platz in der Gesellschaft haben und gestalten können. Sie zeigen uns, wie Frauen mit ihrer machtvollen Initiative und getragen vom Geist Gottes neue Wege gehen und das Leben ihrer Mitmenschen mit Zuversicht und Freude erfüllen. </w:t>
      </w:r>
    </w:p>
    <w:p w14:paraId="40D5E15C" w14:textId="77777777" w:rsidR="005A1934" w:rsidRPr="00FF669E" w:rsidRDefault="005A1934" w:rsidP="005A1934">
      <w:pPr>
        <w:spacing w:after="0" w:line="360" w:lineRule="auto"/>
        <w:jc w:val="both"/>
        <w:rPr>
          <w:rFonts w:ascii="Arial" w:eastAsia="Calibri" w:hAnsi="Arial" w:cs="Arial"/>
          <w:color w:val="201F1E"/>
          <w:shd w:val="clear" w:color="auto" w:fill="FFFFFF"/>
        </w:rPr>
      </w:pPr>
    </w:p>
    <w:p w14:paraId="68335FE2" w14:textId="77777777" w:rsidR="005A1934" w:rsidRPr="00FF669E" w:rsidRDefault="005A1934" w:rsidP="005A1934">
      <w:pPr>
        <w:spacing w:after="160" w:line="259" w:lineRule="auto"/>
        <w:rPr>
          <w:rFonts w:ascii="Arial" w:eastAsia="Calibri" w:hAnsi="Arial" w:cs="Arial"/>
          <w:i/>
          <w:iCs/>
          <w:color w:val="201F1E"/>
          <w:shd w:val="clear" w:color="auto" w:fill="FFFFFF"/>
        </w:rPr>
      </w:pPr>
      <w:r w:rsidRPr="00FF669E">
        <w:rPr>
          <w:rFonts w:ascii="Arial" w:eastAsia="Calibri" w:hAnsi="Arial" w:cs="Arial"/>
          <w:i/>
          <w:iCs/>
          <w:color w:val="201F1E"/>
          <w:shd w:val="clear" w:color="auto" w:fill="FFFFFF"/>
        </w:rPr>
        <w:br w:type="page"/>
      </w:r>
    </w:p>
    <w:p w14:paraId="15F25CA9" w14:textId="77777777" w:rsidR="005A1934" w:rsidRPr="0070197C" w:rsidRDefault="005A1934" w:rsidP="005A1934">
      <w:pPr>
        <w:spacing w:after="0" w:line="360" w:lineRule="auto"/>
        <w:jc w:val="both"/>
        <w:rPr>
          <w:rFonts w:ascii="Arial" w:eastAsia="Calibri" w:hAnsi="Arial" w:cs="Arial"/>
          <w:b/>
          <w:iCs/>
          <w:color w:val="201F1E"/>
          <w:shd w:val="clear" w:color="auto" w:fill="FFFFFF"/>
        </w:rPr>
      </w:pPr>
      <w:r w:rsidRPr="0070197C">
        <w:rPr>
          <w:rFonts w:ascii="Arial" w:eastAsia="Calibri" w:hAnsi="Arial" w:cs="Arial"/>
          <w:b/>
          <w:iCs/>
          <w:color w:val="201F1E"/>
          <w:shd w:val="clear" w:color="auto" w:fill="FFFFFF"/>
        </w:rPr>
        <w:lastRenderedPageBreak/>
        <w:t>Aktion 2: Symbolische Gegenstände (als Ergänzung zur Katechese)</w:t>
      </w:r>
    </w:p>
    <w:p w14:paraId="0DD98708" w14:textId="77777777" w:rsidR="005A1934" w:rsidRPr="00FF669E" w:rsidRDefault="005A1934" w:rsidP="005A1934">
      <w:pPr>
        <w:spacing w:after="0" w:line="240" w:lineRule="auto"/>
        <w:jc w:val="both"/>
        <w:rPr>
          <w:rFonts w:ascii="Arial" w:eastAsia="Calibri" w:hAnsi="Arial" w:cs="Arial"/>
          <w:i/>
          <w:iCs/>
          <w:color w:val="201F1E"/>
          <w:shd w:val="clear" w:color="auto" w:fill="FFFFFF"/>
        </w:rPr>
      </w:pPr>
      <w:r w:rsidRPr="00FF669E">
        <w:rPr>
          <w:rFonts w:ascii="Arial" w:eastAsia="Calibri" w:hAnsi="Arial" w:cs="Arial"/>
          <w:i/>
          <w:iCs/>
          <w:color w:val="201F1E"/>
          <w:shd w:val="clear" w:color="auto" w:fill="FFFFFF"/>
        </w:rPr>
        <w:t xml:space="preserve">Als visueller Kommentar zum letzten Teil der Katechese werden verschiedene symbolische Gegenstände von Schülerinnen </w:t>
      </w:r>
      <w:r>
        <w:rPr>
          <w:rFonts w:ascii="Arial" w:eastAsia="Calibri" w:hAnsi="Arial" w:cs="Arial"/>
          <w:i/>
          <w:iCs/>
          <w:color w:val="201F1E"/>
          <w:shd w:val="clear" w:color="auto" w:fill="FFFFFF"/>
        </w:rPr>
        <w:t xml:space="preserve">und Schülern </w:t>
      </w:r>
      <w:r w:rsidRPr="00FF669E">
        <w:rPr>
          <w:rFonts w:ascii="Arial" w:eastAsia="Calibri" w:hAnsi="Arial" w:cs="Arial"/>
          <w:i/>
          <w:iCs/>
          <w:color w:val="201F1E"/>
          <w:shd w:val="clear" w:color="auto" w:fill="FFFFFF"/>
        </w:rPr>
        <w:t xml:space="preserve">präsentiert, benannt und erläutert, die bereits vor dem Altar ausgelegt worden sind: </w:t>
      </w:r>
    </w:p>
    <w:p w14:paraId="6D1DE3E4" w14:textId="77777777" w:rsidR="005A1934" w:rsidRPr="00FF669E" w:rsidRDefault="005A1934" w:rsidP="005A1934">
      <w:pPr>
        <w:spacing w:after="0" w:line="360" w:lineRule="auto"/>
        <w:jc w:val="both"/>
        <w:rPr>
          <w:rFonts w:ascii="Arial" w:eastAsia="Calibri" w:hAnsi="Arial" w:cs="Arial"/>
          <w:i/>
          <w:iCs/>
          <w:color w:val="201F1E"/>
          <w:shd w:val="clear" w:color="auto" w:fill="FFFFFF"/>
        </w:rPr>
      </w:pPr>
    </w:p>
    <w:p w14:paraId="2EBCA58E" w14:textId="77777777" w:rsidR="005A1934" w:rsidRPr="00FF669E" w:rsidRDefault="005A1934" w:rsidP="005A1934">
      <w:pPr>
        <w:spacing w:after="0" w:line="360" w:lineRule="auto"/>
        <w:jc w:val="both"/>
        <w:rPr>
          <w:rFonts w:ascii="Arial" w:eastAsia="Calibri" w:hAnsi="Arial" w:cs="Arial"/>
          <w:color w:val="201F1E"/>
          <w:shd w:val="clear" w:color="auto" w:fill="FFFFFF"/>
        </w:rPr>
      </w:pPr>
      <w:r w:rsidRPr="00FF669E">
        <w:rPr>
          <w:rFonts w:ascii="Arial" w:eastAsia="Calibri" w:hAnsi="Arial" w:cs="Arial"/>
          <w:i/>
          <w:iCs/>
          <w:color w:val="201F1E"/>
          <w:shd w:val="clear" w:color="auto" w:fill="FFFFFF"/>
        </w:rPr>
        <w:t>Eine Packung Reis</w:t>
      </w:r>
      <w:r w:rsidRPr="00FF669E">
        <w:rPr>
          <w:rFonts w:ascii="Arial" w:eastAsia="Calibri" w:hAnsi="Arial" w:cs="Arial"/>
          <w:color w:val="201F1E"/>
          <w:shd w:val="clear" w:color="auto" w:fill="FFFFFF"/>
        </w:rPr>
        <w:t xml:space="preserve">: </w:t>
      </w:r>
    </w:p>
    <w:p w14:paraId="1627F8A7" w14:textId="77777777" w:rsidR="005A1934" w:rsidRPr="00FF669E" w:rsidRDefault="005A1934" w:rsidP="005A1934">
      <w:pPr>
        <w:spacing w:after="0" w:line="360" w:lineRule="auto"/>
        <w:ind w:left="708" w:hanging="708"/>
        <w:jc w:val="both"/>
        <w:rPr>
          <w:rFonts w:ascii="Arial" w:eastAsia="Calibri" w:hAnsi="Arial" w:cs="Arial"/>
          <w:color w:val="201F1E"/>
          <w:shd w:val="clear" w:color="auto" w:fill="FFFFFF"/>
        </w:rPr>
      </w:pPr>
      <w:r w:rsidRPr="00FF669E">
        <w:rPr>
          <w:rFonts w:ascii="Arial" w:eastAsia="Calibri" w:hAnsi="Arial" w:cs="Arial"/>
          <w:b/>
          <w:bCs/>
          <w:color w:val="201F1E"/>
          <w:shd w:val="clear" w:color="auto" w:fill="FFFFFF"/>
        </w:rPr>
        <w:t>S</w:t>
      </w:r>
      <w:r w:rsidRPr="00FF669E">
        <w:rPr>
          <w:rFonts w:ascii="Arial" w:eastAsia="Calibri" w:hAnsi="Arial" w:cs="Arial"/>
          <w:color w:val="201F1E"/>
          <w:shd w:val="clear" w:color="auto" w:fill="FFFFFF"/>
        </w:rPr>
        <w:tab/>
        <w:t xml:space="preserve">Reis ist lecker, aber nicht jeden Tag und ausschließlich. Viele Menschen in Madagaskar, vor allem in den ländlichen Regionen, leben in großer Armut und können sich nur eine sehr einseitige Nahrung leisten. Eine abwechslungsreiche und nahrhafte Ernährung ist kaum möglich. </w:t>
      </w:r>
    </w:p>
    <w:p w14:paraId="167ADDC3" w14:textId="77777777" w:rsidR="005A1934" w:rsidRPr="00FF669E" w:rsidRDefault="005A1934" w:rsidP="005A1934">
      <w:pPr>
        <w:spacing w:after="0" w:line="360" w:lineRule="auto"/>
        <w:ind w:firstLine="708"/>
        <w:jc w:val="both"/>
        <w:rPr>
          <w:rFonts w:ascii="Arial" w:eastAsia="Calibri" w:hAnsi="Arial" w:cs="Arial"/>
          <w:color w:val="201F1E"/>
          <w:shd w:val="clear" w:color="auto" w:fill="FFFFFF"/>
        </w:rPr>
      </w:pPr>
      <w:r w:rsidRPr="00FF669E">
        <w:rPr>
          <w:rFonts w:ascii="Arial" w:eastAsia="Calibri" w:hAnsi="Arial" w:cs="Arial"/>
          <w:color w:val="201F1E"/>
          <w:shd w:val="clear" w:color="auto" w:fill="FFFFFF"/>
        </w:rPr>
        <w:t xml:space="preserve">Das soll sich ändern! </w:t>
      </w:r>
    </w:p>
    <w:p w14:paraId="029A3312" w14:textId="77777777" w:rsidR="005A1934" w:rsidRPr="00FF669E" w:rsidRDefault="005A1934" w:rsidP="005A1934">
      <w:pPr>
        <w:spacing w:after="0" w:line="360" w:lineRule="auto"/>
        <w:jc w:val="both"/>
        <w:rPr>
          <w:rFonts w:ascii="Arial" w:eastAsia="Calibri" w:hAnsi="Arial" w:cs="Arial"/>
          <w:i/>
          <w:iCs/>
          <w:color w:val="201F1E"/>
          <w:shd w:val="clear" w:color="auto" w:fill="FFFFFF"/>
        </w:rPr>
      </w:pPr>
    </w:p>
    <w:p w14:paraId="70A5F9FA" w14:textId="77777777" w:rsidR="005A1934" w:rsidRPr="00FF669E" w:rsidRDefault="005A1934" w:rsidP="005A1934">
      <w:pPr>
        <w:spacing w:after="0" w:line="360" w:lineRule="auto"/>
        <w:jc w:val="both"/>
        <w:rPr>
          <w:rFonts w:ascii="Arial" w:eastAsia="Calibri" w:hAnsi="Arial" w:cs="Arial"/>
          <w:color w:val="201F1E"/>
          <w:shd w:val="clear" w:color="auto" w:fill="FFFFFF"/>
        </w:rPr>
      </w:pPr>
      <w:r w:rsidRPr="00FF669E">
        <w:rPr>
          <w:rFonts w:ascii="Arial" w:eastAsia="Calibri" w:hAnsi="Arial" w:cs="Arial"/>
          <w:i/>
          <w:iCs/>
          <w:color w:val="201F1E"/>
          <w:shd w:val="clear" w:color="auto" w:fill="FFFFFF"/>
        </w:rPr>
        <w:t>Eine Vorratsdose</w:t>
      </w:r>
      <w:r w:rsidRPr="00FF669E">
        <w:rPr>
          <w:rFonts w:ascii="Arial" w:eastAsia="Calibri" w:hAnsi="Arial" w:cs="Arial"/>
          <w:color w:val="201F1E"/>
          <w:shd w:val="clear" w:color="auto" w:fill="FFFFFF"/>
        </w:rPr>
        <w:t xml:space="preserve">: </w:t>
      </w:r>
    </w:p>
    <w:p w14:paraId="2A73CDC1" w14:textId="77777777" w:rsidR="005A1934" w:rsidRPr="00FF669E" w:rsidRDefault="005A1934" w:rsidP="005A1934">
      <w:pPr>
        <w:spacing w:after="0" w:line="360" w:lineRule="auto"/>
        <w:ind w:left="708" w:hanging="708"/>
        <w:jc w:val="both"/>
        <w:rPr>
          <w:rFonts w:ascii="Arial" w:eastAsia="Calibri" w:hAnsi="Arial" w:cs="Arial"/>
          <w:color w:val="201F1E"/>
          <w:shd w:val="clear" w:color="auto" w:fill="FFFFFF"/>
        </w:rPr>
      </w:pPr>
      <w:r w:rsidRPr="00FF669E">
        <w:rPr>
          <w:rFonts w:ascii="Arial" w:eastAsia="Calibri" w:hAnsi="Arial" w:cs="Arial"/>
          <w:b/>
          <w:bCs/>
          <w:color w:val="201F1E"/>
          <w:shd w:val="clear" w:color="auto" w:fill="FFFFFF"/>
        </w:rPr>
        <w:t>S</w:t>
      </w:r>
      <w:r w:rsidRPr="00FF669E">
        <w:rPr>
          <w:rFonts w:ascii="Arial" w:eastAsia="Calibri" w:hAnsi="Arial" w:cs="Arial"/>
          <w:color w:val="201F1E"/>
          <w:shd w:val="clear" w:color="auto" w:fill="FFFFFF"/>
        </w:rPr>
        <w:tab/>
        <w:t xml:space="preserve">Madagaskar ist ein sehr ländlich geprägtes Land, das immer wieder von Dürren heimgesucht wird. Viele Menschen leben von der Hand in den Mund und können nicht für Notzeiten vorsorgen. Vorräte an Nahrung und Saatgut, um auch Dürreperioden zu überstehen, gibt es kaum oder gar nicht. </w:t>
      </w:r>
    </w:p>
    <w:p w14:paraId="37A93F1A" w14:textId="77777777" w:rsidR="005A1934" w:rsidRPr="00FF669E" w:rsidRDefault="005A1934" w:rsidP="005A1934">
      <w:pPr>
        <w:spacing w:after="0" w:line="360" w:lineRule="auto"/>
        <w:ind w:firstLine="708"/>
        <w:jc w:val="both"/>
        <w:rPr>
          <w:rFonts w:ascii="Arial" w:eastAsia="Calibri" w:hAnsi="Arial" w:cs="Arial"/>
          <w:color w:val="201F1E"/>
          <w:shd w:val="clear" w:color="auto" w:fill="FFFFFF"/>
        </w:rPr>
      </w:pPr>
      <w:r w:rsidRPr="00FF669E">
        <w:rPr>
          <w:rFonts w:ascii="Arial" w:eastAsia="Calibri" w:hAnsi="Arial" w:cs="Arial"/>
          <w:color w:val="201F1E"/>
          <w:shd w:val="clear" w:color="auto" w:fill="FFFFFF"/>
        </w:rPr>
        <w:t>Das soll sich ändern!</w:t>
      </w:r>
    </w:p>
    <w:p w14:paraId="72E6A80D" w14:textId="77777777" w:rsidR="005A1934" w:rsidRPr="00FF669E" w:rsidRDefault="005A1934" w:rsidP="005A1934">
      <w:pPr>
        <w:spacing w:after="0" w:line="360" w:lineRule="auto"/>
        <w:ind w:left="720"/>
        <w:contextualSpacing/>
        <w:jc w:val="both"/>
        <w:rPr>
          <w:rFonts w:ascii="Arial" w:eastAsia="Calibri" w:hAnsi="Arial" w:cs="Arial"/>
          <w:i/>
          <w:iCs/>
          <w:color w:val="201F1E"/>
          <w:shd w:val="clear" w:color="auto" w:fill="FFFFFF"/>
        </w:rPr>
      </w:pPr>
    </w:p>
    <w:p w14:paraId="15C9F23C" w14:textId="77777777" w:rsidR="005A1934" w:rsidRPr="00FF669E" w:rsidRDefault="005A1934" w:rsidP="005A1934">
      <w:pPr>
        <w:spacing w:after="0" w:line="360" w:lineRule="auto"/>
        <w:jc w:val="both"/>
        <w:rPr>
          <w:rFonts w:ascii="Arial" w:eastAsia="Calibri" w:hAnsi="Arial" w:cs="Arial"/>
          <w:color w:val="201F1E"/>
          <w:shd w:val="clear" w:color="auto" w:fill="FFFFFF"/>
        </w:rPr>
      </w:pPr>
      <w:r w:rsidRPr="00FF669E">
        <w:rPr>
          <w:rFonts w:ascii="Arial" w:eastAsia="Calibri" w:hAnsi="Arial" w:cs="Arial"/>
          <w:i/>
          <w:iCs/>
          <w:color w:val="201F1E"/>
          <w:shd w:val="clear" w:color="auto" w:fill="FFFFFF"/>
        </w:rPr>
        <w:t>Ein Kochtopf</w:t>
      </w:r>
      <w:r w:rsidRPr="00FF669E">
        <w:rPr>
          <w:rFonts w:ascii="Arial" w:eastAsia="Calibri" w:hAnsi="Arial" w:cs="Arial"/>
          <w:color w:val="201F1E"/>
          <w:shd w:val="clear" w:color="auto" w:fill="FFFFFF"/>
        </w:rPr>
        <w:t xml:space="preserve">: </w:t>
      </w:r>
    </w:p>
    <w:p w14:paraId="7F5EB6D8" w14:textId="77777777" w:rsidR="005A1934" w:rsidRPr="00FF669E" w:rsidRDefault="005A1934" w:rsidP="005A1934">
      <w:pPr>
        <w:spacing w:after="0" w:line="360" w:lineRule="auto"/>
        <w:ind w:left="708" w:hanging="708"/>
        <w:jc w:val="both"/>
        <w:rPr>
          <w:rFonts w:ascii="Arial" w:eastAsia="Calibri" w:hAnsi="Arial" w:cs="Arial"/>
          <w:color w:val="201F1E"/>
          <w:shd w:val="clear" w:color="auto" w:fill="FFFFFF"/>
        </w:rPr>
      </w:pPr>
      <w:r w:rsidRPr="00FF669E">
        <w:rPr>
          <w:rFonts w:ascii="Arial" w:eastAsia="Calibri" w:hAnsi="Arial" w:cs="Arial"/>
          <w:b/>
          <w:bCs/>
          <w:color w:val="201F1E"/>
          <w:shd w:val="clear" w:color="auto" w:fill="FFFFFF"/>
        </w:rPr>
        <w:t>S</w:t>
      </w:r>
      <w:r w:rsidRPr="00FF669E">
        <w:rPr>
          <w:rFonts w:ascii="Arial" w:eastAsia="Calibri" w:hAnsi="Arial" w:cs="Arial"/>
          <w:i/>
          <w:iCs/>
          <w:color w:val="201F1E"/>
          <w:shd w:val="clear" w:color="auto" w:fill="FFFFFF"/>
        </w:rPr>
        <w:tab/>
      </w:r>
      <w:r w:rsidRPr="00FF669E">
        <w:rPr>
          <w:rFonts w:ascii="Arial" w:eastAsia="Calibri" w:hAnsi="Arial" w:cs="Arial"/>
          <w:color w:val="201F1E"/>
          <w:shd w:val="clear" w:color="auto" w:fill="FFFFFF"/>
        </w:rPr>
        <w:t>Die Zubereitung der vorhandenen Lebensmittel stellt eine weitere Herausforderung dar. Die meisten Kochstellen sind sehr einfach ausgestattet und stoßen große Mengen ungesunden Rauch aus. Sie verbrauchen viel Brennholz</w:t>
      </w:r>
      <w:r>
        <w:rPr>
          <w:rFonts w:ascii="Arial" w:eastAsia="Calibri" w:hAnsi="Arial" w:cs="Arial"/>
          <w:color w:val="201F1E"/>
          <w:shd w:val="clear" w:color="auto" w:fill="FFFFFF"/>
        </w:rPr>
        <w:t xml:space="preserve"> -</w:t>
      </w:r>
      <w:r w:rsidRPr="00FF669E">
        <w:rPr>
          <w:rFonts w:ascii="Arial" w:eastAsia="Calibri" w:hAnsi="Arial" w:cs="Arial"/>
          <w:color w:val="201F1E"/>
          <w:shd w:val="clear" w:color="auto" w:fill="FFFFFF"/>
        </w:rPr>
        <w:t xml:space="preserve"> und Solarenergie als Alternative gibt es kaum. </w:t>
      </w:r>
    </w:p>
    <w:p w14:paraId="6F996E82" w14:textId="77777777" w:rsidR="005A1934" w:rsidRPr="00FF669E" w:rsidRDefault="005A1934" w:rsidP="005A1934">
      <w:pPr>
        <w:spacing w:after="0" w:line="360" w:lineRule="auto"/>
        <w:ind w:firstLine="708"/>
        <w:jc w:val="both"/>
        <w:rPr>
          <w:rFonts w:ascii="Arial" w:eastAsia="Calibri" w:hAnsi="Arial" w:cs="Arial"/>
          <w:color w:val="201F1E"/>
          <w:shd w:val="clear" w:color="auto" w:fill="FFFFFF"/>
        </w:rPr>
      </w:pPr>
      <w:r w:rsidRPr="00FF669E">
        <w:rPr>
          <w:rFonts w:ascii="Arial" w:eastAsia="Calibri" w:hAnsi="Arial" w:cs="Arial"/>
          <w:color w:val="201F1E"/>
          <w:shd w:val="clear" w:color="auto" w:fill="FFFFFF"/>
        </w:rPr>
        <w:t xml:space="preserve">Das soll sich ändern! </w:t>
      </w:r>
    </w:p>
    <w:p w14:paraId="6C315CBF" w14:textId="77777777" w:rsidR="005A1934" w:rsidRPr="00FF669E" w:rsidRDefault="005A1934" w:rsidP="005A1934">
      <w:pPr>
        <w:spacing w:after="0" w:line="360" w:lineRule="auto"/>
        <w:ind w:left="720"/>
        <w:contextualSpacing/>
        <w:jc w:val="both"/>
        <w:rPr>
          <w:rFonts w:ascii="Arial" w:eastAsia="Calibri" w:hAnsi="Arial" w:cs="Arial"/>
          <w:i/>
          <w:iCs/>
          <w:color w:val="201F1E"/>
          <w:shd w:val="clear" w:color="auto" w:fill="FFFFFF"/>
        </w:rPr>
      </w:pPr>
    </w:p>
    <w:p w14:paraId="3CBFFE67" w14:textId="77777777" w:rsidR="005A1934" w:rsidRPr="00FF669E" w:rsidRDefault="005A1934" w:rsidP="005A1934">
      <w:pPr>
        <w:spacing w:after="0" w:line="360" w:lineRule="auto"/>
        <w:jc w:val="both"/>
        <w:rPr>
          <w:rFonts w:ascii="Arial" w:eastAsia="Calibri" w:hAnsi="Arial" w:cs="Arial"/>
          <w:color w:val="201F1E"/>
          <w:shd w:val="clear" w:color="auto" w:fill="FFFFFF"/>
        </w:rPr>
      </w:pPr>
      <w:r w:rsidRPr="00FF669E">
        <w:rPr>
          <w:rFonts w:ascii="Arial" w:eastAsia="Calibri" w:hAnsi="Arial" w:cs="Arial"/>
          <w:i/>
          <w:iCs/>
          <w:color w:val="201F1E"/>
          <w:shd w:val="clear" w:color="auto" w:fill="FFFFFF"/>
        </w:rPr>
        <w:t>Ein Schuletui und ein Schulbuch</w:t>
      </w:r>
      <w:r w:rsidRPr="00FF669E">
        <w:rPr>
          <w:rFonts w:ascii="Arial" w:eastAsia="Calibri" w:hAnsi="Arial" w:cs="Arial"/>
          <w:color w:val="201F1E"/>
          <w:shd w:val="clear" w:color="auto" w:fill="FFFFFF"/>
        </w:rPr>
        <w:t xml:space="preserve">: </w:t>
      </w:r>
    </w:p>
    <w:p w14:paraId="2C8F885D" w14:textId="77777777" w:rsidR="005A1934" w:rsidRDefault="005A1934" w:rsidP="005A1934">
      <w:pPr>
        <w:spacing w:after="0" w:line="360" w:lineRule="auto"/>
        <w:ind w:left="708" w:hanging="708"/>
        <w:jc w:val="both"/>
        <w:rPr>
          <w:rFonts w:ascii="Arial" w:eastAsia="Calibri" w:hAnsi="Arial" w:cs="Arial"/>
          <w:color w:val="201F1E"/>
          <w:shd w:val="clear" w:color="auto" w:fill="FFFFFF"/>
        </w:rPr>
      </w:pPr>
      <w:r w:rsidRPr="00FF669E">
        <w:rPr>
          <w:rFonts w:ascii="Arial" w:eastAsia="Calibri" w:hAnsi="Arial" w:cs="Arial"/>
          <w:b/>
          <w:bCs/>
          <w:color w:val="201F1E"/>
          <w:shd w:val="clear" w:color="auto" w:fill="FFFFFF"/>
        </w:rPr>
        <w:t>S</w:t>
      </w:r>
      <w:r w:rsidRPr="00FF669E">
        <w:rPr>
          <w:rFonts w:ascii="Arial" w:eastAsia="Calibri" w:hAnsi="Arial" w:cs="Arial"/>
          <w:i/>
          <w:iCs/>
          <w:color w:val="201F1E"/>
          <w:shd w:val="clear" w:color="auto" w:fill="FFFFFF"/>
        </w:rPr>
        <w:tab/>
      </w:r>
      <w:r w:rsidRPr="00FF669E">
        <w:rPr>
          <w:rFonts w:ascii="Arial" w:eastAsia="Calibri" w:hAnsi="Arial" w:cs="Arial"/>
          <w:color w:val="201F1E"/>
          <w:shd w:val="clear" w:color="auto" w:fill="FFFFFF"/>
        </w:rPr>
        <w:t xml:space="preserve">Bildung ist der Schlüssel zur Zukunft und der erste Ausweg aus der Armut. Sie ist die Grundlage, um die eigene Persönlichkeit zu entwickeln und später eine Ausbildung machen zu können. </w:t>
      </w:r>
    </w:p>
    <w:p w14:paraId="196F348D" w14:textId="77777777" w:rsidR="005A1934" w:rsidRPr="00FF669E" w:rsidRDefault="005A1934" w:rsidP="005A1934">
      <w:pPr>
        <w:spacing w:after="0" w:line="360" w:lineRule="auto"/>
        <w:ind w:left="708"/>
        <w:jc w:val="both"/>
        <w:rPr>
          <w:rFonts w:ascii="Arial" w:eastAsia="Calibri" w:hAnsi="Arial" w:cs="Arial"/>
          <w:color w:val="201F1E"/>
          <w:shd w:val="clear" w:color="auto" w:fill="FFFFFF"/>
        </w:rPr>
      </w:pPr>
      <w:r w:rsidRPr="00FF669E">
        <w:rPr>
          <w:rFonts w:ascii="Arial" w:eastAsia="Calibri" w:hAnsi="Arial" w:cs="Arial"/>
          <w:color w:val="201F1E"/>
          <w:shd w:val="clear" w:color="auto" w:fill="FFFFFF"/>
        </w:rPr>
        <w:t>Doch in Madagaskar sind viele Schulen weit entfernt von den Dörfern, sodass der Weg zur Schule für die jüngeren Kinder lang, gefährlich oder aber unmöglich ist. Außerdem können sich viele Familien das Schulgeld oder die Schulbücher nicht leisten. Ein Großteil der Kinder, vor allem der Mädchen</w:t>
      </w:r>
      <w:r>
        <w:rPr>
          <w:rFonts w:ascii="Arial" w:eastAsia="Calibri" w:hAnsi="Arial" w:cs="Arial"/>
          <w:color w:val="201F1E"/>
          <w:shd w:val="clear" w:color="auto" w:fill="FFFFFF"/>
        </w:rPr>
        <w:t>,</w:t>
      </w:r>
      <w:r w:rsidRPr="00FF669E">
        <w:rPr>
          <w:rFonts w:ascii="Arial" w:eastAsia="Calibri" w:hAnsi="Arial" w:cs="Arial"/>
          <w:color w:val="201F1E"/>
          <w:shd w:val="clear" w:color="auto" w:fill="FFFFFF"/>
        </w:rPr>
        <w:t xml:space="preserve"> erhält kaum oder gar keine Schulbildung. </w:t>
      </w:r>
    </w:p>
    <w:p w14:paraId="5A3FB3C0" w14:textId="77777777" w:rsidR="005A1934" w:rsidRPr="00FF669E" w:rsidRDefault="005A1934" w:rsidP="005A1934">
      <w:pPr>
        <w:spacing w:after="0" w:line="360" w:lineRule="auto"/>
        <w:ind w:firstLine="708"/>
        <w:jc w:val="both"/>
        <w:rPr>
          <w:rFonts w:ascii="Arial" w:eastAsia="Calibri" w:hAnsi="Arial" w:cs="Arial"/>
          <w:color w:val="201F1E"/>
          <w:shd w:val="clear" w:color="auto" w:fill="FFFFFF"/>
        </w:rPr>
      </w:pPr>
      <w:r w:rsidRPr="00FF669E">
        <w:rPr>
          <w:rFonts w:ascii="Arial" w:eastAsia="Calibri" w:hAnsi="Arial" w:cs="Arial"/>
          <w:color w:val="201F1E"/>
          <w:shd w:val="clear" w:color="auto" w:fill="FFFFFF"/>
        </w:rPr>
        <w:t>Das soll sich ändern!</w:t>
      </w:r>
    </w:p>
    <w:p w14:paraId="1B9E6BA3" w14:textId="77777777" w:rsidR="005A1934" w:rsidRPr="00FF669E" w:rsidRDefault="005A1934" w:rsidP="005A1934">
      <w:pPr>
        <w:spacing w:after="0" w:line="360" w:lineRule="auto"/>
        <w:jc w:val="both"/>
        <w:rPr>
          <w:rFonts w:ascii="Arial" w:eastAsia="Calibri" w:hAnsi="Arial" w:cs="Arial"/>
          <w:color w:val="201F1E"/>
          <w:shd w:val="clear" w:color="auto" w:fill="FFFFFF"/>
        </w:rPr>
      </w:pPr>
      <w:r w:rsidRPr="00FF669E">
        <w:rPr>
          <w:rFonts w:ascii="Arial" w:eastAsia="Calibri" w:hAnsi="Arial" w:cs="Arial"/>
          <w:i/>
          <w:iCs/>
          <w:color w:val="201F1E"/>
          <w:shd w:val="clear" w:color="auto" w:fill="FFFFFF"/>
        </w:rPr>
        <w:t>Ein Personalausweis und eine Hacke</w:t>
      </w:r>
      <w:r w:rsidRPr="00FF669E">
        <w:rPr>
          <w:rFonts w:ascii="Arial" w:eastAsia="Calibri" w:hAnsi="Arial" w:cs="Arial"/>
          <w:color w:val="201F1E"/>
          <w:shd w:val="clear" w:color="auto" w:fill="FFFFFF"/>
        </w:rPr>
        <w:t xml:space="preserve">: </w:t>
      </w:r>
    </w:p>
    <w:p w14:paraId="279401B7" w14:textId="77777777" w:rsidR="005A1934" w:rsidRPr="00FF669E" w:rsidRDefault="005A1934" w:rsidP="005A1934">
      <w:pPr>
        <w:spacing w:after="0" w:line="360" w:lineRule="auto"/>
        <w:ind w:left="708" w:hanging="708"/>
        <w:jc w:val="both"/>
        <w:rPr>
          <w:rFonts w:ascii="Arial" w:eastAsia="Calibri" w:hAnsi="Arial" w:cs="Arial"/>
          <w:color w:val="201F1E"/>
          <w:shd w:val="clear" w:color="auto" w:fill="FFFFFF"/>
        </w:rPr>
      </w:pPr>
      <w:r w:rsidRPr="00FF669E">
        <w:rPr>
          <w:rFonts w:ascii="Arial" w:eastAsia="Calibri" w:hAnsi="Arial" w:cs="Arial"/>
          <w:b/>
          <w:bCs/>
          <w:iCs/>
          <w:color w:val="201F1E"/>
          <w:shd w:val="clear" w:color="auto" w:fill="FFFFFF"/>
        </w:rPr>
        <w:lastRenderedPageBreak/>
        <w:t>S</w:t>
      </w:r>
      <w:r w:rsidRPr="00FF669E">
        <w:rPr>
          <w:rFonts w:ascii="Arial" w:eastAsia="Calibri" w:hAnsi="Arial" w:cs="Arial"/>
          <w:i/>
          <w:iCs/>
          <w:color w:val="201F1E"/>
          <w:shd w:val="clear" w:color="auto" w:fill="FFFFFF"/>
        </w:rPr>
        <w:tab/>
      </w:r>
      <w:r w:rsidRPr="00FF669E">
        <w:rPr>
          <w:rFonts w:ascii="Arial" w:eastAsia="Calibri" w:hAnsi="Arial" w:cs="Arial"/>
          <w:color w:val="201F1E"/>
          <w:shd w:val="clear" w:color="auto" w:fill="FFFFFF"/>
        </w:rPr>
        <w:t xml:space="preserve">Vor allem die Frauen, die in Madagaskar auf dem Land leben, haben in der noch immer sehr traditionell geprägten Gesellschaft wenig Spielraum für ein selbstbestimmtes Leben. Dass sie ihr Leben selbst in die Hand nehmen, ein Recht auf Grund und Boden beanspruchen, um ihn zu bebauen und davon zu leben, das erscheint vielen Menschen noch immer anstößig oder falsch. </w:t>
      </w:r>
    </w:p>
    <w:p w14:paraId="7412977A" w14:textId="77777777" w:rsidR="005A1934" w:rsidRPr="00FF669E" w:rsidRDefault="005A1934" w:rsidP="005A1934">
      <w:pPr>
        <w:spacing w:after="0" w:line="360" w:lineRule="auto"/>
        <w:ind w:firstLine="708"/>
        <w:jc w:val="both"/>
        <w:rPr>
          <w:rFonts w:ascii="Arial" w:eastAsia="Calibri" w:hAnsi="Arial" w:cs="Arial"/>
          <w:color w:val="201F1E"/>
          <w:shd w:val="clear" w:color="auto" w:fill="FFFFFF"/>
        </w:rPr>
      </w:pPr>
      <w:r w:rsidRPr="00FF669E">
        <w:rPr>
          <w:rFonts w:ascii="Arial" w:eastAsia="Calibri" w:hAnsi="Arial" w:cs="Arial"/>
          <w:color w:val="201F1E"/>
          <w:shd w:val="clear" w:color="auto" w:fill="FFFFFF"/>
        </w:rPr>
        <w:t xml:space="preserve">Das soll sich ändern! </w:t>
      </w:r>
    </w:p>
    <w:p w14:paraId="084A26E6" w14:textId="77777777" w:rsidR="005A1934" w:rsidRPr="00FF669E" w:rsidRDefault="005A1934" w:rsidP="005A1934">
      <w:pPr>
        <w:spacing w:after="0" w:line="360" w:lineRule="auto"/>
        <w:ind w:left="720"/>
        <w:contextualSpacing/>
        <w:jc w:val="both"/>
        <w:rPr>
          <w:rFonts w:ascii="Arial" w:eastAsia="Calibri" w:hAnsi="Arial" w:cs="Arial"/>
          <w:i/>
          <w:iCs/>
          <w:color w:val="201F1E"/>
          <w:shd w:val="clear" w:color="auto" w:fill="FFFFFF"/>
        </w:rPr>
      </w:pPr>
    </w:p>
    <w:p w14:paraId="1FC2F789" w14:textId="77777777" w:rsidR="005A1934" w:rsidRPr="00FF669E" w:rsidRDefault="005A1934" w:rsidP="005A1934">
      <w:pPr>
        <w:spacing w:after="0" w:line="360" w:lineRule="auto"/>
        <w:jc w:val="both"/>
        <w:rPr>
          <w:rFonts w:ascii="Arial" w:eastAsia="Calibri" w:hAnsi="Arial" w:cs="Arial"/>
          <w:color w:val="201F1E"/>
          <w:shd w:val="clear" w:color="auto" w:fill="FFFFFF"/>
        </w:rPr>
      </w:pPr>
      <w:r w:rsidRPr="00FF669E">
        <w:rPr>
          <w:rFonts w:ascii="Arial" w:eastAsia="Calibri" w:hAnsi="Arial" w:cs="Arial"/>
          <w:i/>
          <w:iCs/>
          <w:color w:val="201F1E"/>
          <w:shd w:val="clear" w:color="auto" w:fill="FFFFFF"/>
        </w:rPr>
        <w:t>Eine Packung Menstruationsbinden oder Tampons</w:t>
      </w:r>
      <w:r w:rsidRPr="00FF669E">
        <w:rPr>
          <w:rFonts w:ascii="Arial" w:eastAsia="Calibri" w:hAnsi="Arial" w:cs="Arial"/>
          <w:color w:val="201F1E"/>
          <w:shd w:val="clear" w:color="auto" w:fill="FFFFFF"/>
        </w:rPr>
        <w:t xml:space="preserve">: </w:t>
      </w:r>
    </w:p>
    <w:p w14:paraId="159EFC2B" w14:textId="77777777" w:rsidR="005A1934" w:rsidRPr="00FF669E" w:rsidRDefault="005A1934" w:rsidP="005A1934">
      <w:pPr>
        <w:spacing w:after="0" w:line="360" w:lineRule="auto"/>
        <w:ind w:left="708" w:hanging="708"/>
        <w:jc w:val="both"/>
        <w:rPr>
          <w:rFonts w:ascii="Arial" w:eastAsia="Calibri" w:hAnsi="Arial" w:cs="Arial"/>
          <w:color w:val="201F1E"/>
          <w:shd w:val="clear" w:color="auto" w:fill="FFFFFF"/>
        </w:rPr>
      </w:pPr>
      <w:r w:rsidRPr="00FF669E">
        <w:rPr>
          <w:rFonts w:ascii="Arial" w:eastAsia="Calibri" w:hAnsi="Arial" w:cs="Arial"/>
          <w:b/>
          <w:bCs/>
          <w:color w:val="201F1E"/>
          <w:shd w:val="clear" w:color="auto" w:fill="FFFFFF"/>
        </w:rPr>
        <w:t>S</w:t>
      </w:r>
      <w:r w:rsidRPr="00FF669E">
        <w:rPr>
          <w:rFonts w:ascii="Arial" w:eastAsia="Calibri" w:hAnsi="Arial" w:cs="Arial"/>
          <w:i/>
          <w:iCs/>
          <w:color w:val="201F1E"/>
          <w:shd w:val="clear" w:color="auto" w:fill="FFFFFF"/>
        </w:rPr>
        <w:tab/>
      </w:r>
      <w:r w:rsidRPr="00FF669E">
        <w:rPr>
          <w:rFonts w:ascii="Arial" w:eastAsia="Calibri" w:hAnsi="Arial" w:cs="Arial"/>
          <w:color w:val="201F1E"/>
          <w:shd w:val="clear" w:color="auto" w:fill="FFFFFF"/>
        </w:rPr>
        <w:t xml:space="preserve">Gerade für Mädchen gestaltet sich das Erwachsenwerden schwierig. Neben der mangelnden Schulbildung fehlt es für sie an Hygieneartikeln sowie gesundheitlicher und sexueller Aufklärung. Noch immer bestehen viele Tabus. Aufgrund dessen werden viele Mädchen sehr früh schwanger, heiraten, bleiben in Abhängigkeit vom Mann und müssen sich um Haushalt und Familie kümmern. So bestehen alte Rollenbilder fort, Zukunftschancen bleiben ungenutzt und ein selbstbestimmtes Leben ist kaum möglich. </w:t>
      </w:r>
    </w:p>
    <w:p w14:paraId="0F3CB658" w14:textId="77777777" w:rsidR="005A1934" w:rsidRPr="00FF669E" w:rsidRDefault="005A1934" w:rsidP="005A1934">
      <w:pPr>
        <w:spacing w:after="0" w:line="360" w:lineRule="auto"/>
        <w:ind w:firstLine="708"/>
        <w:jc w:val="both"/>
        <w:rPr>
          <w:rFonts w:ascii="Arial" w:eastAsia="Calibri" w:hAnsi="Arial" w:cs="Arial"/>
          <w:color w:val="201F1E"/>
          <w:shd w:val="clear" w:color="auto" w:fill="FFFFFF"/>
        </w:rPr>
      </w:pPr>
      <w:r w:rsidRPr="00FF669E">
        <w:rPr>
          <w:rFonts w:ascii="Arial" w:eastAsia="Calibri" w:hAnsi="Arial" w:cs="Arial"/>
          <w:color w:val="201F1E"/>
          <w:shd w:val="clear" w:color="auto" w:fill="FFFFFF"/>
        </w:rPr>
        <w:t xml:space="preserve">Das soll sich ändern!  </w:t>
      </w:r>
    </w:p>
    <w:p w14:paraId="272C14B4" w14:textId="77777777" w:rsidR="005A1934" w:rsidRPr="00FF669E" w:rsidRDefault="005A1934" w:rsidP="005A1934">
      <w:pPr>
        <w:spacing w:after="0" w:line="360" w:lineRule="auto"/>
        <w:ind w:left="720"/>
        <w:contextualSpacing/>
        <w:jc w:val="both"/>
        <w:rPr>
          <w:rFonts w:ascii="Arial" w:eastAsia="Calibri" w:hAnsi="Arial" w:cs="Arial"/>
          <w:i/>
          <w:iCs/>
          <w:color w:val="201F1E"/>
          <w:shd w:val="clear" w:color="auto" w:fill="FFFFFF"/>
        </w:rPr>
      </w:pPr>
    </w:p>
    <w:p w14:paraId="612302D9" w14:textId="77777777" w:rsidR="005A1934" w:rsidRPr="00FF669E" w:rsidRDefault="005A1934" w:rsidP="005A1934">
      <w:pPr>
        <w:spacing w:after="0" w:line="360" w:lineRule="auto"/>
        <w:jc w:val="both"/>
        <w:rPr>
          <w:rFonts w:ascii="Arial" w:eastAsia="Calibri" w:hAnsi="Arial" w:cs="Arial"/>
          <w:color w:val="201F1E"/>
          <w:shd w:val="clear" w:color="auto" w:fill="FFFFFF"/>
        </w:rPr>
      </w:pPr>
      <w:r w:rsidRPr="00FF669E">
        <w:rPr>
          <w:rFonts w:ascii="Arial" w:eastAsia="Calibri" w:hAnsi="Arial" w:cs="Arial"/>
          <w:i/>
          <w:iCs/>
          <w:color w:val="201F1E"/>
          <w:shd w:val="clear" w:color="auto" w:fill="FFFFFF"/>
        </w:rPr>
        <w:t>Ein Ball</w:t>
      </w:r>
      <w:r w:rsidRPr="00FF669E">
        <w:rPr>
          <w:rFonts w:ascii="Arial" w:eastAsia="Calibri" w:hAnsi="Arial" w:cs="Arial"/>
          <w:color w:val="201F1E"/>
          <w:shd w:val="clear" w:color="auto" w:fill="FFFFFF"/>
        </w:rPr>
        <w:t xml:space="preserve">: </w:t>
      </w:r>
    </w:p>
    <w:p w14:paraId="17312749" w14:textId="77777777" w:rsidR="005A1934" w:rsidRPr="00FF669E" w:rsidRDefault="005A1934" w:rsidP="005A1934">
      <w:pPr>
        <w:spacing w:after="0" w:line="360" w:lineRule="auto"/>
        <w:ind w:left="708" w:hanging="708"/>
        <w:jc w:val="both"/>
        <w:rPr>
          <w:rFonts w:ascii="Arial" w:eastAsia="Calibri" w:hAnsi="Arial" w:cs="Arial"/>
          <w:color w:val="201F1E"/>
          <w:shd w:val="clear" w:color="auto" w:fill="FFFFFF"/>
        </w:rPr>
      </w:pPr>
      <w:r w:rsidRPr="00FF669E">
        <w:rPr>
          <w:rFonts w:ascii="Arial" w:eastAsia="Calibri" w:hAnsi="Arial" w:cs="Arial"/>
          <w:b/>
          <w:bCs/>
          <w:color w:val="201F1E"/>
          <w:shd w:val="clear" w:color="auto" w:fill="FFFFFF"/>
        </w:rPr>
        <w:t>S</w:t>
      </w:r>
      <w:r w:rsidRPr="00FF669E">
        <w:rPr>
          <w:rFonts w:ascii="Arial" w:eastAsia="Calibri" w:hAnsi="Arial" w:cs="Arial"/>
          <w:i/>
          <w:iCs/>
          <w:color w:val="201F1E"/>
          <w:shd w:val="clear" w:color="auto" w:fill="FFFFFF"/>
        </w:rPr>
        <w:tab/>
      </w:r>
      <w:r w:rsidRPr="00FF669E">
        <w:rPr>
          <w:rFonts w:ascii="Arial" w:eastAsia="Calibri" w:hAnsi="Arial" w:cs="Arial"/>
          <w:color w:val="201F1E"/>
          <w:shd w:val="clear" w:color="auto" w:fill="FFFFFF"/>
        </w:rPr>
        <w:t xml:space="preserve">In Madagaskar müssen viele Kinder ihren Eltern bei der Arbeit helfen und zum Lebensunterhalt der Familie beitragen. Deshalb können sie nicht zur Schule gehen und haben nur wenig Freizeit, um zu spielen und eine unbeschwerte Kindheit zu erleben. </w:t>
      </w:r>
    </w:p>
    <w:p w14:paraId="53BCD6F0" w14:textId="77777777" w:rsidR="005A1934" w:rsidRPr="00FF669E" w:rsidRDefault="005A1934" w:rsidP="005A1934">
      <w:pPr>
        <w:spacing w:after="0" w:line="360" w:lineRule="auto"/>
        <w:ind w:firstLine="708"/>
        <w:jc w:val="both"/>
        <w:rPr>
          <w:rFonts w:ascii="Arial" w:eastAsia="Calibri" w:hAnsi="Arial" w:cs="Arial"/>
          <w:color w:val="201F1E"/>
          <w:shd w:val="clear" w:color="auto" w:fill="FFFFFF"/>
        </w:rPr>
      </w:pPr>
      <w:r w:rsidRPr="00FF669E">
        <w:rPr>
          <w:rFonts w:ascii="Arial" w:eastAsia="Calibri" w:hAnsi="Arial" w:cs="Arial"/>
          <w:color w:val="201F1E"/>
          <w:shd w:val="clear" w:color="auto" w:fill="FFFFFF"/>
        </w:rPr>
        <w:t>Das soll sich ändern!</w:t>
      </w:r>
    </w:p>
    <w:p w14:paraId="0E8E909A" w14:textId="77777777" w:rsidR="005A1934" w:rsidRPr="00FF669E" w:rsidRDefault="005A1934" w:rsidP="005A1934">
      <w:pPr>
        <w:spacing w:after="0" w:line="360" w:lineRule="auto"/>
        <w:ind w:left="708" w:hanging="348"/>
        <w:jc w:val="both"/>
        <w:rPr>
          <w:rFonts w:ascii="Arial" w:eastAsia="Calibri" w:hAnsi="Arial" w:cs="Arial"/>
          <w:b/>
          <w:bCs/>
          <w:color w:val="201F1E"/>
          <w:shd w:val="clear" w:color="auto" w:fill="FFFFFF"/>
        </w:rPr>
      </w:pPr>
    </w:p>
    <w:p w14:paraId="0E4E2E81" w14:textId="77777777" w:rsidR="005A1934" w:rsidRPr="00FF669E" w:rsidRDefault="005A1934" w:rsidP="005A1934">
      <w:pPr>
        <w:spacing w:after="0" w:line="360" w:lineRule="auto"/>
        <w:ind w:left="708" w:hanging="708"/>
        <w:jc w:val="both"/>
        <w:rPr>
          <w:rFonts w:ascii="Arial" w:eastAsia="Calibri" w:hAnsi="Arial" w:cs="Arial"/>
          <w:color w:val="201F1E"/>
          <w:shd w:val="clear" w:color="auto" w:fill="FFFFFF"/>
        </w:rPr>
      </w:pPr>
      <w:r w:rsidRPr="00FF669E">
        <w:rPr>
          <w:rFonts w:ascii="Arial" w:eastAsia="Calibri" w:hAnsi="Arial" w:cs="Arial"/>
          <w:b/>
          <w:bCs/>
          <w:color w:val="201F1E"/>
          <w:shd w:val="clear" w:color="auto" w:fill="FFFFFF"/>
        </w:rPr>
        <w:t>S</w:t>
      </w:r>
      <w:r w:rsidRPr="00FF669E">
        <w:rPr>
          <w:rFonts w:ascii="Arial" w:eastAsia="Calibri" w:hAnsi="Arial" w:cs="Arial"/>
          <w:color w:val="201F1E"/>
          <w:shd w:val="clear" w:color="auto" w:fill="FFFFFF"/>
        </w:rPr>
        <w:t xml:space="preserve"> </w:t>
      </w:r>
      <w:r w:rsidRPr="00FF669E">
        <w:rPr>
          <w:rFonts w:ascii="Arial" w:eastAsia="Calibri" w:hAnsi="Arial" w:cs="Arial"/>
          <w:color w:val="201F1E"/>
          <w:shd w:val="clear" w:color="auto" w:fill="FFFFFF"/>
        </w:rPr>
        <w:tab/>
        <w:t xml:space="preserve">Zusammen mit Misereor und seinen Partnerorganisationen wie </w:t>
      </w:r>
      <w:r w:rsidRPr="00FF669E">
        <w:rPr>
          <w:rFonts w:ascii="Arial" w:eastAsia="Calibri" w:hAnsi="Arial" w:cs="Arial"/>
          <w:iCs/>
          <w:color w:val="201F1E"/>
          <w:shd w:val="clear" w:color="auto" w:fill="FFFFFF"/>
        </w:rPr>
        <w:t xml:space="preserve">Vahatra </w:t>
      </w:r>
      <w:r w:rsidRPr="00FF669E">
        <w:rPr>
          <w:rFonts w:ascii="Arial" w:eastAsia="Calibri" w:hAnsi="Arial" w:cs="Arial"/>
          <w:i/>
          <w:iCs/>
          <w:color w:val="201F1E"/>
          <w:shd w:val="clear" w:color="auto" w:fill="FFFFFF"/>
        </w:rPr>
        <w:t>(sprich: Vahadsch)</w:t>
      </w:r>
      <w:r w:rsidRPr="00FF669E">
        <w:rPr>
          <w:rFonts w:ascii="Arial" w:eastAsia="Calibri" w:hAnsi="Arial" w:cs="Arial"/>
          <w:color w:val="201F1E"/>
          <w:shd w:val="clear" w:color="auto" w:fill="FFFFFF"/>
        </w:rPr>
        <w:t xml:space="preserve"> und </w:t>
      </w:r>
      <w:r w:rsidRPr="00FF669E">
        <w:rPr>
          <w:rFonts w:ascii="Arial" w:eastAsia="Calibri" w:hAnsi="Arial" w:cs="Arial"/>
          <w:iCs/>
          <w:color w:val="201F1E"/>
          <w:shd w:val="clear" w:color="auto" w:fill="FFFFFF"/>
        </w:rPr>
        <w:t>VOZAMA</w:t>
      </w:r>
      <w:r w:rsidRPr="00FF669E">
        <w:rPr>
          <w:rFonts w:ascii="Arial" w:eastAsia="Calibri" w:hAnsi="Arial" w:cs="Arial"/>
          <w:color w:val="201F1E"/>
          <w:shd w:val="clear" w:color="auto" w:fill="FFFFFF"/>
        </w:rPr>
        <w:t xml:space="preserve"> wollen wir diese Veränderungen schaffen. Wir leben in der </w:t>
      </w:r>
      <w:r>
        <w:rPr>
          <w:rFonts w:ascii="Arial" w:eastAsia="Calibri" w:hAnsi="Arial" w:cs="Arial"/>
          <w:color w:val="201F1E"/>
          <w:shd w:val="clear" w:color="auto" w:fill="FFFFFF"/>
        </w:rPr>
        <w:t>E</w:t>
      </w:r>
      <w:r w:rsidRPr="00FF669E">
        <w:rPr>
          <w:rFonts w:ascii="Arial" w:eastAsia="Calibri" w:hAnsi="Arial" w:cs="Arial"/>
          <w:color w:val="201F1E"/>
          <w:shd w:val="clear" w:color="auto" w:fill="FFFFFF"/>
        </w:rPr>
        <w:t xml:space="preserve">inen Welt, dem „gemeinsamen Haus Erde“, wie Papst Franziskus es formuliert hat. Die Nöte und Hoffnungen sowie der Einsatz für mehr Bildung, Ausbildung und Mitbestimmung von Frauen in Madagaskar können uns nicht egal sein. Wir möchten ihr Engagement unterstützen und als Vorbild für uns nehmen, um uns auch in unserem Alltag für mehr Miteinander, Gleichberechtigung und Teilhabe einzusetzen. </w:t>
      </w:r>
    </w:p>
    <w:p w14:paraId="685AB412" w14:textId="77777777" w:rsidR="005A1934" w:rsidRPr="00FF669E" w:rsidRDefault="005A1934" w:rsidP="005A1934">
      <w:pPr>
        <w:spacing w:after="0" w:line="360" w:lineRule="auto"/>
        <w:jc w:val="both"/>
        <w:rPr>
          <w:rFonts w:ascii="Calibri" w:eastAsia="Calibri" w:hAnsi="Calibri" w:cs="Calibri"/>
          <w:color w:val="201F1E"/>
          <w:sz w:val="24"/>
          <w:szCs w:val="24"/>
          <w:shd w:val="clear" w:color="auto" w:fill="FFFFFF"/>
        </w:rPr>
      </w:pPr>
    </w:p>
    <w:p w14:paraId="7ABB12FE" w14:textId="77777777" w:rsidR="005A1934" w:rsidRPr="002A05BA" w:rsidRDefault="005A1934" w:rsidP="005A1934">
      <w:pPr>
        <w:spacing w:after="0" w:line="360" w:lineRule="auto"/>
        <w:jc w:val="both"/>
        <w:rPr>
          <w:rFonts w:ascii="Arial" w:eastAsia="Calibri" w:hAnsi="Arial" w:cs="Arial"/>
          <w:color w:val="201F1E"/>
          <w:u w:val="single"/>
          <w:shd w:val="clear" w:color="auto" w:fill="FFFFFF"/>
        </w:rPr>
      </w:pPr>
      <w:r w:rsidRPr="002A05BA">
        <w:rPr>
          <w:rFonts w:ascii="Arial" w:eastAsia="Calibri" w:hAnsi="Arial" w:cs="Arial"/>
          <w:b/>
          <w:bCs/>
          <w:color w:val="201F1E"/>
          <w:shd w:val="clear" w:color="auto" w:fill="FFFFFF"/>
        </w:rPr>
        <w:t>Baustein Fürbitten</w:t>
      </w:r>
    </w:p>
    <w:p w14:paraId="75D48F29" w14:textId="77777777" w:rsidR="005A1934" w:rsidRPr="002A05BA" w:rsidRDefault="005A1934" w:rsidP="005A1934">
      <w:pPr>
        <w:spacing w:after="0" w:line="360" w:lineRule="auto"/>
        <w:ind w:left="708" w:hanging="708"/>
        <w:jc w:val="both"/>
        <w:rPr>
          <w:rFonts w:ascii="Arial" w:eastAsia="Calibri" w:hAnsi="Arial" w:cs="Arial"/>
          <w:color w:val="201F1E"/>
          <w:shd w:val="clear" w:color="auto" w:fill="FFFFFF"/>
        </w:rPr>
      </w:pPr>
      <w:r w:rsidRPr="002A05BA">
        <w:rPr>
          <w:rFonts w:ascii="Arial" w:eastAsia="Calibri" w:hAnsi="Arial" w:cs="Arial"/>
          <w:b/>
          <w:bCs/>
          <w:color w:val="201F1E"/>
          <w:shd w:val="clear" w:color="auto" w:fill="FFFFFF"/>
        </w:rPr>
        <w:t>L</w:t>
      </w:r>
      <w:r w:rsidRPr="002A05BA">
        <w:rPr>
          <w:rFonts w:ascii="Arial" w:eastAsia="Calibri" w:hAnsi="Arial" w:cs="Arial"/>
          <w:color w:val="201F1E"/>
          <w:shd w:val="clear" w:color="auto" w:fill="FFFFFF"/>
        </w:rPr>
        <w:t xml:space="preserve"> </w:t>
      </w:r>
      <w:r w:rsidRPr="002A05BA">
        <w:rPr>
          <w:rFonts w:ascii="Arial" w:eastAsia="Calibri" w:hAnsi="Arial" w:cs="Arial"/>
          <w:color w:val="201F1E"/>
          <w:shd w:val="clear" w:color="auto" w:fill="FFFFFF"/>
        </w:rPr>
        <w:tab/>
        <w:t xml:space="preserve">Lasst uns nun all unsere Anliegen und Sorgen, Hoffnungen und Träume vor Gott bringen, der uns das Leben geschenkt hat und auf unseren Wegen begleitet: </w:t>
      </w:r>
    </w:p>
    <w:p w14:paraId="674B733F" w14:textId="77777777" w:rsidR="005A1934" w:rsidRPr="002A05BA" w:rsidRDefault="005A1934" w:rsidP="005A1934">
      <w:pPr>
        <w:spacing w:after="0" w:line="360" w:lineRule="auto"/>
        <w:ind w:left="708" w:hanging="708"/>
        <w:jc w:val="both"/>
        <w:rPr>
          <w:rFonts w:ascii="Arial" w:eastAsia="Calibri" w:hAnsi="Arial" w:cs="Arial"/>
          <w:color w:val="201F1E"/>
          <w:shd w:val="clear" w:color="auto" w:fill="FFFFFF"/>
        </w:rPr>
      </w:pPr>
      <w:r w:rsidRPr="002A05BA">
        <w:rPr>
          <w:rFonts w:ascii="Arial" w:eastAsia="Calibri" w:hAnsi="Arial" w:cs="Arial"/>
          <w:b/>
          <w:bCs/>
          <w:color w:val="201F1E"/>
          <w:shd w:val="clear" w:color="auto" w:fill="FFFFFF"/>
        </w:rPr>
        <w:t>S1</w:t>
      </w:r>
      <w:r w:rsidRPr="002A05BA">
        <w:rPr>
          <w:rFonts w:ascii="Arial" w:eastAsia="Calibri" w:hAnsi="Arial" w:cs="Arial"/>
          <w:color w:val="201F1E"/>
          <w:shd w:val="clear" w:color="auto" w:fill="FFFFFF"/>
        </w:rPr>
        <w:tab/>
        <w:t xml:space="preserve">In Madagaskar und weltweit engagieren sich Frauen für mehr Teilhabe und Gleichberechtigung. </w:t>
      </w:r>
    </w:p>
    <w:p w14:paraId="5491214F" w14:textId="77777777" w:rsidR="005A1934" w:rsidRPr="002A05BA" w:rsidRDefault="005A1934" w:rsidP="005A1934">
      <w:pPr>
        <w:spacing w:after="0" w:line="360" w:lineRule="auto"/>
        <w:ind w:left="700" w:hanging="700"/>
        <w:jc w:val="both"/>
        <w:rPr>
          <w:rFonts w:ascii="Arial" w:eastAsia="Calibri" w:hAnsi="Arial" w:cs="Arial"/>
          <w:color w:val="201F1E"/>
          <w:shd w:val="clear" w:color="auto" w:fill="FFFFFF"/>
        </w:rPr>
      </w:pPr>
      <w:bookmarkStart w:id="4" w:name="_Hlk115275474"/>
      <w:r w:rsidRPr="002A05BA">
        <w:rPr>
          <w:rFonts w:ascii="Arial" w:eastAsia="Calibri" w:hAnsi="Arial" w:cs="Arial"/>
          <w:b/>
          <w:bCs/>
          <w:shd w:val="clear" w:color="auto" w:fill="FFFFFF"/>
        </w:rPr>
        <w:lastRenderedPageBreak/>
        <w:t>S2</w:t>
      </w:r>
      <w:r w:rsidRPr="002A05BA">
        <w:rPr>
          <w:rFonts w:ascii="Arial" w:eastAsia="Calibri" w:hAnsi="Arial" w:cs="Arial"/>
          <w:shd w:val="clear" w:color="auto" w:fill="FFFFFF"/>
        </w:rPr>
        <w:tab/>
        <w:t xml:space="preserve">Gott wir bitten dich: </w:t>
      </w:r>
      <w:bookmarkEnd w:id="4"/>
      <w:r w:rsidRPr="002A05BA">
        <w:rPr>
          <w:rFonts w:ascii="Arial" w:eastAsia="Calibri" w:hAnsi="Arial" w:cs="Arial"/>
          <w:shd w:val="clear" w:color="auto" w:fill="FFFFFF"/>
        </w:rPr>
        <w:t xml:space="preserve">Unterstütze sie in ihrem Engagement, Veränderungen hin zu einer </w:t>
      </w:r>
      <w:r w:rsidRPr="002A05BA">
        <w:rPr>
          <w:rFonts w:ascii="Arial" w:eastAsia="Calibri" w:hAnsi="Arial" w:cs="Arial"/>
          <w:color w:val="201F1E"/>
          <w:shd w:val="clear" w:color="auto" w:fill="FFFFFF"/>
        </w:rPr>
        <w:t>besseren und nachhaltigeren Zukunft zu schaffen, an der alle, egal welcher Herkunft und welchen Geschlechts, teilhaben dürfen.</w:t>
      </w:r>
    </w:p>
    <w:p w14:paraId="5EB7C357" w14:textId="77777777" w:rsidR="005A1934" w:rsidRPr="002A05BA" w:rsidRDefault="005A1934" w:rsidP="005A1934">
      <w:pPr>
        <w:spacing w:after="0" w:line="360" w:lineRule="auto"/>
        <w:ind w:firstLine="708"/>
        <w:jc w:val="both"/>
        <w:rPr>
          <w:rFonts w:ascii="Arial" w:eastAsia="Calibri" w:hAnsi="Arial" w:cs="Arial"/>
          <w:shd w:val="clear" w:color="auto" w:fill="FFFFFF"/>
        </w:rPr>
      </w:pPr>
      <w:bookmarkStart w:id="5" w:name="_Hlk115275510"/>
      <w:r w:rsidRPr="002A05BA">
        <w:rPr>
          <w:rFonts w:ascii="Arial" w:eastAsia="Calibri" w:hAnsi="Arial" w:cs="Arial"/>
          <w:shd w:val="clear" w:color="auto" w:fill="FFFFFF"/>
        </w:rPr>
        <w:t>Gott, du Quelle des Lebens</w:t>
      </w:r>
    </w:p>
    <w:p w14:paraId="4ACDD32C" w14:textId="77777777" w:rsidR="005A1934" w:rsidRPr="002A05BA" w:rsidRDefault="005A1934" w:rsidP="005A1934">
      <w:pPr>
        <w:spacing w:after="0" w:line="360" w:lineRule="auto"/>
        <w:jc w:val="both"/>
        <w:rPr>
          <w:rFonts w:ascii="Arial" w:eastAsia="Calibri" w:hAnsi="Arial" w:cs="Arial"/>
          <w:color w:val="201F1E"/>
          <w:shd w:val="clear" w:color="auto" w:fill="FFFFFF"/>
        </w:rPr>
      </w:pPr>
      <w:r w:rsidRPr="002A05BA">
        <w:rPr>
          <w:rFonts w:ascii="Arial" w:eastAsia="Calibri" w:hAnsi="Arial" w:cs="Arial"/>
          <w:b/>
          <w:bCs/>
          <w:color w:val="201F1E"/>
          <w:shd w:val="clear" w:color="auto" w:fill="FFFFFF"/>
        </w:rPr>
        <w:t>A</w:t>
      </w:r>
      <w:r w:rsidRPr="002A05BA">
        <w:rPr>
          <w:rFonts w:ascii="Arial" w:eastAsia="Calibri" w:hAnsi="Arial" w:cs="Arial"/>
          <w:color w:val="201F1E"/>
          <w:shd w:val="clear" w:color="auto" w:fill="FFFFFF"/>
        </w:rPr>
        <w:tab/>
        <w:t>Wir bitten dich, erhöre uns!</w:t>
      </w:r>
    </w:p>
    <w:bookmarkEnd w:id="5"/>
    <w:p w14:paraId="552B0E68" w14:textId="77777777" w:rsidR="005A1934" w:rsidRPr="002A05BA" w:rsidRDefault="005A1934" w:rsidP="005A1934">
      <w:pPr>
        <w:spacing w:after="0" w:line="360" w:lineRule="auto"/>
        <w:contextualSpacing/>
        <w:jc w:val="both"/>
        <w:rPr>
          <w:rFonts w:ascii="Arial" w:eastAsia="Calibri" w:hAnsi="Arial" w:cs="Arial"/>
          <w:color w:val="201F1E"/>
          <w:shd w:val="clear" w:color="auto" w:fill="FFFFFF"/>
        </w:rPr>
      </w:pPr>
    </w:p>
    <w:p w14:paraId="6FD49A4C" w14:textId="77777777" w:rsidR="005A1934" w:rsidRPr="002A05BA" w:rsidRDefault="005A1934" w:rsidP="005A1934">
      <w:pPr>
        <w:spacing w:after="0" w:line="360" w:lineRule="auto"/>
        <w:ind w:left="708" w:hanging="708"/>
        <w:jc w:val="both"/>
        <w:rPr>
          <w:rFonts w:ascii="Arial" w:eastAsia="Calibri" w:hAnsi="Arial" w:cs="Arial"/>
          <w:color w:val="201F1E"/>
          <w:shd w:val="clear" w:color="auto" w:fill="FFFFFF"/>
        </w:rPr>
      </w:pPr>
      <w:r w:rsidRPr="002A05BA">
        <w:rPr>
          <w:rFonts w:ascii="Arial" w:eastAsia="Calibri" w:hAnsi="Arial" w:cs="Arial"/>
          <w:b/>
          <w:bCs/>
          <w:color w:val="201F1E"/>
          <w:shd w:val="clear" w:color="auto" w:fill="FFFFFF"/>
        </w:rPr>
        <w:t>S1</w:t>
      </w:r>
      <w:r w:rsidRPr="002A05BA">
        <w:rPr>
          <w:rFonts w:ascii="Arial" w:eastAsia="Calibri" w:hAnsi="Arial" w:cs="Arial"/>
          <w:color w:val="201F1E"/>
          <w:shd w:val="clear" w:color="auto" w:fill="FFFFFF"/>
        </w:rPr>
        <w:tab/>
        <w:t xml:space="preserve">Bildung ist ein Menschenrecht. Doch in vielen Ländern der Welt, auch in Madagaskar, bleibt vielen Kindern und Jugendlichen, vor allem Mädchen, der Zugang zu Bildung und Ausbildung verwehrt. </w:t>
      </w:r>
    </w:p>
    <w:p w14:paraId="4A3052BD" w14:textId="77777777" w:rsidR="005A1934" w:rsidRPr="002A05BA" w:rsidRDefault="005A1934" w:rsidP="005A1934">
      <w:pPr>
        <w:spacing w:after="0" w:line="360" w:lineRule="auto"/>
        <w:ind w:left="708" w:hanging="708"/>
        <w:jc w:val="both"/>
        <w:rPr>
          <w:rFonts w:ascii="Arial" w:eastAsia="Calibri" w:hAnsi="Arial" w:cs="Arial"/>
          <w:color w:val="201F1E"/>
          <w:shd w:val="clear" w:color="auto" w:fill="FFFFFF"/>
        </w:rPr>
      </w:pPr>
      <w:r w:rsidRPr="002A05BA">
        <w:rPr>
          <w:rFonts w:ascii="Arial" w:eastAsia="Calibri" w:hAnsi="Arial" w:cs="Arial"/>
          <w:b/>
          <w:bCs/>
          <w:shd w:val="clear" w:color="auto" w:fill="FFFFFF"/>
        </w:rPr>
        <w:t>S2</w:t>
      </w:r>
      <w:r w:rsidRPr="002A05BA">
        <w:rPr>
          <w:rFonts w:ascii="Arial" w:eastAsia="Calibri" w:hAnsi="Arial" w:cs="Arial"/>
          <w:shd w:val="clear" w:color="auto" w:fill="FFFFFF"/>
        </w:rPr>
        <w:tab/>
        <w:t>Gott wir bitten dich:</w:t>
      </w:r>
      <w:r w:rsidRPr="002A05BA">
        <w:rPr>
          <w:rFonts w:ascii="Arial" w:eastAsia="Calibri" w:hAnsi="Arial" w:cs="Arial"/>
          <w:color w:val="201F1E"/>
          <w:shd w:val="clear" w:color="auto" w:fill="FFFFFF"/>
        </w:rPr>
        <w:t xml:space="preserve"> </w:t>
      </w:r>
      <w:r>
        <w:rPr>
          <w:rFonts w:ascii="Arial" w:eastAsia="Calibri" w:hAnsi="Arial" w:cs="Arial"/>
          <w:color w:val="201F1E"/>
          <w:shd w:val="clear" w:color="auto" w:fill="FFFFFF"/>
        </w:rPr>
        <w:t>S</w:t>
      </w:r>
      <w:r w:rsidRPr="002A05BA">
        <w:rPr>
          <w:rFonts w:ascii="Arial" w:eastAsia="Calibri" w:hAnsi="Arial" w:cs="Arial"/>
          <w:color w:val="201F1E"/>
          <w:shd w:val="clear" w:color="auto" w:fill="FFFFFF"/>
        </w:rPr>
        <w:t xml:space="preserve">tärke das Engagement der Misereor-Partner, die Alphabetisierung und Persönlichkeitsentwicklung der Jugend, insbesondere der Mädchen, zu fördern. </w:t>
      </w:r>
    </w:p>
    <w:p w14:paraId="3AE303B0" w14:textId="77777777" w:rsidR="005A1934" w:rsidRPr="002A05BA" w:rsidRDefault="005A1934" w:rsidP="005A1934">
      <w:pPr>
        <w:spacing w:after="0" w:line="360" w:lineRule="auto"/>
        <w:ind w:firstLine="708"/>
        <w:jc w:val="both"/>
        <w:rPr>
          <w:rFonts w:ascii="Arial" w:eastAsia="Calibri" w:hAnsi="Arial" w:cs="Arial"/>
          <w:shd w:val="clear" w:color="auto" w:fill="FFFFFF"/>
        </w:rPr>
      </w:pPr>
      <w:r w:rsidRPr="002A05BA">
        <w:rPr>
          <w:rFonts w:ascii="Arial" w:eastAsia="Calibri" w:hAnsi="Arial" w:cs="Arial"/>
          <w:shd w:val="clear" w:color="auto" w:fill="FFFFFF"/>
        </w:rPr>
        <w:t>Gott, du Quelle des Lebens</w:t>
      </w:r>
    </w:p>
    <w:p w14:paraId="32114769" w14:textId="77777777" w:rsidR="005A1934" w:rsidRPr="002A05BA" w:rsidRDefault="005A1934" w:rsidP="005A1934">
      <w:pPr>
        <w:spacing w:after="0" w:line="360" w:lineRule="auto"/>
        <w:jc w:val="both"/>
        <w:rPr>
          <w:rFonts w:ascii="Arial" w:eastAsia="Calibri" w:hAnsi="Arial" w:cs="Arial"/>
          <w:color w:val="201F1E"/>
          <w:shd w:val="clear" w:color="auto" w:fill="FFFFFF"/>
        </w:rPr>
      </w:pPr>
      <w:r w:rsidRPr="002A05BA">
        <w:rPr>
          <w:rFonts w:ascii="Arial" w:eastAsia="Calibri" w:hAnsi="Arial" w:cs="Arial"/>
          <w:b/>
          <w:bCs/>
          <w:color w:val="201F1E"/>
          <w:shd w:val="clear" w:color="auto" w:fill="FFFFFF"/>
        </w:rPr>
        <w:t>A</w:t>
      </w:r>
      <w:r w:rsidRPr="002A05BA">
        <w:rPr>
          <w:rFonts w:ascii="Arial" w:eastAsia="Calibri" w:hAnsi="Arial" w:cs="Arial"/>
          <w:color w:val="201F1E"/>
          <w:shd w:val="clear" w:color="auto" w:fill="FFFFFF"/>
        </w:rPr>
        <w:tab/>
        <w:t>Wir bitten dich, erhöre uns!</w:t>
      </w:r>
    </w:p>
    <w:p w14:paraId="5BED6421" w14:textId="77777777" w:rsidR="005A1934" w:rsidRPr="002A05BA" w:rsidRDefault="005A1934" w:rsidP="005A1934">
      <w:pPr>
        <w:spacing w:after="0" w:line="360" w:lineRule="auto"/>
        <w:contextualSpacing/>
        <w:jc w:val="both"/>
        <w:rPr>
          <w:rFonts w:ascii="Arial" w:eastAsia="Calibri" w:hAnsi="Arial" w:cs="Arial"/>
          <w:color w:val="201F1E"/>
          <w:shd w:val="clear" w:color="auto" w:fill="FFFFFF"/>
        </w:rPr>
      </w:pPr>
    </w:p>
    <w:p w14:paraId="3D272FCA" w14:textId="77777777" w:rsidR="005A1934" w:rsidRPr="002A05BA" w:rsidRDefault="005A1934" w:rsidP="005A1934">
      <w:pPr>
        <w:spacing w:after="0" w:line="360" w:lineRule="auto"/>
        <w:ind w:left="708" w:hanging="708"/>
        <w:jc w:val="both"/>
        <w:rPr>
          <w:rFonts w:ascii="Arial" w:eastAsia="Calibri" w:hAnsi="Arial" w:cs="Arial"/>
          <w:color w:val="201F1E"/>
          <w:shd w:val="clear" w:color="auto" w:fill="FFFFFF"/>
        </w:rPr>
      </w:pPr>
      <w:r w:rsidRPr="002A05BA">
        <w:rPr>
          <w:rFonts w:ascii="Arial" w:eastAsia="Calibri" w:hAnsi="Arial" w:cs="Arial"/>
          <w:b/>
          <w:bCs/>
          <w:color w:val="201F1E"/>
          <w:shd w:val="clear" w:color="auto" w:fill="FFFFFF"/>
        </w:rPr>
        <w:t>S1</w:t>
      </w:r>
      <w:r w:rsidRPr="002A05BA">
        <w:rPr>
          <w:rFonts w:ascii="Arial" w:eastAsia="Calibri" w:hAnsi="Arial" w:cs="Arial"/>
          <w:color w:val="201F1E"/>
          <w:shd w:val="clear" w:color="auto" w:fill="FFFFFF"/>
        </w:rPr>
        <w:tab/>
        <w:t xml:space="preserve">Noch immer sind wir zuweilen in alten Denkmustern gefangen. Rollenbilder, Vorurteile und Klischees hindern uns daran, Veränderungen als Chance zu begreifen. </w:t>
      </w:r>
    </w:p>
    <w:p w14:paraId="23611E25" w14:textId="77777777" w:rsidR="005A1934" w:rsidRPr="002A05BA" w:rsidRDefault="005A1934" w:rsidP="005A1934">
      <w:pPr>
        <w:spacing w:after="0" w:line="360" w:lineRule="auto"/>
        <w:ind w:left="708" w:hanging="708"/>
        <w:jc w:val="both"/>
        <w:rPr>
          <w:rFonts w:ascii="Arial" w:eastAsia="Calibri" w:hAnsi="Arial" w:cs="Arial"/>
          <w:color w:val="201F1E"/>
          <w:shd w:val="clear" w:color="auto" w:fill="FFFFFF"/>
        </w:rPr>
      </w:pPr>
      <w:r w:rsidRPr="002A05BA">
        <w:rPr>
          <w:rFonts w:ascii="Arial" w:eastAsia="Calibri" w:hAnsi="Arial" w:cs="Arial"/>
          <w:b/>
          <w:bCs/>
          <w:shd w:val="clear" w:color="auto" w:fill="FFFFFF"/>
        </w:rPr>
        <w:t>S2</w:t>
      </w:r>
      <w:r w:rsidRPr="002A05BA">
        <w:rPr>
          <w:rFonts w:ascii="Arial" w:eastAsia="Calibri" w:hAnsi="Arial" w:cs="Arial"/>
          <w:shd w:val="clear" w:color="auto" w:fill="FFFFFF"/>
        </w:rPr>
        <w:tab/>
        <w:t xml:space="preserve">Gott wir bitten dich: </w:t>
      </w:r>
      <w:r w:rsidRPr="002A05BA">
        <w:rPr>
          <w:rFonts w:ascii="Arial" w:eastAsia="Calibri" w:hAnsi="Arial" w:cs="Arial"/>
          <w:color w:val="201F1E"/>
          <w:shd w:val="clear" w:color="auto" w:fill="FFFFFF"/>
        </w:rPr>
        <w:t xml:space="preserve">Hilf uns und den Menschen in Madagaskar, aufeinander zuzugehen, alte Vorstellungen zu überwinden und in wechselseitiger Offenheit die Zukunft zu gestalten. </w:t>
      </w:r>
    </w:p>
    <w:p w14:paraId="5FCE2909" w14:textId="77777777" w:rsidR="005A1934" w:rsidRPr="002A05BA" w:rsidRDefault="005A1934" w:rsidP="005A1934">
      <w:pPr>
        <w:spacing w:after="0" w:line="360" w:lineRule="auto"/>
        <w:ind w:firstLine="708"/>
        <w:jc w:val="both"/>
        <w:rPr>
          <w:rFonts w:ascii="Arial" w:eastAsia="Calibri" w:hAnsi="Arial" w:cs="Arial"/>
          <w:shd w:val="clear" w:color="auto" w:fill="FFFFFF"/>
        </w:rPr>
      </w:pPr>
      <w:r w:rsidRPr="002A05BA">
        <w:rPr>
          <w:rFonts w:ascii="Arial" w:eastAsia="Calibri" w:hAnsi="Arial" w:cs="Arial"/>
          <w:shd w:val="clear" w:color="auto" w:fill="FFFFFF"/>
        </w:rPr>
        <w:t>Gott, du Quelle des Lebens</w:t>
      </w:r>
    </w:p>
    <w:p w14:paraId="030935EF" w14:textId="77777777" w:rsidR="005A1934" w:rsidRPr="002A05BA" w:rsidRDefault="005A1934" w:rsidP="005A1934">
      <w:pPr>
        <w:spacing w:after="0" w:line="360" w:lineRule="auto"/>
        <w:jc w:val="both"/>
        <w:rPr>
          <w:rFonts w:ascii="Arial" w:eastAsia="Calibri" w:hAnsi="Arial" w:cs="Arial"/>
          <w:color w:val="201F1E"/>
          <w:shd w:val="clear" w:color="auto" w:fill="FFFFFF"/>
        </w:rPr>
      </w:pPr>
      <w:r w:rsidRPr="002A05BA">
        <w:rPr>
          <w:rFonts w:ascii="Arial" w:eastAsia="Calibri" w:hAnsi="Arial" w:cs="Arial"/>
          <w:b/>
          <w:bCs/>
          <w:color w:val="201F1E"/>
          <w:shd w:val="clear" w:color="auto" w:fill="FFFFFF"/>
        </w:rPr>
        <w:t>A</w:t>
      </w:r>
      <w:r w:rsidRPr="002A05BA">
        <w:rPr>
          <w:rFonts w:ascii="Arial" w:eastAsia="Calibri" w:hAnsi="Arial" w:cs="Arial"/>
          <w:color w:val="201F1E"/>
          <w:shd w:val="clear" w:color="auto" w:fill="FFFFFF"/>
        </w:rPr>
        <w:tab/>
        <w:t>Wir bitten dich, erhöre uns!</w:t>
      </w:r>
    </w:p>
    <w:p w14:paraId="1366C860" w14:textId="77777777" w:rsidR="005A1934" w:rsidRPr="002A05BA" w:rsidRDefault="005A1934" w:rsidP="005A1934">
      <w:pPr>
        <w:spacing w:after="0" w:line="360" w:lineRule="auto"/>
        <w:contextualSpacing/>
        <w:jc w:val="both"/>
        <w:rPr>
          <w:rFonts w:ascii="Arial" w:eastAsia="Calibri" w:hAnsi="Arial" w:cs="Arial"/>
          <w:color w:val="201F1E"/>
          <w:shd w:val="clear" w:color="auto" w:fill="FFFFFF"/>
        </w:rPr>
      </w:pPr>
    </w:p>
    <w:p w14:paraId="6921C758" w14:textId="77777777" w:rsidR="005A1934" w:rsidRPr="002A05BA" w:rsidRDefault="005A1934" w:rsidP="005A1934">
      <w:pPr>
        <w:spacing w:after="0" w:line="360" w:lineRule="auto"/>
        <w:ind w:left="705" w:hanging="705"/>
        <w:jc w:val="both"/>
        <w:rPr>
          <w:rFonts w:ascii="Arial" w:eastAsia="Calibri" w:hAnsi="Arial" w:cs="Arial"/>
          <w:color w:val="201F1E"/>
          <w:shd w:val="clear" w:color="auto" w:fill="FFFFFF"/>
        </w:rPr>
      </w:pPr>
      <w:r w:rsidRPr="002A05BA">
        <w:rPr>
          <w:rFonts w:ascii="Arial" w:eastAsia="Calibri" w:hAnsi="Arial" w:cs="Arial"/>
          <w:b/>
          <w:bCs/>
          <w:color w:val="201F1E"/>
          <w:shd w:val="clear" w:color="auto" w:fill="FFFFFF"/>
        </w:rPr>
        <w:t>S1</w:t>
      </w:r>
      <w:r w:rsidRPr="002A05BA">
        <w:rPr>
          <w:rFonts w:ascii="Arial" w:eastAsia="Calibri" w:hAnsi="Arial" w:cs="Arial"/>
          <w:color w:val="201F1E"/>
          <w:shd w:val="clear" w:color="auto" w:fill="FFFFFF"/>
        </w:rPr>
        <w:tab/>
        <w:t xml:space="preserve">Jeder und jede einzelne von uns kann nur einen kleinen Beitrag zur Veränderung beitragen. Es muss daher auch strukturelle Veränderungen geben. </w:t>
      </w:r>
    </w:p>
    <w:p w14:paraId="4FE95BDA" w14:textId="77777777" w:rsidR="005A1934" w:rsidRPr="002A05BA" w:rsidRDefault="005A1934" w:rsidP="005A1934">
      <w:pPr>
        <w:spacing w:after="0" w:line="360" w:lineRule="auto"/>
        <w:ind w:left="705" w:hanging="705"/>
        <w:jc w:val="both"/>
        <w:rPr>
          <w:rFonts w:ascii="Arial" w:eastAsia="Calibri" w:hAnsi="Arial" w:cs="Arial"/>
          <w:color w:val="201F1E"/>
          <w:shd w:val="clear" w:color="auto" w:fill="FFFFFF"/>
        </w:rPr>
      </w:pPr>
      <w:r w:rsidRPr="002A05BA">
        <w:rPr>
          <w:rFonts w:ascii="Arial" w:eastAsia="Calibri" w:hAnsi="Arial" w:cs="Arial"/>
          <w:b/>
          <w:bCs/>
          <w:shd w:val="clear" w:color="auto" w:fill="FFFFFF"/>
        </w:rPr>
        <w:t>S2</w:t>
      </w:r>
      <w:r w:rsidRPr="002A05BA">
        <w:rPr>
          <w:rFonts w:ascii="Arial" w:eastAsia="Calibri" w:hAnsi="Arial" w:cs="Arial"/>
          <w:shd w:val="clear" w:color="auto" w:fill="FFFFFF"/>
        </w:rPr>
        <w:tab/>
        <w:t xml:space="preserve">Gott wir bitten dich: </w:t>
      </w:r>
      <w:r w:rsidRPr="002A05BA">
        <w:rPr>
          <w:rFonts w:ascii="Arial" w:eastAsia="Calibri" w:hAnsi="Arial" w:cs="Arial"/>
          <w:color w:val="201F1E"/>
          <w:shd w:val="clear" w:color="auto" w:fill="FFFFFF"/>
        </w:rPr>
        <w:t xml:space="preserve">Erfülle alle, die in Madagaskar und weltweit Entscheidungen treffen, mit deinem Geist, auf dass sie die Weichen zu mehr Gerechtigkeit, Teilhabe, Aufklärung und Nachhaltigkeit stellen. </w:t>
      </w:r>
    </w:p>
    <w:p w14:paraId="46758EB7" w14:textId="77777777" w:rsidR="005A1934" w:rsidRPr="002A05BA" w:rsidRDefault="005A1934" w:rsidP="005A1934">
      <w:pPr>
        <w:spacing w:after="0" w:line="360" w:lineRule="auto"/>
        <w:ind w:firstLine="708"/>
        <w:jc w:val="both"/>
        <w:rPr>
          <w:rFonts w:ascii="Arial" w:eastAsia="Calibri" w:hAnsi="Arial" w:cs="Arial"/>
          <w:shd w:val="clear" w:color="auto" w:fill="FFFFFF"/>
        </w:rPr>
      </w:pPr>
      <w:r w:rsidRPr="002A05BA">
        <w:rPr>
          <w:rFonts w:ascii="Arial" w:eastAsia="Calibri" w:hAnsi="Arial" w:cs="Arial"/>
          <w:shd w:val="clear" w:color="auto" w:fill="FFFFFF"/>
        </w:rPr>
        <w:t>Gott, du Quelle des Lebens</w:t>
      </w:r>
    </w:p>
    <w:p w14:paraId="26F0D820" w14:textId="77777777" w:rsidR="005A1934" w:rsidRPr="002A05BA" w:rsidRDefault="005A1934" w:rsidP="005A1934">
      <w:pPr>
        <w:spacing w:after="0" w:line="360" w:lineRule="auto"/>
        <w:jc w:val="both"/>
        <w:rPr>
          <w:rFonts w:ascii="Arial" w:eastAsia="Calibri" w:hAnsi="Arial" w:cs="Arial"/>
          <w:color w:val="201F1E"/>
          <w:shd w:val="clear" w:color="auto" w:fill="FFFFFF"/>
        </w:rPr>
      </w:pPr>
      <w:r w:rsidRPr="002A05BA">
        <w:rPr>
          <w:rFonts w:ascii="Arial" w:eastAsia="Calibri" w:hAnsi="Arial" w:cs="Arial"/>
          <w:b/>
          <w:bCs/>
          <w:color w:val="201F1E"/>
          <w:shd w:val="clear" w:color="auto" w:fill="FFFFFF"/>
        </w:rPr>
        <w:t>A</w:t>
      </w:r>
      <w:r w:rsidRPr="002A05BA">
        <w:rPr>
          <w:rFonts w:ascii="Arial" w:eastAsia="Calibri" w:hAnsi="Arial" w:cs="Arial"/>
          <w:color w:val="201F1E"/>
          <w:shd w:val="clear" w:color="auto" w:fill="FFFFFF"/>
        </w:rPr>
        <w:tab/>
        <w:t>Wir bitten dich, erhöre uns!</w:t>
      </w:r>
    </w:p>
    <w:p w14:paraId="00A00EB5" w14:textId="77777777" w:rsidR="005A1934" w:rsidRPr="002A05BA" w:rsidRDefault="005A1934" w:rsidP="005A1934">
      <w:pPr>
        <w:spacing w:after="0" w:line="360" w:lineRule="auto"/>
        <w:jc w:val="both"/>
        <w:rPr>
          <w:rFonts w:ascii="Arial" w:eastAsia="Calibri" w:hAnsi="Arial" w:cs="Arial"/>
          <w:color w:val="201F1E"/>
          <w:shd w:val="clear" w:color="auto" w:fill="FFFFFF"/>
        </w:rPr>
      </w:pPr>
    </w:p>
    <w:p w14:paraId="1760E962" w14:textId="77777777" w:rsidR="005A1934" w:rsidRPr="002A05BA" w:rsidRDefault="005A1934" w:rsidP="005A1934">
      <w:pPr>
        <w:spacing w:after="0" w:line="360" w:lineRule="auto"/>
        <w:ind w:left="705" w:hanging="705"/>
        <w:jc w:val="both"/>
        <w:rPr>
          <w:rFonts w:ascii="Arial" w:eastAsia="Calibri" w:hAnsi="Arial" w:cs="Arial"/>
          <w:color w:val="201F1E"/>
          <w:shd w:val="clear" w:color="auto" w:fill="FFFFFF"/>
        </w:rPr>
      </w:pPr>
      <w:r w:rsidRPr="002A05BA">
        <w:rPr>
          <w:rFonts w:ascii="Arial" w:eastAsia="Calibri" w:hAnsi="Arial" w:cs="Arial"/>
          <w:b/>
          <w:bCs/>
          <w:color w:val="201F1E"/>
          <w:shd w:val="clear" w:color="auto" w:fill="FFFFFF"/>
        </w:rPr>
        <w:t>S1</w:t>
      </w:r>
      <w:r w:rsidRPr="002A05BA">
        <w:rPr>
          <w:rFonts w:ascii="Arial" w:eastAsia="Calibri" w:hAnsi="Arial" w:cs="Arial"/>
          <w:color w:val="201F1E"/>
          <w:shd w:val="clear" w:color="auto" w:fill="FFFFFF"/>
        </w:rPr>
        <w:tab/>
        <w:t xml:space="preserve">Ungerechtigkeit, Armut, Unterdrückung und Ausweglosigkeit rauben Menschen Lebensfreude und Lebenskraft, ja zuweilen sogar das Leben selbst. </w:t>
      </w:r>
    </w:p>
    <w:p w14:paraId="7BE60DD8" w14:textId="77777777" w:rsidR="005A1934" w:rsidRPr="002A05BA" w:rsidRDefault="005A1934" w:rsidP="005A1934">
      <w:pPr>
        <w:spacing w:after="0" w:line="360" w:lineRule="auto"/>
        <w:ind w:left="705" w:hanging="705"/>
        <w:jc w:val="both"/>
        <w:rPr>
          <w:rFonts w:ascii="Arial" w:eastAsia="Calibri" w:hAnsi="Arial" w:cs="Arial"/>
          <w:color w:val="201F1E"/>
          <w:shd w:val="clear" w:color="auto" w:fill="FFFFFF"/>
        </w:rPr>
      </w:pPr>
      <w:r w:rsidRPr="002A05BA">
        <w:rPr>
          <w:rFonts w:ascii="Arial" w:eastAsia="Calibri" w:hAnsi="Arial" w:cs="Arial"/>
          <w:b/>
          <w:bCs/>
          <w:shd w:val="clear" w:color="auto" w:fill="FFFFFF"/>
        </w:rPr>
        <w:t>S2</w:t>
      </w:r>
      <w:r w:rsidRPr="002A05BA">
        <w:rPr>
          <w:rFonts w:ascii="Arial" w:eastAsia="Calibri" w:hAnsi="Arial" w:cs="Arial"/>
          <w:shd w:val="clear" w:color="auto" w:fill="FFFFFF"/>
        </w:rPr>
        <w:tab/>
        <w:t xml:space="preserve">Gott wir bitten dich: </w:t>
      </w:r>
      <w:r w:rsidRPr="002A05BA">
        <w:rPr>
          <w:rFonts w:ascii="Arial" w:eastAsia="Calibri" w:hAnsi="Arial" w:cs="Arial"/>
          <w:color w:val="201F1E"/>
          <w:shd w:val="clear" w:color="auto" w:fill="FFFFFF"/>
        </w:rPr>
        <w:t xml:space="preserve">Stehe allen Menschen bei, die sich in einer solchen Situation befinden und schenke ihnen neue Lebenskraft.  </w:t>
      </w:r>
    </w:p>
    <w:p w14:paraId="43AE1A7B" w14:textId="77777777" w:rsidR="005A1934" w:rsidRPr="002A05BA" w:rsidRDefault="005A1934" w:rsidP="005A1934">
      <w:pPr>
        <w:spacing w:after="0" w:line="360" w:lineRule="auto"/>
        <w:ind w:firstLine="708"/>
        <w:jc w:val="both"/>
        <w:rPr>
          <w:rFonts w:ascii="Arial" w:eastAsia="Calibri" w:hAnsi="Arial" w:cs="Arial"/>
          <w:shd w:val="clear" w:color="auto" w:fill="FFFFFF"/>
        </w:rPr>
      </w:pPr>
      <w:r w:rsidRPr="002A05BA">
        <w:rPr>
          <w:rFonts w:ascii="Arial" w:eastAsia="Calibri" w:hAnsi="Arial" w:cs="Arial"/>
          <w:shd w:val="clear" w:color="auto" w:fill="FFFFFF"/>
        </w:rPr>
        <w:t>Gott, du Quelle des Lebens</w:t>
      </w:r>
    </w:p>
    <w:p w14:paraId="093ABE6C" w14:textId="77777777" w:rsidR="005A1934" w:rsidRPr="002A05BA" w:rsidRDefault="005A1934" w:rsidP="005A1934">
      <w:pPr>
        <w:spacing w:after="0" w:line="360" w:lineRule="auto"/>
        <w:jc w:val="both"/>
        <w:rPr>
          <w:rFonts w:ascii="Arial" w:eastAsia="Calibri" w:hAnsi="Arial" w:cs="Arial"/>
          <w:color w:val="201F1E"/>
          <w:shd w:val="clear" w:color="auto" w:fill="FFFFFF"/>
        </w:rPr>
      </w:pPr>
      <w:r w:rsidRPr="002A05BA">
        <w:rPr>
          <w:rFonts w:ascii="Arial" w:eastAsia="Calibri" w:hAnsi="Arial" w:cs="Arial"/>
          <w:b/>
          <w:bCs/>
          <w:color w:val="201F1E"/>
          <w:shd w:val="clear" w:color="auto" w:fill="FFFFFF"/>
        </w:rPr>
        <w:lastRenderedPageBreak/>
        <w:t>A</w:t>
      </w:r>
      <w:r w:rsidRPr="002A05BA">
        <w:rPr>
          <w:rFonts w:ascii="Arial" w:eastAsia="Calibri" w:hAnsi="Arial" w:cs="Arial"/>
          <w:color w:val="201F1E"/>
          <w:shd w:val="clear" w:color="auto" w:fill="FFFFFF"/>
        </w:rPr>
        <w:tab/>
        <w:t>Wir bitten dich, erhöre uns!</w:t>
      </w:r>
    </w:p>
    <w:p w14:paraId="2DA7F1A1" w14:textId="77777777" w:rsidR="005A1934" w:rsidRPr="002A05BA" w:rsidRDefault="005A1934" w:rsidP="005A1934">
      <w:pPr>
        <w:spacing w:after="0" w:line="360" w:lineRule="auto"/>
        <w:jc w:val="both"/>
        <w:rPr>
          <w:rFonts w:ascii="Arial" w:eastAsia="Calibri" w:hAnsi="Arial" w:cs="Arial"/>
          <w:color w:val="201F1E"/>
          <w:shd w:val="clear" w:color="auto" w:fill="FFFFFF"/>
        </w:rPr>
      </w:pPr>
    </w:p>
    <w:p w14:paraId="1EED7067" w14:textId="77777777" w:rsidR="005A1934" w:rsidRPr="002A05BA" w:rsidRDefault="005A1934" w:rsidP="005A1934">
      <w:pPr>
        <w:spacing w:after="0" w:line="360" w:lineRule="auto"/>
        <w:ind w:left="708" w:hanging="708"/>
        <w:jc w:val="both"/>
        <w:rPr>
          <w:rFonts w:ascii="Arial" w:eastAsia="Calibri" w:hAnsi="Arial" w:cs="Arial"/>
          <w:color w:val="201F1E"/>
          <w:shd w:val="clear" w:color="auto" w:fill="FFFFFF"/>
        </w:rPr>
      </w:pPr>
      <w:r w:rsidRPr="002A05BA">
        <w:rPr>
          <w:rFonts w:ascii="Arial" w:eastAsia="Calibri" w:hAnsi="Arial" w:cs="Arial"/>
          <w:b/>
          <w:bCs/>
          <w:color w:val="201F1E"/>
          <w:shd w:val="clear" w:color="auto" w:fill="FFFFFF"/>
        </w:rPr>
        <w:t>L</w:t>
      </w:r>
      <w:r w:rsidRPr="002A05BA">
        <w:rPr>
          <w:rFonts w:ascii="Arial" w:eastAsia="Calibri" w:hAnsi="Arial" w:cs="Arial"/>
          <w:color w:val="201F1E"/>
          <w:shd w:val="clear" w:color="auto" w:fill="FFFFFF"/>
        </w:rPr>
        <w:t xml:space="preserve"> </w:t>
      </w:r>
      <w:r w:rsidRPr="002A05BA">
        <w:rPr>
          <w:rFonts w:ascii="Arial" w:eastAsia="Calibri" w:hAnsi="Arial" w:cs="Arial"/>
          <w:color w:val="201F1E"/>
          <w:shd w:val="clear" w:color="auto" w:fill="FFFFFF"/>
        </w:rPr>
        <w:tab/>
        <w:t xml:space="preserve">Um all das bitten wir </w:t>
      </w:r>
      <w:r>
        <w:rPr>
          <w:rFonts w:ascii="Arial" w:eastAsia="Calibri" w:hAnsi="Arial" w:cs="Arial"/>
          <w:color w:val="201F1E"/>
          <w:shd w:val="clear" w:color="auto" w:fill="FFFFFF"/>
        </w:rPr>
        <w:t>d</w:t>
      </w:r>
      <w:r w:rsidRPr="002A05BA">
        <w:rPr>
          <w:rFonts w:ascii="Arial" w:eastAsia="Calibri" w:hAnsi="Arial" w:cs="Arial"/>
          <w:color w:val="201F1E"/>
          <w:shd w:val="clear" w:color="auto" w:fill="FFFFFF"/>
        </w:rPr>
        <w:t xml:space="preserve">ich, guter Gott. Du begleitest uns wie ein treusorgender Vater, wie eine liebende Mutter und erfüllst uns mit </w:t>
      </w:r>
      <w:r>
        <w:rPr>
          <w:rFonts w:ascii="Arial" w:eastAsia="Calibri" w:hAnsi="Arial" w:cs="Arial"/>
          <w:color w:val="201F1E"/>
          <w:shd w:val="clear" w:color="auto" w:fill="FFFFFF"/>
        </w:rPr>
        <w:t>d</w:t>
      </w:r>
      <w:r w:rsidRPr="002A05BA">
        <w:rPr>
          <w:rFonts w:ascii="Arial" w:eastAsia="Calibri" w:hAnsi="Arial" w:cs="Arial"/>
          <w:color w:val="201F1E"/>
          <w:shd w:val="clear" w:color="auto" w:fill="FFFFFF"/>
        </w:rPr>
        <w:t>einer Kraft. Amen.</w:t>
      </w:r>
    </w:p>
    <w:p w14:paraId="15FDDAC4" w14:textId="2D467EE3" w:rsidR="005A1934" w:rsidRDefault="005A1934" w:rsidP="005A1934">
      <w:pPr>
        <w:spacing w:after="200" w:line="276" w:lineRule="auto"/>
        <w:rPr>
          <w:rFonts w:ascii="Arial" w:eastAsia="Calibri" w:hAnsi="Arial" w:cs="Arial"/>
          <w:b/>
          <w:bCs/>
          <w:color w:val="201F1E"/>
          <w:shd w:val="clear" w:color="auto" w:fill="FFFFFF"/>
        </w:rPr>
      </w:pPr>
    </w:p>
    <w:p w14:paraId="46BE3F49" w14:textId="77777777" w:rsidR="005A1934" w:rsidRPr="00D77E94" w:rsidRDefault="005A1934" w:rsidP="005A1934">
      <w:pPr>
        <w:spacing w:after="0" w:line="360" w:lineRule="auto"/>
        <w:jc w:val="both"/>
        <w:rPr>
          <w:rFonts w:ascii="Arial" w:eastAsia="Calibri" w:hAnsi="Arial" w:cs="Arial"/>
          <w:b/>
          <w:bCs/>
          <w:color w:val="201F1E"/>
          <w:shd w:val="clear" w:color="auto" w:fill="FFFFFF"/>
        </w:rPr>
      </w:pPr>
      <w:r w:rsidRPr="00D77E94">
        <w:rPr>
          <w:rFonts w:ascii="Arial" w:eastAsia="Calibri" w:hAnsi="Arial" w:cs="Arial"/>
          <w:b/>
          <w:bCs/>
          <w:color w:val="201F1E"/>
          <w:shd w:val="clear" w:color="auto" w:fill="FFFFFF"/>
        </w:rPr>
        <w:t>Baustein Vaterunser</w:t>
      </w:r>
    </w:p>
    <w:p w14:paraId="0B8EA233" w14:textId="77777777" w:rsidR="005A1934" w:rsidRPr="00D77E94" w:rsidRDefault="005A1934" w:rsidP="005A1934">
      <w:pPr>
        <w:spacing w:after="0" w:line="360" w:lineRule="auto"/>
        <w:ind w:left="705" w:hanging="705"/>
        <w:jc w:val="both"/>
        <w:rPr>
          <w:rFonts w:ascii="Arial" w:eastAsia="Calibri" w:hAnsi="Arial" w:cs="Arial"/>
          <w:color w:val="201F1E"/>
          <w:shd w:val="clear" w:color="auto" w:fill="FFFFFF"/>
        </w:rPr>
      </w:pPr>
      <w:r w:rsidRPr="00D77E94">
        <w:rPr>
          <w:rFonts w:ascii="Arial" w:eastAsia="Calibri" w:hAnsi="Arial" w:cs="Arial"/>
          <w:b/>
          <w:bCs/>
          <w:color w:val="201F1E"/>
          <w:shd w:val="clear" w:color="auto" w:fill="FFFFFF"/>
        </w:rPr>
        <w:t>L</w:t>
      </w:r>
      <w:r w:rsidRPr="00D77E94">
        <w:rPr>
          <w:rFonts w:ascii="Arial" w:eastAsia="Calibri" w:hAnsi="Arial" w:cs="Arial"/>
          <w:color w:val="201F1E"/>
          <w:shd w:val="clear" w:color="auto" w:fill="FFFFFF"/>
        </w:rPr>
        <w:tab/>
        <w:t xml:space="preserve">Als Geschöpfe Gottes in der Einen Welt fühlen wir uns mit allen Menschen verbunden. Deutlich wird dies auch durch das Gebet, das alle Christinnen und Christen auf der Welt miteinander vereint. So wollen wir gemeinsam beten …   </w:t>
      </w:r>
    </w:p>
    <w:p w14:paraId="79F1275C" w14:textId="77777777" w:rsidR="005A1934" w:rsidRDefault="005A1934" w:rsidP="005A1934">
      <w:pPr>
        <w:spacing w:after="0" w:line="360" w:lineRule="auto"/>
        <w:jc w:val="both"/>
        <w:rPr>
          <w:rFonts w:ascii="Arial" w:eastAsia="Calibri" w:hAnsi="Arial" w:cs="Arial"/>
          <w:b/>
          <w:bCs/>
          <w:color w:val="201F1E"/>
          <w:shd w:val="clear" w:color="auto" w:fill="FFFFFF"/>
        </w:rPr>
      </w:pPr>
    </w:p>
    <w:p w14:paraId="337FF467" w14:textId="77777777" w:rsidR="005A1934" w:rsidRPr="0051234F" w:rsidRDefault="005A1934" w:rsidP="005A1934">
      <w:pPr>
        <w:spacing w:after="0" w:line="360" w:lineRule="auto"/>
        <w:jc w:val="both"/>
        <w:rPr>
          <w:rFonts w:ascii="Arial" w:eastAsia="Calibri" w:hAnsi="Arial" w:cs="Arial"/>
          <w:b/>
          <w:bCs/>
          <w:shd w:val="clear" w:color="auto" w:fill="FFFFFF"/>
        </w:rPr>
      </w:pPr>
      <w:r w:rsidRPr="0051234F">
        <w:rPr>
          <w:rFonts w:ascii="Arial" w:eastAsia="Calibri" w:hAnsi="Arial" w:cs="Arial"/>
          <w:b/>
          <w:bCs/>
          <w:shd w:val="clear" w:color="auto" w:fill="FFFFFF"/>
        </w:rPr>
        <w:t>Baustein Gedanken zur Einleitung</w:t>
      </w:r>
    </w:p>
    <w:p w14:paraId="4ECFD02F" w14:textId="77777777" w:rsidR="005A1934" w:rsidRPr="0051234F" w:rsidRDefault="005A1934" w:rsidP="005A1934">
      <w:pPr>
        <w:spacing w:after="0" w:line="360" w:lineRule="auto"/>
        <w:jc w:val="both"/>
        <w:rPr>
          <w:rFonts w:ascii="Arial" w:eastAsia="Calibri" w:hAnsi="Arial" w:cs="Arial"/>
          <w:color w:val="201F1E"/>
          <w:shd w:val="clear" w:color="auto" w:fill="FFFFFF"/>
        </w:rPr>
      </w:pPr>
      <w:r w:rsidRPr="0051234F">
        <w:rPr>
          <w:rFonts w:ascii="Arial" w:eastAsia="Calibri" w:hAnsi="Arial" w:cs="Arial"/>
          <w:b/>
          <w:bCs/>
          <w:color w:val="201F1E"/>
          <w:shd w:val="clear" w:color="auto" w:fill="FFFFFF"/>
        </w:rPr>
        <w:t>S</w:t>
      </w:r>
      <w:r w:rsidRPr="0051234F">
        <w:rPr>
          <w:rFonts w:ascii="Arial" w:eastAsia="Calibri" w:hAnsi="Arial" w:cs="Arial"/>
          <w:color w:val="201F1E"/>
          <w:shd w:val="clear" w:color="auto" w:fill="FFFFFF"/>
        </w:rPr>
        <w:tab/>
        <w:t xml:space="preserve">Drei Sätze hallen nach: </w:t>
      </w:r>
    </w:p>
    <w:p w14:paraId="157280D4" w14:textId="77777777" w:rsidR="005A1934" w:rsidRPr="0051234F" w:rsidRDefault="005A1934" w:rsidP="005A1934">
      <w:pPr>
        <w:spacing w:after="0" w:line="360" w:lineRule="auto"/>
        <w:ind w:firstLine="708"/>
        <w:jc w:val="both"/>
        <w:rPr>
          <w:rFonts w:ascii="Arial" w:eastAsia="Calibri" w:hAnsi="Arial" w:cs="Arial"/>
          <w:color w:val="201F1E"/>
          <w:shd w:val="clear" w:color="auto" w:fill="FFFFFF"/>
        </w:rPr>
      </w:pPr>
      <w:r w:rsidRPr="0051234F">
        <w:rPr>
          <w:rFonts w:ascii="Arial" w:eastAsia="Calibri" w:hAnsi="Arial" w:cs="Arial"/>
          <w:color w:val="201F1E"/>
          <w:shd w:val="clear" w:color="auto" w:fill="FFFFFF"/>
        </w:rPr>
        <w:t xml:space="preserve">„Wohin </w:t>
      </w:r>
      <w:r>
        <w:rPr>
          <w:rFonts w:ascii="Arial" w:eastAsia="Calibri" w:hAnsi="Arial" w:cs="Arial"/>
          <w:color w:val="201F1E"/>
          <w:shd w:val="clear" w:color="auto" w:fill="FFFFFF"/>
        </w:rPr>
        <w:t>d</w:t>
      </w:r>
      <w:r w:rsidRPr="0051234F">
        <w:rPr>
          <w:rFonts w:ascii="Arial" w:eastAsia="Calibri" w:hAnsi="Arial" w:cs="Arial"/>
          <w:color w:val="201F1E"/>
          <w:shd w:val="clear" w:color="auto" w:fill="FFFFFF"/>
        </w:rPr>
        <w:t xml:space="preserve">u gehst, dahin gehe auch ich!“ – </w:t>
      </w:r>
    </w:p>
    <w:p w14:paraId="64C5121D" w14:textId="77777777" w:rsidR="005A1934" w:rsidRPr="0051234F" w:rsidRDefault="005A1934" w:rsidP="005A1934">
      <w:pPr>
        <w:spacing w:after="0" w:line="360" w:lineRule="auto"/>
        <w:ind w:firstLine="708"/>
        <w:jc w:val="both"/>
        <w:rPr>
          <w:rFonts w:ascii="Arial" w:eastAsia="Calibri" w:hAnsi="Arial" w:cs="Arial"/>
          <w:color w:val="201F1E"/>
          <w:shd w:val="clear" w:color="auto" w:fill="FFFFFF"/>
        </w:rPr>
      </w:pPr>
      <w:r w:rsidRPr="0051234F">
        <w:rPr>
          <w:rFonts w:ascii="Arial" w:eastAsia="Calibri" w:hAnsi="Arial" w:cs="Arial"/>
          <w:color w:val="201F1E"/>
          <w:shd w:val="clear" w:color="auto" w:fill="FFFFFF"/>
        </w:rPr>
        <w:t xml:space="preserve">„Mädchen, steh auf!“ – </w:t>
      </w:r>
    </w:p>
    <w:p w14:paraId="7754DF36" w14:textId="77777777" w:rsidR="005A1934" w:rsidRPr="0051234F" w:rsidRDefault="005A1934" w:rsidP="005A1934">
      <w:pPr>
        <w:spacing w:after="0" w:line="360" w:lineRule="auto"/>
        <w:ind w:firstLine="708"/>
        <w:jc w:val="both"/>
        <w:rPr>
          <w:rFonts w:ascii="Arial" w:eastAsia="Calibri" w:hAnsi="Arial" w:cs="Arial"/>
          <w:color w:val="201F1E"/>
          <w:shd w:val="clear" w:color="auto" w:fill="FFFFFF"/>
        </w:rPr>
      </w:pPr>
      <w:r w:rsidRPr="0051234F">
        <w:rPr>
          <w:rFonts w:ascii="Arial" w:eastAsia="Calibri" w:hAnsi="Arial" w:cs="Arial"/>
          <w:color w:val="201F1E"/>
          <w:shd w:val="clear" w:color="auto" w:fill="FFFFFF"/>
        </w:rPr>
        <w:t xml:space="preserve">„Das Leben auf dem Land ist als Frau extrem schwierig.“ </w:t>
      </w:r>
    </w:p>
    <w:p w14:paraId="0E04246A" w14:textId="77777777" w:rsidR="005A1934" w:rsidRPr="0051234F" w:rsidRDefault="005A1934" w:rsidP="005A1934">
      <w:pPr>
        <w:spacing w:after="0" w:line="360" w:lineRule="auto"/>
        <w:ind w:left="708"/>
        <w:jc w:val="both"/>
        <w:rPr>
          <w:rFonts w:ascii="Arial" w:eastAsia="Calibri" w:hAnsi="Arial" w:cs="Arial"/>
          <w:color w:val="201F1E"/>
          <w:shd w:val="clear" w:color="auto" w:fill="FFFFFF"/>
        </w:rPr>
      </w:pPr>
      <w:r w:rsidRPr="0051234F">
        <w:rPr>
          <w:rFonts w:ascii="Arial" w:eastAsia="Calibri" w:hAnsi="Arial" w:cs="Arial"/>
          <w:color w:val="201F1E"/>
          <w:shd w:val="clear" w:color="auto" w:fill="FFFFFF"/>
        </w:rPr>
        <w:t xml:space="preserve">Drei Frauen, drei Schicksale, drei Geschichten vom Aufbruch in eine ungewisse, aber verheißungsvolle Zukunft. </w:t>
      </w:r>
    </w:p>
    <w:p w14:paraId="4FF5AB7B" w14:textId="77777777" w:rsidR="005A1934" w:rsidRPr="0051234F" w:rsidRDefault="005A1934" w:rsidP="005A1934">
      <w:pPr>
        <w:spacing w:after="0" w:line="360" w:lineRule="auto"/>
        <w:ind w:left="708"/>
        <w:jc w:val="both"/>
        <w:rPr>
          <w:rFonts w:ascii="Arial" w:eastAsia="Calibri" w:hAnsi="Arial" w:cs="Arial"/>
          <w:color w:val="201F1E"/>
          <w:shd w:val="clear" w:color="auto" w:fill="FFFFFF"/>
        </w:rPr>
      </w:pPr>
      <w:r w:rsidRPr="0051234F">
        <w:rPr>
          <w:rFonts w:ascii="Arial" w:eastAsia="Calibri" w:hAnsi="Arial" w:cs="Arial"/>
          <w:color w:val="201F1E"/>
          <w:shd w:val="clear" w:color="auto" w:fill="FFFFFF"/>
        </w:rPr>
        <w:t xml:space="preserve">Rut hält ihrer Schwiegermutter die Treue und geht neue Wege. </w:t>
      </w:r>
    </w:p>
    <w:p w14:paraId="1EC077A2" w14:textId="77777777" w:rsidR="005A1934" w:rsidRPr="0051234F" w:rsidRDefault="005A1934" w:rsidP="005A1934">
      <w:pPr>
        <w:spacing w:after="0" w:line="360" w:lineRule="auto"/>
        <w:ind w:left="708"/>
        <w:jc w:val="both"/>
        <w:rPr>
          <w:rFonts w:ascii="Arial" w:eastAsia="Calibri" w:hAnsi="Arial" w:cs="Arial"/>
          <w:color w:val="201F1E"/>
          <w:shd w:val="clear" w:color="auto" w:fill="FFFFFF"/>
        </w:rPr>
      </w:pPr>
      <w:r w:rsidRPr="0051234F">
        <w:rPr>
          <w:rFonts w:ascii="Arial" w:eastAsia="Calibri" w:hAnsi="Arial" w:cs="Arial"/>
          <w:color w:val="201F1E"/>
          <w:shd w:val="clear" w:color="auto" w:fill="FFFFFF"/>
        </w:rPr>
        <w:t xml:space="preserve">Die Tochter des Jairus findet den Weg zurück ins Leben, auf eigenen Füßen stehend. Die Ordensschwester Modestine widersetzt sich traditionellen und ungerechten Strukturen und kämpft für mehr Gleichberechtigung und Mitbestimmung von Frauen. </w:t>
      </w:r>
    </w:p>
    <w:p w14:paraId="58BA558C" w14:textId="77777777" w:rsidR="005A1934" w:rsidRPr="0051234F" w:rsidRDefault="005A1934" w:rsidP="005A1934">
      <w:pPr>
        <w:spacing w:after="0" w:line="360" w:lineRule="auto"/>
        <w:ind w:left="708"/>
        <w:jc w:val="both"/>
        <w:rPr>
          <w:rFonts w:ascii="Arial" w:eastAsia="Calibri" w:hAnsi="Arial" w:cs="Arial"/>
          <w:color w:val="201F1E"/>
          <w:shd w:val="clear" w:color="auto" w:fill="FFFFFF"/>
        </w:rPr>
      </w:pPr>
      <w:r w:rsidRPr="0051234F">
        <w:rPr>
          <w:rFonts w:ascii="Arial" w:eastAsia="Calibri" w:hAnsi="Arial" w:cs="Arial"/>
          <w:color w:val="201F1E"/>
          <w:shd w:val="clear" w:color="auto" w:fill="FFFFFF"/>
        </w:rPr>
        <w:t xml:space="preserve">Ihre Beispiele möge uns begleiten, wenn wir gleich in unseren Alltag zurückkehren. </w:t>
      </w:r>
    </w:p>
    <w:p w14:paraId="7F70B193" w14:textId="77777777" w:rsidR="005A1934" w:rsidRPr="0051234F" w:rsidRDefault="005A1934" w:rsidP="005A1934">
      <w:pPr>
        <w:spacing w:after="0" w:line="360" w:lineRule="auto"/>
        <w:ind w:left="709"/>
        <w:jc w:val="both"/>
        <w:rPr>
          <w:rFonts w:ascii="Arial" w:eastAsia="Calibri" w:hAnsi="Arial" w:cs="Arial"/>
          <w:color w:val="FF0000"/>
          <w:shd w:val="clear" w:color="auto" w:fill="FFFFFF"/>
        </w:rPr>
      </w:pPr>
      <w:r w:rsidRPr="0051234F">
        <w:rPr>
          <w:rFonts w:ascii="Arial" w:eastAsia="Calibri" w:hAnsi="Arial" w:cs="Arial"/>
          <w:color w:val="201F1E"/>
          <w:shd w:val="clear" w:color="auto" w:fill="FFFFFF"/>
        </w:rPr>
        <w:t xml:space="preserve">Ihr Mut und Engagement schenke uns Zuversicht, dass Veränderungen möglich sind und sich der Einsatz dafür lohnt. </w:t>
      </w:r>
      <w:r w:rsidRPr="0051234F">
        <w:rPr>
          <w:rFonts w:ascii="Arial" w:eastAsia="Calibri" w:hAnsi="Arial" w:cs="Arial"/>
          <w:shd w:val="clear" w:color="auto" w:fill="FFFFFF"/>
        </w:rPr>
        <w:t>So lasst uns beten:</w:t>
      </w:r>
    </w:p>
    <w:p w14:paraId="21594CD0" w14:textId="77777777" w:rsidR="005A1934" w:rsidRPr="0051234F" w:rsidRDefault="005A1934" w:rsidP="005A1934">
      <w:pPr>
        <w:spacing w:after="0" w:line="360" w:lineRule="auto"/>
        <w:rPr>
          <w:rFonts w:ascii="Arial" w:eastAsia="Calibri" w:hAnsi="Arial" w:cs="Arial"/>
        </w:rPr>
      </w:pPr>
    </w:p>
    <w:p w14:paraId="79E49D81" w14:textId="77777777" w:rsidR="005A1934" w:rsidRPr="0051234F" w:rsidRDefault="005A1934" w:rsidP="005A1934">
      <w:pPr>
        <w:spacing w:after="0" w:line="360" w:lineRule="auto"/>
        <w:jc w:val="both"/>
        <w:rPr>
          <w:rFonts w:ascii="Arial" w:eastAsia="Calibri" w:hAnsi="Arial" w:cs="Arial"/>
          <w:b/>
          <w:bCs/>
          <w:shd w:val="clear" w:color="auto" w:fill="FFFFFF"/>
        </w:rPr>
      </w:pPr>
      <w:r w:rsidRPr="0051234F">
        <w:rPr>
          <w:rFonts w:ascii="Arial" w:eastAsia="Calibri" w:hAnsi="Arial" w:cs="Arial"/>
          <w:b/>
          <w:bCs/>
          <w:shd w:val="clear" w:color="auto" w:fill="FFFFFF"/>
        </w:rPr>
        <w:t>Baustein Gebet zum Abschluss</w:t>
      </w:r>
    </w:p>
    <w:p w14:paraId="527B44D0" w14:textId="77777777" w:rsidR="005A1934" w:rsidRPr="0051234F" w:rsidRDefault="005A1934" w:rsidP="005A1934">
      <w:pPr>
        <w:spacing w:after="0" w:line="360" w:lineRule="auto"/>
        <w:jc w:val="both"/>
        <w:rPr>
          <w:rFonts w:ascii="Arial" w:eastAsia="Calibri" w:hAnsi="Arial" w:cs="Arial"/>
          <w:color w:val="201F1E"/>
          <w:shd w:val="clear" w:color="auto" w:fill="FFFFFF"/>
        </w:rPr>
      </w:pPr>
      <w:r w:rsidRPr="0051234F">
        <w:rPr>
          <w:rFonts w:ascii="Arial" w:eastAsia="Calibri" w:hAnsi="Arial" w:cs="Arial"/>
          <w:b/>
          <w:bCs/>
          <w:color w:val="201F1E"/>
          <w:shd w:val="clear" w:color="auto" w:fill="FFFFFF"/>
        </w:rPr>
        <w:t>S</w:t>
      </w:r>
      <w:r w:rsidRPr="0051234F">
        <w:rPr>
          <w:rFonts w:ascii="Arial" w:eastAsia="Calibri" w:hAnsi="Arial" w:cs="Arial"/>
          <w:color w:val="201F1E"/>
          <w:shd w:val="clear" w:color="auto" w:fill="FFFFFF"/>
        </w:rPr>
        <w:t xml:space="preserve"> </w:t>
      </w:r>
      <w:r w:rsidRPr="0051234F">
        <w:rPr>
          <w:rFonts w:ascii="Arial" w:eastAsia="Calibri" w:hAnsi="Arial" w:cs="Arial"/>
          <w:color w:val="201F1E"/>
          <w:shd w:val="clear" w:color="auto" w:fill="FFFFFF"/>
        </w:rPr>
        <w:tab/>
        <w:t xml:space="preserve">Guter Gott, </w:t>
      </w:r>
    </w:p>
    <w:p w14:paraId="5E0BCF94" w14:textId="77777777" w:rsidR="005A1934" w:rsidRPr="0051234F" w:rsidRDefault="005A1934" w:rsidP="005A1934">
      <w:pPr>
        <w:spacing w:after="0" w:line="360" w:lineRule="auto"/>
        <w:ind w:left="708"/>
        <w:jc w:val="both"/>
        <w:rPr>
          <w:rFonts w:ascii="Arial" w:eastAsia="Calibri" w:hAnsi="Arial" w:cs="Arial"/>
          <w:color w:val="201F1E"/>
          <w:shd w:val="clear" w:color="auto" w:fill="FFFFFF"/>
        </w:rPr>
      </w:pPr>
      <w:r w:rsidRPr="0051234F">
        <w:rPr>
          <w:rFonts w:ascii="Arial" w:eastAsia="Calibri" w:hAnsi="Arial" w:cs="Arial"/>
          <w:color w:val="201F1E"/>
          <w:shd w:val="clear" w:color="auto" w:fill="FFFFFF"/>
        </w:rPr>
        <w:t xml:space="preserve">stehe uns bei in unserem Tun und erfülle uns mit deiner Kraft, um deine Schöpfung gerecht, nachhaltig und lebensfroh zu gestalten. </w:t>
      </w:r>
    </w:p>
    <w:p w14:paraId="06274FD0" w14:textId="77777777" w:rsidR="005A1934" w:rsidRPr="0051234F" w:rsidRDefault="005A1934" w:rsidP="005A1934">
      <w:pPr>
        <w:spacing w:after="0" w:line="360" w:lineRule="auto"/>
        <w:ind w:firstLine="708"/>
        <w:rPr>
          <w:rFonts w:ascii="Arial" w:eastAsia="Calibri" w:hAnsi="Arial" w:cs="Arial"/>
          <w:shd w:val="clear" w:color="auto" w:fill="FFFFFF"/>
        </w:rPr>
      </w:pPr>
      <w:r w:rsidRPr="0051234F">
        <w:rPr>
          <w:rFonts w:ascii="Arial" w:eastAsia="Calibri" w:hAnsi="Arial" w:cs="Arial"/>
          <w:shd w:val="clear" w:color="auto" w:fill="FFFFFF"/>
        </w:rPr>
        <w:t xml:space="preserve">Darum bitten wir </w:t>
      </w:r>
      <w:r>
        <w:rPr>
          <w:rFonts w:ascii="Arial" w:eastAsia="Calibri" w:hAnsi="Arial" w:cs="Arial"/>
          <w:shd w:val="clear" w:color="auto" w:fill="FFFFFF"/>
        </w:rPr>
        <w:t>d</w:t>
      </w:r>
      <w:r w:rsidRPr="0051234F">
        <w:rPr>
          <w:rFonts w:ascii="Arial" w:eastAsia="Calibri" w:hAnsi="Arial" w:cs="Arial"/>
          <w:shd w:val="clear" w:color="auto" w:fill="FFFFFF"/>
        </w:rPr>
        <w:t xml:space="preserve">ich, durch Jesus Christus unseren Bruder und Herrn. </w:t>
      </w:r>
    </w:p>
    <w:p w14:paraId="2D2D9962" w14:textId="77777777" w:rsidR="005A1934" w:rsidRPr="0051234F" w:rsidRDefault="005A1934" w:rsidP="005A1934">
      <w:pPr>
        <w:spacing w:after="0" w:line="360" w:lineRule="auto"/>
        <w:rPr>
          <w:rFonts w:ascii="Arial" w:eastAsia="Calibri" w:hAnsi="Arial" w:cs="Arial"/>
          <w:color w:val="201F1E"/>
          <w:shd w:val="clear" w:color="auto" w:fill="FFFFFF"/>
        </w:rPr>
      </w:pPr>
      <w:r w:rsidRPr="0051234F">
        <w:rPr>
          <w:rFonts w:ascii="Arial" w:eastAsia="Calibri" w:hAnsi="Arial" w:cs="Arial"/>
          <w:b/>
          <w:bCs/>
          <w:color w:val="201F1E"/>
          <w:shd w:val="clear" w:color="auto" w:fill="FFFFFF"/>
        </w:rPr>
        <w:t>A</w:t>
      </w:r>
      <w:r w:rsidRPr="0051234F">
        <w:rPr>
          <w:rFonts w:ascii="Arial" w:eastAsia="Calibri" w:hAnsi="Arial" w:cs="Arial"/>
          <w:color w:val="201F1E"/>
          <w:shd w:val="clear" w:color="auto" w:fill="FFFFFF"/>
        </w:rPr>
        <w:tab/>
        <w:t>Amen.</w:t>
      </w:r>
    </w:p>
    <w:p w14:paraId="6EEEAA0A" w14:textId="77777777" w:rsidR="00F247C2" w:rsidRDefault="00F247C2" w:rsidP="005A1934">
      <w:pPr>
        <w:spacing w:after="0" w:line="360" w:lineRule="auto"/>
        <w:jc w:val="both"/>
        <w:rPr>
          <w:rFonts w:ascii="Arial" w:eastAsia="Calibri" w:hAnsi="Arial" w:cs="Arial"/>
          <w:b/>
          <w:bCs/>
          <w:color w:val="201F1E"/>
          <w:shd w:val="clear" w:color="auto" w:fill="FFFFFF"/>
        </w:rPr>
      </w:pPr>
    </w:p>
    <w:p w14:paraId="51D82202" w14:textId="203D68EA" w:rsidR="005A1934" w:rsidRPr="00A907BA" w:rsidRDefault="005A1934" w:rsidP="005A1934">
      <w:pPr>
        <w:spacing w:after="0" w:line="360" w:lineRule="auto"/>
        <w:jc w:val="both"/>
        <w:rPr>
          <w:rFonts w:ascii="Arial" w:eastAsia="Calibri" w:hAnsi="Arial" w:cs="Arial"/>
          <w:b/>
          <w:bCs/>
          <w:color w:val="201F1E"/>
          <w:shd w:val="clear" w:color="auto" w:fill="FFFFFF"/>
        </w:rPr>
      </w:pPr>
      <w:r w:rsidRPr="00A907BA">
        <w:rPr>
          <w:rFonts w:ascii="Arial" w:eastAsia="Calibri" w:hAnsi="Arial" w:cs="Arial"/>
          <w:b/>
          <w:bCs/>
          <w:color w:val="201F1E"/>
          <w:shd w:val="clear" w:color="auto" w:fill="FFFFFF"/>
        </w:rPr>
        <w:t>Baustein Segen</w:t>
      </w:r>
    </w:p>
    <w:p w14:paraId="6B9D99AA" w14:textId="77777777" w:rsidR="005A1934" w:rsidRPr="00A907BA" w:rsidRDefault="005A1934" w:rsidP="005A1934">
      <w:pPr>
        <w:spacing w:after="0" w:line="360" w:lineRule="auto"/>
        <w:jc w:val="both"/>
        <w:rPr>
          <w:rFonts w:ascii="Arial" w:eastAsia="Calibri" w:hAnsi="Arial" w:cs="Arial"/>
        </w:rPr>
      </w:pPr>
      <w:r w:rsidRPr="00A907BA">
        <w:rPr>
          <w:rFonts w:ascii="Arial" w:eastAsia="Calibri" w:hAnsi="Arial" w:cs="Arial"/>
          <w:b/>
          <w:bCs/>
        </w:rPr>
        <w:t>L</w:t>
      </w:r>
      <w:r w:rsidRPr="00A907BA">
        <w:rPr>
          <w:rFonts w:ascii="Arial" w:eastAsia="Calibri" w:hAnsi="Arial" w:cs="Arial"/>
        </w:rPr>
        <w:t xml:space="preserve"> </w:t>
      </w:r>
      <w:r w:rsidRPr="00A907BA">
        <w:rPr>
          <w:rFonts w:ascii="Arial" w:eastAsia="Calibri" w:hAnsi="Arial" w:cs="Arial"/>
        </w:rPr>
        <w:tab/>
        <w:t xml:space="preserve">Bitten wir Gott zum Abschluss um seinen Segen: </w:t>
      </w:r>
    </w:p>
    <w:p w14:paraId="181D0107" w14:textId="77777777" w:rsidR="005A1934" w:rsidRPr="00A907BA" w:rsidRDefault="005A1934" w:rsidP="005A1934">
      <w:pPr>
        <w:spacing w:after="0" w:line="360" w:lineRule="auto"/>
        <w:ind w:left="708"/>
        <w:jc w:val="both"/>
        <w:rPr>
          <w:rFonts w:ascii="Arial" w:eastAsia="Calibri" w:hAnsi="Arial" w:cs="Arial"/>
        </w:rPr>
      </w:pPr>
      <w:r w:rsidRPr="00A907BA">
        <w:rPr>
          <w:rFonts w:ascii="Arial" w:eastAsia="Calibri" w:hAnsi="Arial" w:cs="Arial"/>
        </w:rPr>
        <w:lastRenderedPageBreak/>
        <w:t xml:space="preserve">Gott, halte unsere Ohren offen für die Klage der Menschen, aber auch für ihre Freude am Leben. </w:t>
      </w:r>
    </w:p>
    <w:p w14:paraId="2BBD1D2C" w14:textId="77777777" w:rsidR="005A1934" w:rsidRPr="00A907BA" w:rsidRDefault="005A1934" w:rsidP="005A1934">
      <w:pPr>
        <w:spacing w:after="0" w:line="360" w:lineRule="auto"/>
        <w:ind w:left="708"/>
        <w:jc w:val="both"/>
        <w:rPr>
          <w:rFonts w:ascii="Arial" w:eastAsia="Calibri" w:hAnsi="Arial" w:cs="Arial"/>
        </w:rPr>
      </w:pPr>
      <w:r w:rsidRPr="00A907BA">
        <w:rPr>
          <w:rFonts w:ascii="Arial" w:eastAsia="Calibri" w:hAnsi="Arial" w:cs="Arial"/>
        </w:rPr>
        <w:t xml:space="preserve">Gott, halte unsere Augen offen für die Not der Menschen, aber auch für ihren Einsatz zur Linderung der Not. </w:t>
      </w:r>
    </w:p>
    <w:p w14:paraId="1114DA3C" w14:textId="77777777" w:rsidR="005A1934" w:rsidRPr="00A907BA" w:rsidRDefault="005A1934" w:rsidP="005A1934">
      <w:pPr>
        <w:spacing w:after="0" w:line="360" w:lineRule="auto"/>
        <w:ind w:left="708"/>
        <w:jc w:val="both"/>
        <w:rPr>
          <w:rFonts w:ascii="Arial" w:eastAsia="Calibri" w:hAnsi="Arial" w:cs="Arial"/>
        </w:rPr>
      </w:pPr>
      <w:r w:rsidRPr="00A907BA">
        <w:rPr>
          <w:rFonts w:ascii="Arial" w:eastAsia="Calibri" w:hAnsi="Arial" w:cs="Arial"/>
        </w:rPr>
        <w:t xml:space="preserve">Gott, halte unsere Hände offen für die wechselseitige Begegnung, hin zu mehr Miteinander und Solidarität. </w:t>
      </w:r>
    </w:p>
    <w:p w14:paraId="6804DA94" w14:textId="77777777" w:rsidR="005A1934" w:rsidRPr="00A907BA" w:rsidRDefault="005A1934" w:rsidP="005A1934">
      <w:pPr>
        <w:spacing w:after="0" w:line="360" w:lineRule="auto"/>
        <w:ind w:left="708"/>
        <w:jc w:val="both"/>
        <w:rPr>
          <w:rFonts w:ascii="Arial" w:eastAsia="Calibri" w:hAnsi="Arial" w:cs="Arial"/>
        </w:rPr>
      </w:pPr>
      <w:r w:rsidRPr="00A907BA">
        <w:rPr>
          <w:rFonts w:ascii="Arial" w:eastAsia="Calibri" w:hAnsi="Arial" w:cs="Arial"/>
        </w:rPr>
        <w:t xml:space="preserve">Gott, halte unsere Herzen offen für sein Wort, das ins Leben ruft und ein menschenwürdiges Leben, ja Freude am Leben, für alle will. </w:t>
      </w:r>
    </w:p>
    <w:p w14:paraId="1D42551B" w14:textId="77777777" w:rsidR="005A1934" w:rsidRPr="00A907BA" w:rsidRDefault="005A1934" w:rsidP="005A1934">
      <w:pPr>
        <w:spacing w:after="0" w:line="360" w:lineRule="auto"/>
        <w:ind w:left="708"/>
        <w:jc w:val="both"/>
        <w:rPr>
          <w:rFonts w:ascii="Arial" w:eastAsia="Calibri" w:hAnsi="Arial" w:cs="Arial"/>
        </w:rPr>
      </w:pPr>
      <w:r w:rsidRPr="00A907BA">
        <w:rPr>
          <w:rFonts w:ascii="Arial" w:eastAsia="Calibri" w:hAnsi="Arial" w:cs="Arial"/>
        </w:rPr>
        <w:t xml:space="preserve">So segne uns, Gott: </w:t>
      </w:r>
    </w:p>
    <w:p w14:paraId="14C7B185" w14:textId="77777777" w:rsidR="005A1934" w:rsidRPr="00A907BA" w:rsidRDefault="005A1934" w:rsidP="005A1934">
      <w:pPr>
        <w:spacing w:after="0" w:line="360" w:lineRule="auto"/>
        <w:ind w:left="708"/>
        <w:jc w:val="both"/>
        <w:rPr>
          <w:rFonts w:ascii="Arial" w:eastAsia="Calibri" w:hAnsi="Arial" w:cs="Arial"/>
        </w:rPr>
      </w:pPr>
      <w:r w:rsidRPr="00A907BA">
        <w:rPr>
          <w:rFonts w:ascii="Arial" w:eastAsia="Calibri" w:hAnsi="Arial" w:cs="Arial"/>
        </w:rPr>
        <w:t xml:space="preserve">Segne unsere Ohren und Augen, </w:t>
      </w:r>
    </w:p>
    <w:p w14:paraId="4BF20472" w14:textId="77777777" w:rsidR="005A1934" w:rsidRPr="00A907BA" w:rsidRDefault="005A1934" w:rsidP="005A1934">
      <w:pPr>
        <w:spacing w:after="0" w:line="360" w:lineRule="auto"/>
        <w:ind w:left="708"/>
        <w:jc w:val="both"/>
        <w:rPr>
          <w:rFonts w:ascii="Arial" w:eastAsia="Calibri" w:hAnsi="Arial" w:cs="Arial"/>
        </w:rPr>
      </w:pPr>
      <w:r w:rsidRPr="00A907BA">
        <w:rPr>
          <w:rFonts w:ascii="Arial" w:eastAsia="Calibri" w:hAnsi="Arial" w:cs="Arial"/>
        </w:rPr>
        <w:t xml:space="preserve">unsere Hände und unser Herz </w:t>
      </w:r>
    </w:p>
    <w:p w14:paraId="1EA16E0C" w14:textId="77777777" w:rsidR="005A1934" w:rsidRPr="00A907BA" w:rsidRDefault="005A1934" w:rsidP="005A1934">
      <w:pPr>
        <w:spacing w:after="0" w:line="360" w:lineRule="auto"/>
        <w:ind w:left="708"/>
        <w:jc w:val="both"/>
        <w:rPr>
          <w:rFonts w:ascii="Arial" w:eastAsia="Calibri" w:hAnsi="Arial" w:cs="Arial"/>
        </w:rPr>
      </w:pPr>
      <w:r w:rsidRPr="00A907BA">
        <w:rPr>
          <w:rFonts w:ascii="Arial" w:eastAsia="Calibri" w:hAnsi="Arial" w:cs="Arial"/>
        </w:rPr>
        <w:t xml:space="preserve">– im Namen des Vaters und des Sohnes </w:t>
      </w:r>
      <w:r>
        <w:rPr>
          <w:rFonts w:ascii="Arial" w:eastAsia="Calibri" w:hAnsi="Arial" w:cs="Arial"/>
        </w:rPr>
        <w:t xml:space="preserve">(+) </w:t>
      </w:r>
      <w:r w:rsidRPr="00A907BA">
        <w:rPr>
          <w:rFonts w:ascii="Arial" w:eastAsia="Calibri" w:hAnsi="Arial" w:cs="Arial"/>
        </w:rPr>
        <w:t xml:space="preserve">und des Heiligen Geistes. </w:t>
      </w:r>
    </w:p>
    <w:p w14:paraId="320773AA" w14:textId="77777777" w:rsidR="005A1934" w:rsidRPr="00A907BA" w:rsidRDefault="005A1934" w:rsidP="005A1934">
      <w:pPr>
        <w:spacing w:after="0" w:line="360" w:lineRule="auto"/>
        <w:jc w:val="both"/>
        <w:rPr>
          <w:rFonts w:ascii="Arial" w:eastAsia="Calibri" w:hAnsi="Arial" w:cs="Arial"/>
        </w:rPr>
      </w:pPr>
      <w:r w:rsidRPr="00A907BA">
        <w:rPr>
          <w:rFonts w:ascii="Arial" w:eastAsia="Calibri" w:hAnsi="Arial" w:cs="Arial"/>
          <w:b/>
          <w:bCs/>
        </w:rPr>
        <w:t>A</w:t>
      </w:r>
      <w:r w:rsidRPr="00A907BA">
        <w:rPr>
          <w:rFonts w:ascii="Arial" w:eastAsia="Calibri" w:hAnsi="Arial" w:cs="Arial"/>
        </w:rPr>
        <w:tab/>
        <w:t>Amen.</w:t>
      </w:r>
    </w:p>
    <w:p w14:paraId="62ED082A" w14:textId="77777777" w:rsidR="005A1934" w:rsidRPr="00A907BA" w:rsidRDefault="005A1934" w:rsidP="005A1934">
      <w:pPr>
        <w:spacing w:after="0" w:line="360" w:lineRule="auto"/>
        <w:jc w:val="both"/>
        <w:rPr>
          <w:rFonts w:ascii="Arial" w:eastAsia="Calibri" w:hAnsi="Arial" w:cs="Arial"/>
        </w:rPr>
      </w:pPr>
    </w:p>
    <w:p w14:paraId="3A5F1112" w14:textId="77777777" w:rsidR="005A1934" w:rsidRPr="00FF669E" w:rsidRDefault="005A1934" w:rsidP="005A1934">
      <w:pPr>
        <w:spacing w:after="0" w:line="360" w:lineRule="auto"/>
        <w:jc w:val="both"/>
        <w:rPr>
          <w:rFonts w:ascii="Arial" w:eastAsia="Calibri" w:hAnsi="Arial" w:cs="Arial"/>
          <w:b/>
          <w:bCs/>
          <w:color w:val="201F1E"/>
          <w:shd w:val="clear" w:color="auto" w:fill="FFFFFF"/>
        </w:rPr>
      </w:pPr>
      <w:r w:rsidRPr="00A907BA">
        <w:rPr>
          <w:rFonts w:ascii="Arial" w:eastAsia="Calibri" w:hAnsi="Arial" w:cs="Arial"/>
          <w:i/>
          <w:iCs/>
        </w:rPr>
        <w:t>Zum Auszug kann nach dem Schlusslied madagassische Musik eingespielt werden.</w:t>
      </w:r>
    </w:p>
    <w:p w14:paraId="6C1EA2E6" w14:textId="77777777" w:rsidR="005A1934" w:rsidRPr="00FF669E" w:rsidRDefault="005A1934" w:rsidP="005A1934">
      <w:pPr>
        <w:spacing w:after="0" w:line="360" w:lineRule="auto"/>
        <w:jc w:val="both"/>
        <w:rPr>
          <w:rFonts w:ascii="Arial" w:eastAsia="Calibri" w:hAnsi="Arial" w:cs="Arial"/>
          <w:b/>
          <w:bCs/>
          <w:color w:val="201F1E"/>
          <w:shd w:val="clear" w:color="auto" w:fill="FFFFFF"/>
        </w:rPr>
      </w:pPr>
    </w:p>
    <w:p w14:paraId="6E5C36B5" w14:textId="77777777" w:rsidR="005A1934" w:rsidRPr="00FF669E" w:rsidRDefault="005A1934" w:rsidP="005A1934">
      <w:pPr>
        <w:spacing w:after="0" w:line="360" w:lineRule="auto"/>
        <w:jc w:val="both"/>
        <w:rPr>
          <w:rFonts w:ascii="Arial" w:eastAsia="Calibri" w:hAnsi="Arial" w:cs="Arial"/>
          <w:i/>
          <w:iCs/>
        </w:rPr>
      </w:pPr>
    </w:p>
    <w:p w14:paraId="62AB9FFC" w14:textId="77777777" w:rsidR="005A1934" w:rsidRPr="00E9606A" w:rsidRDefault="005A1934" w:rsidP="005A1934">
      <w:pPr>
        <w:spacing w:after="0" w:line="240" w:lineRule="auto"/>
        <w:rPr>
          <w:rFonts w:ascii="Calibri" w:eastAsia="Calibri" w:hAnsi="Calibri" w:cs="Times New Roman"/>
          <w:iCs/>
          <w:sz w:val="16"/>
          <w:szCs w:val="16"/>
        </w:rPr>
      </w:pPr>
      <w:r w:rsidRPr="00E9606A">
        <w:rPr>
          <w:rFonts w:ascii="Calibri" w:eastAsia="Calibri" w:hAnsi="Calibri" w:cs="Times New Roman"/>
          <w:iCs/>
          <w:sz w:val="16"/>
          <w:szCs w:val="16"/>
        </w:rPr>
        <w:t>Diese Bausteine für die Gottesdienste haben dem Vorsitzenden der Liturgie-Kommission der Deutschen Bischofskonferenz vorgelegen. Sie widersprechen nicht den liturgischen Vorschriften.</w:t>
      </w:r>
    </w:p>
    <w:p w14:paraId="6D25657B" w14:textId="77777777" w:rsidR="005A1934" w:rsidRPr="00E9606A" w:rsidRDefault="005A1934" w:rsidP="005A1934">
      <w:pPr>
        <w:spacing w:after="0" w:line="240" w:lineRule="auto"/>
        <w:rPr>
          <w:rFonts w:ascii="Calibri" w:eastAsia="Calibri" w:hAnsi="Calibri" w:cs="Times New Roman"/>
          <w:iCs/>
          <w:sz w:val="16"/>
          <w:szCs w:val="16"/>
        </w:rPr>
      </w:pPr>
    </w:p>
    <w:p w14:paraId="4EB2FED8" w14:textId="77777777" w:rsidR="005A1934" w:rsidRPr="00FF669E" w:rsidRDefault="005A1934" w:rsidP="005A1934">
      <w:pPr>
        <w:spacing w:after="0" w:line="240" w:lineRule="auto"/>
        <w:rPr>
          <w:rFonts w:ascii="Calibri" w:eastAsia="Calibri" w:hAnsi="Calibri" w:cs="Times New Roman"/>
          <w:iCs/>
          <w:sz w:val="16"/>
          <w:szCs w:val="16"/>
        </w:rPr>
      </w:pPr>
      <w:r w:rsidRPr="00FF669E">
        <w:rPr>
          <w:rFonts w:ascii="Calibri" w:eastAsia="Calibri" w:hAnsi="Calibri" w:cs="Times New Roman"/>
          <w:iCs/>
          <w:sz w:val="16"/>
          <w:szCs w:val="16"/>
        </w:rPr>
        <w:t>Die Projekte der diesjährigen Fastenaktion in Madagaskar stehen beispielhaft für die vielen Misereor-Projekte.</w:t>
      </w:r>
    </w:p>
    <w:p w14:paraId="43E77252" w14:textId="77777777" w:rsidR="005A1934" w:rsidRPr="00FF669E" w:rsidRDefault="005A1934" w:rsidP="005A1934">
      <w:pPr>
        <w:spacing w:after="0" w:line="240" w:lineRule="auto"/>
        <w:rPr>
          <w:rFonts w:ascii="Calibri" w:eastAsia="Calibri" w:hAnsi="Calibri" w:cs="Times New Roman"/>
          <w:iCs/>
          <w:sz w:val="16"/>
          <w:szCs w:val="16"/>
        </w:rPr>
      </w:pPr>
      <w:r w:rsidRPr="00FF669E">
        <w:rPr>
          <w:rFonts w:ascii="Calibri" w:eastAsia="Calibri" w:hAnsi="Calibri" w:cs="Times New Roman"/>
          <w:iCs/>
          <w:sz w:val="16"/>
          <w:szCs w:val="16"/>
        </w:rPr>
        <w:t>Bitte unterstützen Sie mit Ihren Spenden zur Fastenaktion diese Arbeit von Misereor in Afrika, Asien und Lateinamerika.</w:t>
      </w:r>
    </w:p>
    <w:p w14:paraId="21198311" w14:textId="77777777" w:rsidR="005A1934" w:rsidRPr="00FF669E" w:rsidRDefault="005A1934" w:rsidP="005A1934">
      <w:pPr>
        <w:spacing w:after="0" w:line="240" w:lineRule="auto"/>
        <w:rPr>
          <w:rFonts w:ascii="Calibri" w:eastAsia="Calibri" w:hAnsi="Calibri" w:cs="Times New Roman"/>
          <w:iCs/>
          <w:sz w:val="16"/>
          <w:szCs w:val="16"/>
        </w:rPr>
      </w:pPr>
      <w:r w:rsidRPr="00FF669E">
        <w:rPr>
          <w:rFonts w:ascii="Calibri" w:eastAsia="Calibri" w:hAnsi="Calibri" w:cs="Times New Roman"/>
          <w:iCs/>
          <w:sz w:val="16"/>
          <w:szCs w:val="16"/>
        </w:rPr>
        <w:t>IBAN DE75 3706 0193 0000 1010 10</w:t>
      </w:r>
    </w:p>
    <w:p w14:paraId="6AC5DD65" w14:textId="77777777" w:rsidR="005A1934" w:rsidRPr="00FF669E" w:rsidRDefault="005A1934" w:rsidP="005A1934">
      <w:pPr>
        <w:spacing w:after="0" w:line="240" w:lineRule="auto"/>
        <w:rPr>
          <w:rFonts w:ascii="Calibri" w:eastAsia="Calibri" w:hAnsi="Calibri" w:cs="Times New Roman"/>
          <w:iCs/>
          <w:sz w:val="16"/>
          <w:szCs w:val="16"/>
        </w:rPr>
      </w:pPr>
      <w:r w:rsidRPr="00FF669E">
        <w:rPr>
          <w:rFonts w:ascii="Calibri" w:eastAsia="Calibri" w:hAnsi="Calibri" w:cs="Times New Roman"/>
          <w:iCs/>
          <w:sz w:val="16"/>
          <w:szCs w:val="16"/>
        </w:rPr>
        <w:t>Kennwort Fastenaktion S07841</w:t>
      </w:r>
    </w:p>
    <w:p w14:paraId="43CB4AB3" w14:textId="77777777" w:rsidR="005A1934" w:rsidRPr="00FF669E" w:rsidRDefault="005A1934" w:rsidP="005A1934">
      <w:pPr>
        <w:spacing w:after="0" w:line="240" w:lineRule="auto"/>
        <w:rPr>
          <w:rFonts w:ascii="Calibri" w:eastAsia="Calibri" w:hAnsi="Calibri" w:cs="Times New Roman"/>
          <w:iCs/>
          <w:sz w:val="16"/>
          <w:szCs w:val="16"/>
        </w:rPr>
      </w:pPr>
      <w:r w:rsidRPr="00FF669E">
        <w:rPr>
          <w:rFonts w:ascii="Calibri" w:eastAsia="Calibri" w:hAnsi="Calibri" w:cs="Times New Roman"/>
          <w:iCs/>
          <w:sz w:val="16"/>
          <w:szCs w:val="16"/>
        </w:rPr>
        <w:t>BIC GENODED1PAX</w:t>
      </w:r>
    </w:p>
    <w:p w14:paraId="68FD9B27" w14:textId="77777777" w:rsidR="005A1934" w:rsidRPr="00FF669E" w:rsidRDefault="005A1934" w:rsidP="005A1934">
      <w:pPr>
        <w:spacing w:after="0" w:line="240" w:lineRule="auto"/>
        <w:rPr>
          <w:rFonts w:ascii="Calibri" w:eastAsia="Calibri" w:hAnsi="Calibri" w:cs="Times New Roman"/>
          <w:iCs/>
          <w:sz w:val="16"/>
          <w:szCs w:val="16"/>
        </w:rPr>
      </w:pPr>
    </w:p>
    <w:p w14:paraId="6436171C" w14:textId="77777777" w:rsidR="005A1934" w:rsidRPr="00FF669E" w:rsidRDefault="005A1934" w:rsidP="005A1934">
      <w:pPr>
        <w:spacing w:after="0" w:line="240" w:lineRule="auto"/>
        <w:rPr>
          <w:rFonts w:ascii="Calibri" w:eastAsia="Calibri" w:hAnsi="Calibri" w:cs="Times New Roman"/>
          <w:iCs/>
          <w:sz w:val="16"/>
          <w:szCs w:val="16"/>
        </w:rPr>
      </w:pPr>
      <w:r w:rsidRPr="00FF669E">
        <w:rPr>
          <w:rFonts w:ascii="Calibri" w:eastAsia="Calibri" w:hAnsi="Calibri" w:cs="Times New Roman"/>
          <w:iCs/>
          <w:sz w:val="16"/>
          <w:szCs w:val="16"/>
        </w:rPr>
        <w:t>Herausgeber</w:t>
      </w:r>
    </w:p>
    <w:p w14:paraId="0A217540" w14:textId="77777777" w:rsidR="005A1934" w:rsidRPr="00FF669E" w:rsidRDefault="005A1934" w:rsidP="005A1934">
      <w:pPr>
        <w:spacing w:after="0" w:line="240" w:lineRule="auto"/>
        <w:rPr>
          <w:rFonts w:ascii="Calibri" w:eastAsia="Calibri" w:hAnsi="Calibri" w:cs="Times New Roman"/>
          <w:iCs/>
          <w:sz w:val="16"/>
          <w:szCs w:val="16"/>
        </w:rPr>
      </w:pPr>
      <w:r w:rsidRPr="00FF669E">
        <w:rPr>
          <w:rFonts w:ascii="Calibri" w:eastAsia="Calibri" w:hAnsi="Calibri" w:cs="Times New Roman"/>
          <w:iCs/>
          <w:sz w:val="16"/>
          <w:szCs w:val="16"/>
        </w:rPr>
        <w:t>Bischöfliches Hilfswerk M</w:t>
      </w:r>
      <w:r>
        <w:rPr>
          <w:rFonts w:ascii="Calibri" w:eastAsia="Calibri" w:hAnsi="Calibri" w:cs="Times New Roman"/>
          <w:iCs/>
          <w:sz w:val="16"/>
          <w:szCs w:val="16"/>
        </w:rPr>
        <w:t>isereor</w:t>
      </w:r>
      <w:r w:rsidRPr="00FF669E">
        <w:rPr>
          <w:rFonts w:ascii="Calibri" w:eastAsia="Calibri" w:hAnsi="Calibri" w:cs="Times New Roman"/>
          <w:iCs/>
          <w:sz w:val="16"/>
          <w:szCs w:val="16"/>
        </w:rPr>
        <w:t xml:space="preserve"> e.V. </w:t>
      </w:r>
      <w:r w:rsidRPr="00FF669E">
        <w:rPr>
          <w:rFonts w:ascii="Wingdings 2" w:eastAsia="Wingdings 2" w:hAnsi="Wingdings 2" w:cs="Wingdings 2"/>
          <w:iCs/>
          <w:sz w:val="16"/>
          <w:szCs w:val="16"/>
        </w:rPr>
        <w:t>□</w:t>
      </w:r>
      <w:r w:rsidRPr="00FF669E">
        <w:rPr>
          <w:rFonts w:ascii="Calibri" w:eastAsia="Calibri" w:hAnsi="Calibri" w:cs="Times New Roman"/>
          <w:iCs/>
          <w:sz w:val="16"/>
          <w:szCs w:val="16"/>
        </w:rPr>
        <w:t xml:space="preserve"> Mozartstr. 9 · 52064 Aachen </w:t>
      </w:r>
      <w:r w:rsidRPr="00FF669E">
        <w:rPr>
          <w:rFonts w:ascii="Wingdings 2" w:eastAsia="Wingdings 2" w:hAnsi="Wingdings 2" w:cs="Wingdings 2"/>
          <w:iCs/>
          <w:sz w:val="16"/>
          <w:szCs w:val="16"/>
        </w:rPr>
        <w:t>□</w:t>
      </w:r>
      <w:r w:rsidRPr="00FF669E">
        <w:rPr>
          <w:rFonts w:ascii="Calibri" w:eastAsia="Calibri" w:hAnsi="Calibri" w:cs="Times New Roman"/>
          <w:iCs/>
          <w:sz w:val="16"/>
          <w:szCs w:val="16"/>
        </w:rPr>
        <w:t xml:space="preserve"> T: 0241/442 445 </w:t>
      </w:r>
      <w:r w:rsidRPr="00FF669E">
        <w:rPr>
          <w:rFonts w:ascii="Wingdings 2" w:eastAsia="Wingdings 2" w:hAnsi="Wingdings 2" w:cs="Wingdings 2"/>
          <w:iCs/>
          <w:sz w:val="16"/>
          <w:szCs w:val="16"/>
        </w:rPr>
        <w:t>□</w:t>
      </w:r>
      <w:r w:rsidRPr="00FF669E">
        <w:rPr>
          <w:rFonts w:ascii="Calibri" w:eastAsia="Calibri" w:hAnsi="Calibri" w:cs="Times New Roman"/>
          <w:iCs/>
          <w:sz w:val="16"/>
          <w:szCs w:val="16"/>
        </w:rPr>
        <w:t xml:space="preserve"> F: 0241/442 188 </w:t>
      </w:r>
      <w:r w:rsidRPr="00FF669E">
        <w:rPr>
          <w:rFonts w:ascii="Wingdings 2" w:eastAsia="Wingdings 2" w:hAnsi="Wingdings 2" w:cs="Wingdings 2"/>
          <w:iCs/>
          <w:sz w:val="16"/>
          <w:szCs w:val="16"/>
        </w:rPr>
        <w:t>□</w:t>
      </w:r>
      <w:r w:rsidRPr="00FF669E">
        <w:rPr>
          <w:rFonts w:ascii="Calibri" w:eastAsia="Calibri" w:hAnsi="Calibri" w:cs="Times New Roman"/>
          <w:iCs/>
          <w:sz w:val="16"/>
          <w:szCs w:val="16"/>
        </w:rPr>
        <w:t xml:space="preserve"> E: fastenaktion@misereor.de</w:t>
      </w:r>
    </w:p>
    <w:p w14:paraId="409BD731" w14:textId="77777777" w:rsidR="005A1934" w:rsidRPr="00FF669E" w:rsidRDefault="005A1934" w:rsidP="005A1934">
      <w:pPr>
        <w:spacing w:after="0" w:line="240" w:lineRule="auto"/>
        <w:rPr>
          <w:rFonts w:ascii="Calibri" w:eastAsia="Calibri" w:hAnsi="Calibri" w:cs="Times New Roman"/>
          <w:iCs/>
          <w:sz w:val="16"/>
          <w:szCs w:val="16"/>
        </w:rPr>
      </w:pPr>
    </w:p>
    <w:p w14:paraId="359B3C75" w14:textId="77777777" w:rsidR="005A1934" w:rsidRPr="00FF669E" w:rsidRDefault="005A1934" w:rsidP="005A1934">
      <w:pPr>
        <w:spacing w:after="0" w:line="240" w:lineRule="auto"/>
        <w:rPr>
          <w:rFonts w:ascii="Calibri" w:eastAsia="Calibri" w:hAnsi="Calibri" w:cs="Times New Roman"/>
          <w:iCs/>
          <w:sz w:val="16"/>
          <w:szCs w:val="16"/>
        </w:rPr>
      </w:pPr>
      <w:r w:rsidRPr="00FF669E">
        <w:rPr>
          <w:rFonts w:ascii="Calibri" w:eastAsia="Calibri" w:hAnsi="Calibri" w:cs="Times New Roman"/>
          <w:iCs/>
          <w:sz w:val="16"/>
          <w:szCs w:val="16"/>
        </w:rPr>
        <w:t>Redaktion</w:t>
      </w:r>
    </w:p>
    <w:p w14:paraId="1F6B1D30" w14:textId="77777777" w:rsidR="005A1934" w:rsidRPr="00FF669E" w:rsidRDefault="005A1934" w:rsidP="005A1934">
      <w:pPr>
        <w:spacing w:after="0" w:line="240" w:lineRule="auto"/>
        <w:rPr>
          <w:rFonts w:ascii="Calibri" w:eastAsia="Calibri" w:hAnsi="Calibri" w:cs="Times New Roman"/>
          <w:iCs/>
          <w:sz w:val="16"/>
          <w:szCs w:val="16"/>
        </w:rPr>
      </w:pPr>
      <w:r w:rsidRPr="00FF669E">
        <w:rPr>
          <w:rFonts w:ascii="Calibri" w:eastAsia="Calibri" w:hAnsi="Calibri" w:cs="Times New Roman"/>
          <w:iCs/>
          <w:sz w:val="16"/>
          <w:szCs w:val="16"/>
        </w:rPr>
        <w:t>Andreas Paul, Tanja Klüssendorf-Rohrer, Mirjam Günther – Misereor Aachen</w:t>
      </w:r>
    </w:p>
    <w:p w14:paraId="6B4B7541" w14:textId="77777777" w:rsidR="005A1934" w:rsidRPr="00FF669E" w:rsidRDefault="005A1934" w:rsidP="005A1934">
      <w:pPr>
        <w:spacing w:after="0" w:line="240" w:lineRule="auto"/>
        <w:rPr>
          <w:rFonts w:ascii="Calibri" w:eastAsia="Calibri" w:hAnsi="Calibri" w:cs="Times New Roman"/>
          <w:iCs/>
          <w:sz w:val="16"/>
          <w:szCs w:val="16"/>
        </w:rPr>
      </w:pPr>
    </w:p>
    <w:p w14:paraId="48DE2F01" w14:textId="77777777" w:rsidR="005A1934" w:rsidRPr="00B21B14" w:rsidRDefault="005A1934" w:rsidP="005A1934">
      <w:pPr>
        <w:spacing w:after="0" w:line="240" w:lineRule="auto"/>
        <w:rPr>
          <w:rFonts w:ascii="Arial" w:eastAsia="Calibri" w:hAnsi="Arial" w:cs="Arial"/>
          <w:i/>
          <w:iCs/>
        </w:rPr>
      </w:pPr>
      <w:r w:rsidRPr="00FF669E">
        <w:rPr>
          <w:rFonts w:ascii="Calibri" w:eastAsia="Calibri" w:hAnsi="Calibri" w:cs="Times New Roman"/>
          <w:sz w:val="16"/>
          <w:szCs w:val="16"/>
        </w:rPr>
        <w:t>Fotonachweis: Klaus Mellenthin / M</w:t>
      </w:r>
      <w:r>
        <w:rPr>
          <w:rFonts w:ascii="Calibri" w:eastAsia="Calibri" w:hAnsi="Calibri" w:cs="Times New Roman"/>
          <w:sz w:val="16"/>
          <w:szCs w:val="16"/>
        </w:rPr>
        <w:t>isereor</w:t>
      </w:r>
    </w:p>
    <w:p w14:paraId="749D9C56" w14:textId="73972544" w:rsidR="005A1934" w:rsidRDefault="005A1934">
      <w:pPr>
        <w:spacing w:after="200" w:line="276" w:lineRule="auto"/>
        <w:rPr>
          <w:rFonts w:ascii="Calibri" w:eastAsia="Calibri" w:hAnsi="Calibri" w:cs="Times New Roman"/>
          <w:iCs/>
        </w:rPr>
      </w:pPr>
      <w:r>
        <w:rPr>
          <w:rFonts w:ascii="Calibri" w:eastAsia="Calibri" w:hAnsi="Calibri" w:cs="Times New Roman"/>
          <w:iCs/>
        </w:rPr>
        <w:br w:type="page"/>
      </w:r>
    </w:p>
    <w:p w14:paraId="0C1F35CC" w14:textId="3259A6B1" w:rsidR="007C16CE" w:rsidRPr="00CF41ED" w:rsidRDefault="007C16CE" w:rsidP="007C16CE">
      <w:pPr>
        <w:spacing w:after="0" w:line="240" w:lineRule="auto"/>
        <w:rPr>
          <w:rFonts w:ascii="Arial" w:eastAsia="Calibri" w:hAnsi="Arial" w:cs="Arial"/>
          <w:b/>
          <w:bCs/>
          <w:sz w:val="32"/>
          <w:szCs w:val="32"/>
        </w:rPr>
      </w:pPr>
      <w:r w:rsidRPr="00CF41ED">
        <w:rPr>
          <w:rFonts w:ascii="Arial" w:eastAsia="Calibri" w:hAnsi="Arial" w:cs="Arial"/>
          <w:b/>
          <w:bCs/>
          <w:sz w:val="32"/>
          <w:szCs w:val="32"/>
        </w:rPr>
        <w:lastRenderedPageBreak/>
        <w:t>Bausteine für einen Kinder- und Schulgottesdienst zur Kinderfastenaktion 2023</w:t>
      </w:r>
    </w:p>
    <w:p w14:paraId="245F7833" w14:textId="77777777" w:rsidR="007C16CE" w:rsidRPr="00CF41ED" w:rsidRDefault="007C16CE" w:rsidP="007C16CE">
      <w:pPr>
        <w:spacing w:before="120" w:after="0" w:line="360" w:lineRule="auto"/>
        <w:rPr>
          <w:rFonts w:ascii="Arial" w:eastAsia="Calibri" w:hAnsi="Arial" w:cs="Arial"/>
          <w:i/>
          <w:iCs/>
          <w:sz w:val="32"/>
          <w:szCs w:val="32"/>
        </w:rPr>
      </w:pPr>
      <w:r w:rsidRPr="00CF41ED">
        <w:rPr>
          <w:rFonts w:ascii="Arial" w:eastAsia="Calibri" w:hAnsi="Arial" w:cs="Arial"/>
          <w:i/>
          <w:iCs/>
          <w:sz w:val="32"/>
          <w:szCs w:val="32"/>
        </w:rPr>
        <w:t>Frau.Macht.Veränderung.</w:t>
      </w:r>
    </w:p>
    <w:p w14:paraId="7D9312FE" w14:textId="77777777" w:rsidR="007C16CE" w:rsidRPr="00CF41ED" w:rsidRDefault="007C16CE" w:rsidP="007C16CE">
      <w:pPr>
        <w:spacing w:after="0" w:line="360" w:lineRule="auto"/>
        <w:rPr>
          <w:rFonts w:ascii="Arial" w:eastAsia="Calibri" w:hAnsi="Arial" w:cs="Arial"/>
        </w:rPr>
      </w:pPr>
      <w:r w:rsidRPr="00CF41ED">
        <w:rPr>
          <w:rFonts w:ascii="Arial" w:eastAsia="Calibri" w:hAnsi="Arial" w:cs="Arial"/>
        </w:rPr>
        <w:t>von Katharina Müller, Recklinghausen</w:t>
      </w:r>
    </w:p>
    <w:p w14:paraId="0E4C8BA5" w14:textId="77777777" w:rsidR="007C16CE" w:rsidRPr="00CF41ED" w:rsidRDefault="007C16CE" w:rsidP="007C16CE">
      <w:pPr>
        <w:spacing w:after="0" w:line="276" w:lineRule="auto"/>
        <w:rPr>
          <w:rFonts w:ascii="Verdana" w:eastAsia="Calibri" w:hAnsi="Verdana" w:cs="Arial"/>
          <w:lang w:bidi="he-IL"/>
        </w:rPr>
      </w:pPr>
    </w:p>
    <w:p w14:paraId="2995E5AD" w14:textId="77777777" w:rsidR="007C16CE" w:rsidRPr="00CF41ED" w:rsidRDefault="007C16CE" w:rsidP="007C16CE">
      <w:pPr>
        <w:spacing w:after="0" w:line="276" w:lineRule="auto"/>
        <w:rPr>
          <w:rFonts w:ascii="Arial" w:eastAsia="Calibri" w:hAnsi="Arial" w:cs="Arial"/>
          <w:lang w:bidi="he-IL"/>
        </w:rPr>
      </w:pPr>
    </w:p>
    <w:p w14:paraId="7698E22E" w14:textId="77777777" w:rsidR="007C16CE" w:rsidRPr="00CF41ED" w:rsidRDefault="007C16CE" w:rsidP="007C16CE">
      <w:pPr>
        <w:spacing w:after="0" w:line="240" w:lineRule="auto"/>
        <w:rPr>
          <w:rFonts w:ascii="Arial" w:eastAsia="Calibri" w:hAnsi="Arial" w:cs="Arial"/>
          <w:b/>
          <w:bCs/>
        </w:rPr>
      </w:pPr>
      <w:r w:rsidRPr="00CF41ED">
        <w:rPr>
          <w:rFonts w:ascii="Arial" w:eastAsia="Calibri" w:hAnsi="Arial" w:cs="Arial"/>
          <w:b/>
          <w:bCs/>
        </w:rPr>
        <w:t>Vorbereitung</w:t>
      </w:r>
    </w:p>
    <w:p w14:paraId="6229F1B9" w14:textId="77777777" w:rsidR="007C16CE" w:rsidRPr="00CF41ED" w:rsidRDefault="007C16CE" w:rsidP="007C16CE">
      <w:pPr>
        <w:numPr>
          <w:ilvl w:val="0"/>
          <w:numId w:val="16"/>
        </w:numPr>
        <w:spacing w:after="0" w:line="276" w:lineRule="auto"/>
        <w:contextualSpacing/>
        <w:rPr>
          <w:rFonts w:ascii="Arial" w:eastAsia="Calibri" w:hAnsi="Arial" w:cs="Arial"/>
          <w:lang w:bidi="he-IL"/>
        </w:rPr>
      </w:pPr>
      <w:r w:rsidRPr="00CF41ED">
        <w:rPr>
          <w:rFonts w:ascii="Arial" w:eastAsia="Calibri" w:hAnsi="Arial" w:cs="Arial"/>
          <w:lang w:bidi="he-IL"/>
        </w:rPr>
        <w:t>An einer Pinnwand wird ein Baum (stabil, aus Pappe) befestigt, mit nur einer Pinnnadel unten am Stamm (er muss zur Seite kippen können)</w:t>
      </w:r>
      <w:r>
        <w:rPr>
          <w:rFonts w:ascii="Arial" w:eastAsia="Calibri" w:hAnsi="Arial" w:cs="Arial"/>
          <w:lang w:bidi="he-IL"/>
        </w:rPr>
        <w:t>.</w:t>
      </w:r>
    </w:p>
    <w:p w14:paraId="7E2B3F83" w14:textId="77777777" w:rsidR="007C16CE" w:rsidRPr="00CF41ED" w:rsidRDefault="007C16CE" w:rsidP="007C16CE">
      <w:pPr>
        <w:numPr>
          <w:ilvl w:val="0"/>
          <w:numId w:val="16"/>
        </w:numPr>
        <w:spacing w:after="0" w:line="276" w:lineRule="auto"/>
        <w:contextualSpacing/>
        <w:rPr>
          <w:rFonts w:ascii="Arial" w:eastAsia="Calibri" w:hAnsi="Arial" w:cs="Arial"/>
          <w:lang w:bidi="he-IL"/>
        </w:rPr>
      </w:pPr>
      <w:r w:rsidRPr="00CF41ED">
        <w:rPr>
          <w:rFonts w:ascii="Arial" w:eastAsia="Calibri" w:hAnsi="Arial" w:cs="Arial"/>
          <w:lang w:bidi="he-IL"/>
        </w:rPr>
        <w:t>Für den Baum kann die Kopiervorlage</w:t>
      </w:r>
      <w:r>
        <w:rPr>
          <w:rFonts w:ascii="Arial" w:eastAsia="Calibri" w:hAnsi="Arial" w:cs="Arial"/>
          <w:lang w:bidi="he-IL"/>
        </w:rPr>
        <w:t xml:space="preserve"> am Ende dieses Dokumentes</w:t>
      </w:r>
      <w:r w:rsidRPr="00CF41ED">
        <w:rPr>
          <w:rFonts w:ascii="Arial" w:eastAsia="Calibri" w:hAnsi="Arial" w:cs="Arial"/>
          <w:lang w:bidi="he-IL"/>
        </w:rPr>
        <w:t xml:space="preserve"> genommen werden; einfach ausdrucken, vergrößern und mit Pappe stabilisieren.</w:t>
      </w:r>
    </w:p>
    <w:p w14:paraId="5C3087B7" w14:textId="77777777" w:rsidR="007C16CE" w:rsidRPr="00CF41ED" w:rsidRDefault="007C16CE" w:rsidP="007C16CE">
      <w:pPr>
        <w:numPr>
          <w:ilvl w:val="0"/>
          <w:numId w:val="16"/>
        </w:numPr>
        <w:spacing w:after="0" w:line="276" w:lineRule="auto"/>
        <w:contextualSpacing/>
        <w:rPr>
          <w:rFonts w:ascii="Arial" w:eastAsia="Calibri" w:hAnsi="Arial" w:cs="Arial"/>
          <w:lang w:bidi="he-IL"/>
        </w:rPr>
      </w:pPr>
      <w:r w:rsidRPr="00CF41ED">
        <w:rPr>
          <w:rFonts w:ascii="Arial" w:eastAsia="Calibri" w:hAnsi="Arial" w:cs="Arial"/>
          <w:lang w:bidi="he-IL"/>
        </w:rPr>
        <w:t>Unten am Stamm dienen dünne und dicke Baumwollfäden als Wurzeln. An diesen werden Zettel befestigt, auf denen konkrete Stärken und Herausforderungen der madagassischen Gesellschaft stehen</w:t>
      </w:r>
      <w:r>
        <w:rPr>
          <w:rFonts w:ascii="Arial" w:eastAsia="Calibri" w:hAnsi="Arial" w:cs="Arial"/>
          <w:lang w:bidi="he-IL"/>
        </w:rPr>
        <w:t xml:space="preserve"> (s. Baustein Katechese)</w:t>
      </w:r>
      <w:r w:rsidRPr="00CF41ED">
        <w:rPr>
          <w:rFonts w:ascii="Arial" w:eastAsia="Calibri" w:hAnsi="Arial" w:cs="Arial"/>
          <w:lang w:bidi="he-IL"/>
        </w:rPr>
        <w:t xml:space="preserve">. </w:t>
      </w:r>
    </w:p>
    <w:p w14:paraId="4CD34C86" w14:textId="77777777" w:rsidR="007C16CE" w:rsidRPr="00CF41ED" w:rsidRDefault="007C16CE" w:rsidP="007C16CE">
      <w:pPr>
        <w:numPr>
          <w:ilvl w:val="0"/>
          <w:numId w:val="16"/>
        </w:numPr>
        <w:spacing w:after="0" w:line="276" w:lineRule="auto"/>
        <w:contextualSpacing/>
        <w:rPr>
          <w:rFonts w:ascii="Arial" w:eastAsia="Calibri" w:hAnsi="Arial" w:cs="Arial"/>
          <w:lang w:bidi="he-IL"/>
        </w:rPr>
      </w:pPr>
      <w:r w:rsidRPr="00CF41ED">
        <w:rPr>
          <w:rFonts w:ascii="Arial" w:eastAsia="Calibri" w:hAnsi="Arial" w:cs="Arial"/>
          <w:lang w:bidi="he-IL"/>
        </w:rPr>
        <w:t>Damit die Wurzeln nicht sofort sichtbar sind, wird über die Wurzeln ein braunes Tuch (als Erdboden) gehängt.</w:t>
      </w:r>
    </w:p>
    <w:p w14:paraId="612B90BC" w14:textId="77777777" w:rsidR="007C16CE" w:rsidRPr="00CF41ED" w:rsidRDefault="007C16CE" w:rsidP="007C16CE">
      <w:pPr>
        <w:numPr>
          <w:ilvl w:val="0"/>
          <w:numId w:val="16"/>
        </w:numPr>
        <w:spacing w:after="0" w:line="276" w:lineRule="auto"/>
        <w:contextualSpacing/>
        <w:rPr>
          <w:rFonts w:ascii="Arial" w:eastAsia="Calibri" w:hAnsi="Arial" w:cs="Arial"/>
          <w:lang w:bidi="he-IL"/>
        </w:rPr>
      </w:pPr>
      <w:r w:rsidRPr="00CF41ED">
        <w:rPr>
          <w:rFonts w:ascii="Arial" w:eastAsia="Calibri" w:hAnsi="Arial" w:cs="Arial"/>
          <w:lang w:bidi="he-IL"/>
        </w:rPr>
        <w:t>In den Bänken werden Regentropfen aus Tonpapier und Stifte verteilt – für die Aktion zu den Fürbitten.</w:t>
      </w:r>
    </w:p>
    <w:p w14:paraId="5F5C7741" w14:textId="77777777" w:rsidR="007C16CE" w:rsidRPr="00CF41ED" w:rsidRDefault="007C16CE" w:rsidP="007C16CE">
      <w:pPr>
        <w:spacing w:after="0" w:line="240" w:lineRule="auto"/>
        <w:rPr>
          <w:rFonts w:ascii="Arial" w:eastAsia="Calibri" w:hAnsi="Arial" w:cs="Arial"/>
          <w:lang w:bidi="he-IL"/>
        </w:rPr>
      </w:pPr>
    </w:p>
    <w:p w14:paraId="7957D539" w14:textId="77777777" w:rsidR="007C16CE" w:rsidRPr="00CF41ED" w:rsidRDefault="007C16CE" w:rsidP="007C16CE">
      <w:pPr>
        <w:spacing w:after="0" w:line="240" w:lineRule="auto"/>
        <w:rPr>
          <w:rFonts w:ascii="Arial" w:eastAsia="Calibri" w:hAnsi="Arial" w:cs="Arial"/>
          <w:lang w:bidi="he-IL"/>
        </w:rPr>
      </w:pPr>
      <w:r w:rsidRPr="00CF41ED">
        <w:rPr>
          <w:rFonts w:ascii="Arial" w:eastAsia="Calibri" w:hAnsi="Arial" w:cs="Arial"/>
          <w:lang w:bidi="he-IL"/>
        </w:rPr>
        <w:t>L = Leiter*in</w:t>
      </w:r>
    </w:p>
    <w:p w14:paraId="399BD907" w14:textId="77777777" w:rsidR="007C16CE" w:rsidRPr="00CF41ED" w:rsidRDefault="007C16CE" w:rsidP="007C16CE">
      <w:pPr>
        <w:spacing w:after="0" w:line="240" w:lineRule="auto"/>
        <w:rPr>
          <w:rFonts w:ascii="Arial" w:eastAsia="Calibri" w:hAnsi="Arial" w:cs="Arial"/>
          <w:lang w:bidi="he-IL"/>
        </w:rPr>
      </w:pPr>
      <w:r w:rsidRPr="00CF41ED">
        <w:rPr>
          <w:rFonts w:ascii="Arial" w:eastAsia="Calibri" w:hAnsi="Arial" w:cs="Arial"/>
          <w:lang w:bidi="he-IL"/>
        </w:rPr>
        <w:t xml:space="preserve">S = Sprecher*in </w:t>
      </w:r>
    </w:p>
    <w:p w14:paraId="2AE1BBFC" w14:textId="77777777" w:rsidR="007C16CE" w:rsidRPr="00CF41ED" w:rsidRDefault="007C16CE" w:rsidP="007C16CE">
      <w:pPr>
        <w:spacing w:after="0" w:line="240" w:lineRule="auto"/>
        <w:rPr>
          <w:rFonts w:ascii="Arial" w:eastAsia="Calibri" w:hAnsi="Arial" w:cs="Arial"/>
          <w:lang w:bidi="he-IL"/>
        </w:rPr>
      </w:pPr>
      <w:r w:rsidRPr="00CF41ED">
        <w:rPr>
          <w:rFonts w:ascii="Arial" w:eastAsia="Calibri" w:hAnsi="Arial" w:cs="Arial"/>
          <w:lang w:bidi="he-IL"/>
        </w:rPr>
        <w:t>A = Alle</w:t>
      </w:r>
    </w:p>
    <w:p w14:paraId="30F56F3D" w14:textId="77777777" w:rsidR="007C16CE" w:rsidRPr="00CF41ED" w:rsidRDefault="007C16CE" w:rsidP="007C16CE">
      <w:pPr>
        <w:spacing w:after="0" w:line="276" w:lineRule="auto"/>
        <w:rPr>
          <w:rFonts w:ascii="Arial" w:eastAsia="Calibri" w:hAnsi="Arial" w:cs="Arial"/>
          <w:lang w:bidi="he-IL"/>
        </w:rPr>
      </w:pPr>
    </w:p>
    <w:p w14:paraId="52B955F2" w14:textId="77777777" w:rsidR="007C16CE" w:rsidRPr="00CF41ED" w:rsidRDefault="007C16CE" w:rsidP="007C16CE">
      <w:pPr>
        <w:spacing w:after="0" w:line="276" w:lineRule="auto"/>
        <w:rPr>
          <w:rFonts w:ascii="Arial" w:eastAsia="Calibri" w:hAnsi="Arial" w:cs="Arial"/>
          <w:lang w:bidi="he-IL"/>
        </w:rPr>
      </w:pPr>
    </w:p>
    <w:p w14:paraId="2B22F623" w14:textId="77777777" w:rsidR="007C16CE" w:rsidRPr="00CF41ED" w:rsidRDefault="007C16CE" w:rsidP="007C16CE">
      <w:pPr>
        <w:spacing w:after="0" w:line="276" w:lineRule="auto"/>
        <w:rPr>
          <w:rFonts w:ascii="Arial" w:eastAsia="Calibri" w:hAnsi="Arial" w:cs="Arial"/>
          <w:b/>
          <w:bCs/>
          <w:lang w:bidi="he-IL"/>
        </w:rPr>
      </w:pPr>
      <w:r w:rsidRPr="00CF41ED">
        <w:rPr>
          <w:rFonts w:ascii="Arial" w:eastAsia="Calibri" w:hAnsi="Arial" w:cs="Arial"/>
          <w:b/>
          <w:bCs/>
          <w:lang w:bidi="he-IL"/>
        </w:rPr>
        <w:t>Baustein Einleitung</w:t>
      </w:r>
    </w:p>
    <w:p w14:paraId="774972A8" w14:textId="77777777" w:rsidR="007C16CE" w:rsidRPr="00CF41ED" w:rsidRDefault="007C16CE" w:rsidP="007C16CE">
      <w:pPr>
        <w:spacing w:after="0" w:line="276" w:lineRule="auto"/>
        <w:ind w:left="708" w:hanging="708"/>
        <w:rPr>
          <w:rFonts w:ascii="Arial" w:eastAsia="Calibri" w:hAnsi="Arial" w:cs="Arial"/>
          <w:lang w:bidi="he-IL"/>
        </w:rPr>
      </w:pPr>
      <w:r w:rsidRPr="00CF41ED">
        <w:rPr>
          <w:rFonts w:ascii="Arial" w:eastAsia="Calibri" w:hAnsi="Arial" w:cs="Arial"/>
          <w:b/>
          <w:bCs/>
          <w:lang w:bidi="he-IL"/>
        </w:rPr>
        <w:t>L</w:t>
      </w:r>
      <w:r w:rsidRPr="00CF41ED">
        <w:rPr>
          <w:rFonts w:ascii="Arial" w:eastAsia="Calibri" w:hAnsi="Arial" w:cs="Arial"/>
          <w:lang w:bidi="he-IL"/>
        </w:rPr>
        <w:tab/>
        <w:t>Liebe Kinder, liebe Erwachsene,</w:t>
      </w:r>
    </w:p>
    <w:p w14:paraId="57C07DFB" w14:textId="77777777" w:rsidR="007C16CE" w:rsidRPr="00CF41ED" w:rsidRDefault="007C16CE" w:rsidP="007C16CE">
      <w:pPr>
        <w:spacing w:after="0" w:line="276" w:lineRule="auto"/>
        <w:ind w:left="708"/>
        <w:rPr>
          <w:rFonts w:ascii="Arial" w:eastAsia="Calibri" w:hAnsi="Arial" w:cs="Arial"/>
          <w:lang w:bidi="he-IL"/>
        </w:rPr>
      </w:pPr>
      <w:r w:rsidRPr="00CF41ED">
        <w:rPr>
          <w:rFonts w:ascii="Arial" w:eastAsia="Calibri" w:hAnsi="Arial" w:cs="Arial"/>
          <w:lang w:bidi="he-IL"/>
        </w:rPr>
        <w:t>im heutigen Gottesdienst stelle ich euch ein Land vor. Das Land ist ganz weit weg. Es ist eine Insel und es heißt Madagaskar.</w:t>
      </w:r>
    </w:p>
    <w:p w14:paraId="0EADF634" w14:textId="77777777" w:rsidR="007C16CE" w:rsidRPr="00CF41ED" w:rsidRDefault="007C16CE" w:rsidP="007C16CE">
      <w:pPr>
        <w:spacing w:after="0" w:line="276" w:lineRule="auto"/>
        <w:ind w:left="708"/>
        <w:rPr>
          <w:rFonts w:ascii="Arial" w:eastAsia="Calibri" w:hAnsi="Arial" w:cs="Arial"/>
          <w:lang w:bidi="he-IL"/>
        </w:rPr>
      </w:pPr>
    </w:p>
    <w:p w14:paraId="42CAF192" w14:textId="77777777" w:rsidR="007C16CE" w:rsidRPr="00CF41ED" w:rsidRDefault="007C16CE" w:rsidP="007C16CE">
      <w:pPr>
        <w:spacing w:after="0" w:line="276" w:lineRule="auto"/>
        <w:ind w:left="708"/>
        <w:rPr>
          <w:rFonts w:ascii="Arial" w:eastAsia="Calibri" w:hAnsi="Arial" w:cs="Arial"/>
          <w:lang w:bidi="he-IL"/>
        </w:rPr>
      </w:pPr>
      <w:r w:rsidRPr="00CF41ED">
        <w:rPr>
          <w:rFonts w:ascii="Arial" w:eastAsia="Calibri" w:hAnsi="Arial" w:cs="Arial"/>
          <w:lang w:bidi="he-IL"/>
        </w:rPr>
        <w:t xml:space="preserve">Dies ist ein typischer Baum Madagaskars. Er heißt Ravenala – er wird auch </w:t>
      </w:r>
      <w:r w:rsidRPr="00CF41ED">
        <w:rPr>
          <w:rFonts w:ascii="Arial" w:eastAsia="Calibri" w:hAnsi="Arial" w:cs="Arial"/>
          <w:i/>
          <w:iCs/>
          <w:lang w:bidi="he-IL"/>
        </w:rPr>
        <w:t>der Baum der Reisenden</w:t>
      </w:r>
      <w:r w:rsidRPr="00CF41ED">
        <w:rPr>
          <w:rFonts w:ascii="Arial" w:eastAsia="Calibri" w:hAnsi="Arial" w:cs="Arial"/>
          <w:lang w:bidi="he-IL"/>
        </w:rPr>
        <w:t xml:space="preserve"> genannt. An der Ausrichtung seiner Krone können sich Reisende orientieren, da die Blätter meistens in die Himmelsrichtungen Ost-West ausgerichtet sind. Außerdem speichert der Baum Wasser zwischen Stamm und Blättern, das man mit einem scharfen Gegenstand herausholen kann. Allerdings sollte dieses Wasser nur im Notfall getrunken werden, da sich in diesem Hohlraum auch Insekten und Laub sammeln können. Diesen Baum gibt es ursprünglich nur in Madagaskar. </w:t>
      </w:r>
    </w:p>
    <w:p w14:paraId="7EA24F38" w14:textId="77777777" w:rsidR="007C16CE" w:rsidRPr="00CF41ED" w:rsidRDefault="007C16CE" w:rsidP="007C16CE">
      <w:pPr>
        <w:spacing w:after="0" w:line="276" w:lineRule="auto"/>
        <w:rPr>
          <w:rFonts w:ascii="Arial" w:eastAsia="Calibri" w:hAnsi="Arial" w:cs="Arial"/>
          <w:i/>
          <w:iCs/>
          <w:lang w:bidi="he-IL"/>
        </w:rPr>
      </w:pPr>
    </w:p>
    <w:p w14:paraId="33C607BD" w14:textId="77777777" w:rsidR="007C16CE" w:rsidRPr="00CF41ED" w:rsidRDefault="007C16CE" w:rsidP="007C16CE">
      <w:pPr>
        <w:spacing w:after="0" w:line="276" w:lineRule="auto"/>
        <w:ind w:left="708"/>
        <w:rPr>
          <w:rFonts w:ascii="Arial" w:eastAsia="Calibri" w:hAnsi="Arial" w:cs="Arial"/>
          <w:lang w:bidi="he-IL"/>
        </w:rPr>
      </w:pPr>
      <w:r w:rsidRPr="00CF41ED">
        <w:rPr>
          <w:rFonts w:ascii="Arial" w:eastAsia="Calibri" w:hAnsi="Arial" w:cs="Arial"/>
          <w:i/>
          <w:iCs/>
          <w:lang w:bidi="he-IL"/>
        </w:rPr>
        <w:t>L zeigt auf den Baum, berührt ihn und kippt ihn „aus Versehen“ zur Seite (damit er sich nicht ganz umdreht, sollte er gegen den Rand der Pinnwand oder gegen eine eigens dafür angepinnte Pinnnadel fallen; sollte vorher ausprobiert werden. Dabei sollte das braune Tuch so hoch gehangen werden, dass die Wurzeln beim Umkippen noch nicht zu sehen sind, sondern erst, wenn das Tuch später abgenommen wird). So kommt der/die L mit den Kindern ins Gespräch:</w:t>
      </w:r>
    </w:p>
    <w:p w14:paraId="4F23A2D2" w14:textId="77777777" w:rsidR="007C16CE" w:rsidRPr="00CF41ED" w:rsidRDefault="007C16CE" w:rsidP="007C16CE">
      <w:pPr>
        <w:spacing w:after="0" w:line="276" w:lineRule="auto"/>
        <w:rPr>
          <w:rFonts w:ascii="Arial" w:eastAsia="Calibri" w:hAnsi="Arial" w:cs="Arial"/>
          <w:lang w:bidi="he-IL"/>
        </w:rPr>
      </w:pPr>
    </w:p>
    <w:p w14:paraId="252A1EDE" w14:textId="77777777" w:rsidR="007C16CE" w:rsidRPr="00CF41ED" w:rsidRDefault="007C16CE" w:rsidP="007C16CE">
      <w:pPr>
        <w:spacing w:after="0" w:line="276" w:lineRule="auto"/>
        <w:ind w:left="708"/>
        <w:rPr>
          <w:rFonts w:ascii="Arial" w:eastAsia="Calibri" w:hAnsi="Arial" w:cs="Arial"/>
          <w:lang w:bidi="he-IL"/>
        </w:rPr>
      </w:pPr>
      <w:r w:rsidRPr="00CF41ED">
        <w:rPr>
          <w:rFonts w:ascii="Arial" w:eastAsia="Calibri" w:hAnsi="Arial" w:cs="Arial"/>
          <w:lang w:bidi="he-IL"/>
        </w:rPr>
        <w:t>Oh, nein. Jetzt ist der Baum umgekippt. Dabei sollte er doch gerade</w:t>
      </w:r>
      <w:r>
        <w:rPr>
          <w:rFonts w:ascii="Arial" w:eastAsia="Calibri" w:hAnsi="Arial" w:cs="Arial"/>
          <w:lang w:bidi="he-IL"/>
        </w:rPr>
        <w:t xml:space="preserve"> </w:t>
      </w:r>
      <w:r w:rsidRPr="00CF41ED">
        <w:rPr>
          <w:rFonts w:ascii="Arial" w:eastAsia="Calibri" w:hAnsi="Arial" w:cs="Arial"/>
          <w:lang w:bidi="he-IL"/>
        </w:rPr>
        <w:t>stehen. Was können wir tun, damit er sich wieder aufrichtet?“</w:t>
      </w:r>
    </w:p>
    <w:p w14:paraId="5BEEF68D" w14:textId="77777777" w:rsidR="007C16CE" w:rsidRPr="00CF41ED" w:rsidRDefault="007C16CE" w:rsidP="007C16CE">
      <w:pPr>
        <w:spacing w:after="0" w:line="276" w:lineRule="auto"/>
        <w:rPr>
          <w:rFonts w:ascii="Arial" w:eastAsia="Calibri" w:hAnsi="Arial" w:cs="Arial"/>
          <w:lang w:bidi="he-IL"/>
        </w:rPr>
      </w:pPr>
    </w:p>
    <w:p w14:paraId="79755922" w14:textId="77777777" w:rsidR="007C16CE" w:rsidRPr="00CF41ED" w:rsidRDefault="007C16CE" w:rsidP="007C16CE">
      <w:pPr>
        <w:spacing w:after="0" w:line="276" w:lineRule="auto"/>
        <w:rPr>
          <w:rFonts w:ascii="Arial" w:eastAsia="Calibri" w:hAnsi="Arial" w:cs="Arial"/>
          <w:i/>
          <w:iCs/>
          <w:lang w:bidi="he-IL"/>
        </w:rPr>
      </w:pPr>
      <w:r w:rsidRPr="00CF41ED">
        <w:rPr>
          <w:rFonts w:ascii="Arial" w:eastAsia="Calibri" w:hAnsi="Arial" w:cs="Arial"/>
          <w:b/>
          <w:bCs/>
          <w:i/>
          <w:iCs/>
          <w:lang w:bidi="he-IL"/>
        </w:rPr>
        <w:t>A</w:t>
      </w:r>
      <w:r w:rsidRPr="00CF41ED">
        <w:rPr>
          <w:rFonts w:ascii="Arial" w:eastAsia="Calibri" w:hAnsi="Arial" w:cs="Arial"/>
          <w:i/>
          <w:iCs/>
          <w:lang w:bidi="he-IL"/>
        </w:rPr>
        <w:tab/>
        <w:t xml:space="preserve">Kinder antworten, z. B.: </w:t>
      </w:r>
    </w:p>
    <w:p w14:paraId="25E96C5B" w14:textId="77777777" w:rsidR="007C16CE" w:rsidRPr="00CF41ED" w:rsidRDefault="007C16CE" w:rsidP="007C16CE">
      <w:pPr>
        <w:spacing w:after="0" w:line="276" w:lineRule="auto"/>
        <w:ind w:left="708"/>
        <w:rPr>
          <w:rFonts w:ascii="Arial" w:eastAsia="Calibri" w:hAnsi="Arial" w:cs="Arial"/>
          <w:i/>
          <w:iCs/>
          <w:lang w:bidi="he-IL"/>
        </w:rPr>
      </w:pPr>
      <w:r w:rsidRPr="00CF41ED">
        <w:rPr>
          <w:rFonts w:ascii="Arial" w:eastAsia="Calibri" w:hAnsi="Arial" w:cs="Arial"/>
          <w:i/>
          <w:iCs/>
          <w:lang w:bidi="he-IL"/>
        </w:rPr>
        <w:t>„Einfach wieder aufrichten“ – „Gute Idee, doch der Baum kann ja jederzeit wieder umkippen. Oder willst du die ganze Zeit dastehen und ihn festhalten?“</w:t>
      </w:r>
    </w:p>
    <w:p w14:paraId="06EEB468" w14:textId="77777777" w:rsidR="007C16CE" w:rsidRPr="00CF41ED" w:rsidRDefault="007C16CE" w:rsidP="007C16CE">
      <w:pPr>
        <w:spacing w:after="0" w:line="276" w:lineRule="auto"/>
        <w:ind w:left="708"/>
        <w:rPr>
          <w:rFonts w:ascii="Arial" w:eastAsia="Calibri" w:hAnsi="Arial" w:cs="Arial"/>
          <w:i/>
          <w:iCs/>
          <w:lang w:bidi="he-IL"/>
        </w:rPr>
      </w:pPr>
      <w:r w:rsidRPr="00CF41ED">
        <w:rPr>
          <w:rFonts w:ascii="Arial" w:eastAsia="Calibri" w:hAnsi="Arial" w:cs="Arial"/>
          <w:i/>
          <w:iCs/>
          <w:lang w:bidi="he-IL"/>
        </w:rPr>
        <w:t>„Wir könnten eine Stütze bauen.“ – „Ja, das wäre möglich, doch wir haben hier gar kein Material, das müssten wir erst besorgen, und wer bezahlt das? Wäre es nicht schöner, wenn der Baum von alleine stehen könnte?“</w:t>
      </w:r>
    </w:p>
    <w:p w14:paraId="0E8BA8FD" w14:textId="77777777" w:rsidR="007C16CE" w:rsidRPr="00CF41ED" w:rsidRDefault="007C16CE" w:rsidP="007C16CE">
      <w:pPr>
        <w:spacing w:after="0" w:line="276" w:lineRule="auto"/>
        <w:ind w:left="708"/>
        <w:rPr>
          <w:rFonts w:ascii="Arial" w:eastAsia="Calibri" w:hAnsi="Arial" w:cs="Arial"/>
          <w:i/>
          <w:iCs/>
          <w:lang w:bidi="he-IL"/>
        </w:rPr>
      </w:pPr>
      <w:r w:rsidRPr="00CF41ED">
        <w:rPr>
          <w:rFonts w:ascii="Arial" w:eastAsia="Calibri" w:hAnsi="Arial" w:cs="Arial"/>
          <w:i/>
          <w:iCs/>
          <w:lang w:bidi="he-IL"/>
        </w:rPr>
        <w:t>„Sollen wir den Baum gießen?“ – „Ja, das könnte klappen, doch das hält nicht lange an. Wir müssten immer wieder gießen, und wie lange könnten wir das durchhalten?“</w:t>
      </w:r>
      <w:r>
        <w:rPr>
          <w:rFonts w:ascii="Arial" w:eastAsia="Calibri" w:hAnsi="Arial" w:cs="Arial"/>
          <w:i/>
          <w:iCs/>
          <w:lang w:bidi="he-IL"/>
        </w:rPr>
        <w:t xml:space="preserve"> </w:t>
      </w:r>
      <w:r w:rsidRPr="00CF41ED">
        <w:rPr>
          <w:rFonts w:ascii="Arial" w:eastAsia="Calibri" w:hAnsi="Arial" w:cs="Arial"/>
          <w:lang w:bidi="he-IL"/>
        </w:rPr>
        <w:t>…</w:t>
      </w:r>
    </w:p>
    <w:p w14:paraId="1EDEB606" w14:textId="77777777" w:rsidR="007C16CE" w:rsidRPr="00CF41ED" w:rsidRDefault="007C16CE" w:rsidP="007C16CE">
      <w:pPr>
        <w:spacing w:after="0" w:line="276" w:lineRule="auto"/>
        <w:rPr>
          <w:rFonts w:ascii="Arial" w:eastAsia="Calibri" w:hAnsi="Arial" w:cs="Arial"/>
          <w:lang w:bidi="he-IL"/>
        </w:rPr>
      </w:pPr>
    </w:p>
    <w:p w14:paraId="60F9BBED" w14:textId="77777777" w:rsidR="007C16CE" w:rsidRPr="00CF41ED" w:rsidRDefault="007C16CE" w:rsidP="007C16CE">
      <w:pPr>
        <w:spacing w:after="0" w:line="276" w:lineRule="auto"/>
        <w:ind w:left="708" w:hanging="708"/>
        <w:rPr>
          <w:rFonts w:ascii="Arial" w:eastAsia="Calibri" w:hAnsi="Arial" w:cs="Arial"/>
          <w:lang w:bidi="he-IL"/>
        </w:rPr>
      </w:pPr>
      <w:r w:rsidRPr="00CF41ED">
        <w:rPr>
          <w:rFonts w:ascii="Arial" w:eastAsia="Calibri" w:hAnsi="Arial" w:cs="Arial"/>
          <w:b/>
          <w:bCs/>
          <w:lang w:bidi="he-IL"/>
        </w:rPr>
        <w:t>L</w:t>
      </w:r>
      <w:r w:rsidRPr="00CF41ED">
        <w:rPr>
          <w:rFonts w:ascii="Arial" w:eastAsia="Calibri" w:hAnsi="Arial" w:cs="Arial"/>
          <w:lang w:bidi="he-IL"/>
        </w:rPr>
        <w:tab/>
        <w:t>Lasst uns noch ein wenig nachdenken. Vielleicht fällt uns ja im Laufe des Gottesdienstes etwas ein. Wir feiern ja zum Glück nicht alleine, sondern mit Jesus Christus. Ihn wollen wir im Kyrie begrüßen.</w:t>
      </w:r>
    </w:p>
    <w:p w14:paraId="67AB5254" w14:textId="77777777" w:rsidR="007C16CE" w:rsidRPr="00CF41ED" w:rsidRDefault="007C16CE" w:rsidP="007C16CE">
      <w:pPr>
        <w:spacing w:after="0" w:line="276" w:lineRule="auto"/>
        <w:rPr>
          <w:rFonts w:ascii="Arial" w:eastAsia="Calibri" w:hAnsi="Arial" w:cs="Arial"/>
          <w:lang w:bidi="he-IL"/>
        </w:rPr>
      </w:pPr>
    </w:p>
    <w:p w14:paraId="4DFEED70" w14:textId="77777777" w:rsidR="007C16CE" w:rsidRPr="00C83DB0" w:rsidRDefault="007C16CE" w:rsidP="007C16CE">
      <w:pPr>
        <w:spacing w:after="0" w:line="276" w:lineRule="auto"/>
        <w:rPr>
          <w:rFonts w:ascii="Arial" w:eastAsia="Calibri" w:hAnsi="Arial" w:cs="Arial"/>
          <w:b/>
          <w:bCs/>
          <w:lang w:bidi="he-IL"/>
        </w:rPr>
      </w:pPr>
      <w:r w:rsidRPr="00C83DB0">
        <w:rPr>
          <w:rFonts w:ascii="Arial" w:eastAsia="Calibri" w:hAnsi="Arial" w:cs="Arial"/>
          <w:b/>
          <w:bCs/>
          <w:lang w:bidi="he-IL"/>
        </w:rPr>
        <w:t>Baustein Kyrie</w:t>
      </w:r>
    </w:p>
    <w:p w14:paraId="47E7CAE3" w14:textId="77777777" w:rsidR="007C16CE" w:rsidRPr="00C83DB0" w:rsidRDefault="007C16CE" w:rsidP="007C16CE">
      <w:pPr>
        <w:spacing w:after="0" w:line="276" w:lineRule="auto"/>
        <w:ind w:left="708" w:hanging="708"/>
        <w:rPr>
          <w:rFonts w:ascii="Arial" w:eastAsia="Calibri" w:hAnsi="Arial" w:cs="Arial"/>
          <w:lang w:bidi="he-IL"/>
        </w:rPr>
      </w:pPr>
      <w:r w:rsidRPr="00C83DB0">
        <w:rPr>
          <w:rFonts w:ascii="Arial" w:eastAsia="Calibri" w:hAnsi="Arial" w:cs="Arial"/>
          <w:b/>
          <w:bCs/>
          <w:lang w:bidi="he-IL"/>
        </w:rPr>
        <w:t>S</w:t>
      </w:r>
      <w:r w:rsidRPr="00C83DB0">
        <w:rPr>
          <w:rFonts w:ascii="Arial" w:eastAsia="Calibri" w:hAnsi="Arial" w:cs="Arial"/>
          <w:lang w:bidi="he-IL"/>
        </w:rPr>
        <w:tab/>
        <w:t>Jesus Christus, du sprichst Worte, die uns Mut machen.</w:t>
      </w:r>
    </w:p>
    <w:p w14:paraId="225F4135" w14:textId="77777777" w:rsidR="007C16CE" w:rsidRPr="00C83DB0" w:rsidRDefault="007C16CE" w:rsidP="007C16CE">
      <w:pPr>
        <w:spacing w:after="0" w:line="276" w:lineRule="auto"/>
        <w:ind w:left="708"/>
        <w:rPr>
          <w:rFonts w:ascii="Arial" w:eastAsia="Calibri" w:hAnsi="Arial" w:cs="Arial"/>
          <w:lang w:bidi="he-IL"/>
        </w:rPr>
      </w:pPr>
      <w:r w:rsidRPr="00C83DB0">
        <w:rPr>
          <w:rFonts w:ascii="Arial" w:eastAsia="Calibri" w:hAnsi="Arial" w:cs="Arial"/>
          <w:lang w:bidi="he-IL"/>
        </w:rPr>
        <w:t xml:space="preserve">Du bist der Grund, auf dem unser Leben steht. </w:t>
      </w:r>
    </w:p>
    <w:p w14:paraId="3B554075" w14:textId="77777777" w:rsidR="007C16CE" w:rsidRPr="00C83DB0" w:rsidRDefault="007C16CE" w:rsidP="007C16CE">
      <w:pPr>
        <w:spacing w:after="0" w:line="276" w:lineRule="auto"/>
        <w:ind w:left="708"/>
        <w:rPr>
          <w:rFonts w:ascii="Arial" w:eastAsia="Calibri" w:hAnsi="Arial" w:cs="Arial"/>
          <w:lang w:bidi="he-IL"/>
        </w:rPr>
      </w:pPr>
      <w:r w:rsidRPr="00C83DB0">
        <w:rPr>
          <w:rFonts w:ascii="Arial" w:eastAsia="Calibri" w:hAnsi="Arial" w:cs="Arial"/>
          <w:lang w:bidi="he-IL"/>
        </w:rPr>
        <w:t>Herr, erbarme dich.</w:t>
      </w:r>
    </w:p>
    <w:p w14:paraId="509696CE" w14:textId="77777777" w:rsidR="007C16CE" w:rsidRPr="00C83DB0" w:rsidRDefault="007C16CE" w:rsidP="007C16CE">
      <w:pPr>
        <w:spacing w:after="0" w:line="276" w:lineRule="auto"/>
        <w:rPr>
          <w:rFonts w:ascii="Arial" w:eastAsia="Calibri" w:hAnsi="Arial" w:cs="Arial"/>
          <w:lang w:bidi="he-IL"/>
        </w:rPr>
      </w:pPr>
      <w:r w:rsidRPr="00C83DB0">
        <w:rPr>
          <w:rFonts w:ascii="Arial" w:eastAsia="Calibri" w:hAnsi="Arial" w:cs="Arial"/>
          <w:b/>
          <w:bCs/>
          <w:lang w:bidi="he-IL"/>
        </w:rPr>
        <w:t>A</w:t>
      </w:r>
      <w:r w:rsidRPr="00C83DB0">
        <w:rPr>
          <w:rFonts w:ascii="Arial" w:eastAsia="Calibri" w:hAnsi="Arial" w:cs="Arial"/>
          <w:lang w:bidi="he-IL"/>
        </w:rPr>
        <w:tab/>
        <w:t>Herr, erbarme dich</w:t>
      </w:r>
    </w:p>
    <w:p w14:paraId="3C242F8F" w14:textId="77777777" w:rsidR="007C16CE" w:rsidRPr="00C83DB0" w:rsidRDefault="007C16CE" w:rsidP="007C16CE">
      <w:pPr>
        <w:spacing w:after="0" w:line="276" w:lineRule="auto"/>
        <w:rPr>
          <w:rFonts w:ascii="Arial" w:eastAsia="Calibri" w:hAnsi="Arial" w:cs="Arial"/>
          <w:lang w:bidi="he-IL"/>
        </w:rPr>
      </w:pPr>
    </w:p>
    <w:p w14:paraId="534148CE" w14:textId="77777777" w:rsidR="007C16CE" w:rsidRPr="00C83DB0" w:rsidRDefault="007C16CE" w:rsidP="007C16CE">
      <w:pPr>
        <w:spacing w:after="0" w:line="276" w:lineRule="auto"/>
        <w:ind w:left="708" w:hanging="708"/>
        <w:rPr>
          <w:rFonts w:ascii="Arial" w:eastAsia="Calibri" w:hAnsi="Arial" w:cs="Arial"/>
          <w:color w:val="FF0000"/>
          <w:lang w:bidi="he-IL"/>
        </w:rPr>
      </w:pPr>
      <w:r w:rsidRPr="00C83DB0">
        <w:rPr>
          <w:rFonts w:ascii="Arial" w:eastAsia="Calibri" w:hAnsi="Arial" w:cs="Arial"/>
          <w:b/>
          <w:bCs/>
          <w:lang w:bidi="he-IL"/>
        </w:rPr>
        <w:t>S</w:t>
      </w:r>
      <w:r w:rsidRPr="00C83DB0">
        <w:rPr>
          <w:rFonts w:ascii="Arial" w:eastAsia="Calibri" w:hAnsi="Arial" w:cs="Arial"/>
          <w:lang w:bidi="he-IL"/>
        </w:rPr>
        <w:tab/>
        <w:t xml:space="preserve">Du kannst unseren Durst nach Gemeinschaft stillen. </w:t>
      </w:r>
    </w:p>
    <w:p w14:paraId="0A92E819" w14:textId="77777777" w:rsidR="007C16CE" w:rsidRPr="00C83DB0" w:rsidRDefault="007C16CE" w:rsidP="007C16CE">
      <w:pPr>
        <w:spacing w:after="0" w:line="276" w:lineRule="auto"/>
        <w:ind w:left="708"/>
        <w:rPr>
          <w:rFonts w:ascii="Arial" w:eastAsia="Calibri" w:hAnsi="Arial" w:cs="Arial"/>
          <w:lang w:bidi="he-IL"/>
        </w:rPr>
      </w:pPr>
      <w:r w:rsidRPr="00C83DB0">
        <w:rPr>
          <w:rFonts w:ascii="Arial" w:eastAsia="Calibri" w:hAnsi="Arial" w:cs="Arial"/>
          <w:lang w:bidi="he-IL"/>
        </w:rPr>
        <w:t>Deine Botschaft ist Quelle des Leben</w:t>
      </w:r>
      <w:r>
        <w:rPr>
          <w:rFonts w:ascii="Arial" w:eastAsia="Calibri" w:hAnsi="Arial" w:cs="Arial"/>
          <w:lang w:bidi="he-IL"/>
        </w:rPr>
        <w:t>s</w:t>
      </w:r>
      <w:r w:rsidRPr="00C83DB0">
        <w:rPr>
          <w:rFonts w:ascii="Arial" w:eastAsia="Calibri" w:hAnsi="Arial" w:cs="Arial"/>
          <w:lang w:bidi="he-IL"/>
        </w:rPr>
        <w:t xml:space="preserve">. </w:t>
      </w:r>
    </w:p>
    <w:p w14:paraId="40DEB1B7" w14:textId="77777777" w:rsidR="007C16CE" w:rsidRPr="00C83DB0" w:rsidRDefault="007C16CE" w:rsidP="007C16CE">
      <w:pPr>
        <w:spacing w:after="0" w:line="276" w:lineRule="auto"/>
        <w:ind w:left="708"/>
        <w:rPr>
          <w:rFonts w:ascii="Arial" w:eastAsia="Calibri" w:hAnsi="Arial" w:cs="Arial"/>
          <w:lang w:bidi="he-IL"/>
        </w:rPr>
      </w:pPr>
      <w:r w:rsidRPr="00C83DB0">
        <w:rPr>
          <w:rFonts w:ascii="Arial" w:eastAsia="Calibri" w:hAnsi="Arial" w:cs="Arial"/>
          <w:lang w:bidi="he-IL"/>
        </w:rPr>
        <w:t>Christus, erbarme dich.</w:t>
      </w:r>
    </w:p>
    <w:p w14:paraId="3A54A0E2" w14:textId="77777777" w:rsidR="007C16CE" w:rsidRPr="00C83DB0" w:rsidRDefault="007C16CE" w:rsidP="007C16CE">
      <w:pPr>
        <w:spacing w:after="0" w:line="276" w:lineRule="auto"/>
        <w:rPr>
          <w:rFonts w:ascii="Arial" w:eastAsia="Calibri" w:hAnsi="Arial" w:cs="Arial"/>
          <w:lang w:bidi="he-IL"/>
        </w:rPr>
      </w:pPr>
      <w:r w:rsidRPr="00C83DB0">
        <w:rPr>
          <w:rFonts w:ascii="Arial" w:eastAsia="Calibri" w:hAnsi="Arial" w:cs="Arial"/>
          <w:b/>
          <w:bCs/>
          <w:lang w:bidi="he-IL"/>
        </w:rPr>
        <w:t>A</w:t>
      </w:r>
      <w:r w:rsidRPr="00C83DB0">
        <w:rPr>
          <w:rFonts w:ascii="Arial" w:eastAsia="Calibri" w:hAnsi="Arial" w:cs="Arial"/>
          <w:lang w:bidi="he-IL"/>
        </w:rPr>
        <w:tab/>
        <w:t>Christus, erbarme dich.</w:t>
      </w:r>
    </w:p>
    <w:p w14:paraId="5BACCB0D" w14:textId="77777777" w:rsidR="007C16CE" w:rsidRPr="00C83DB0" w:rsidRDefault="007C16CE" w:rsidP="007C16CE">
      <w:pPr>
        <w:spacing w:after="0" w:line="276" w:lineRule="auto"/>
        <w:rPr>
          <w:rFonts w:ascii="Arial" w:eastAsia="Calibri" w:hAnsi="Arial" w:cs="Arial"/>
          <w:lang w:bidi="he-IL"/>
        </w:rPr>
      </w:pPr>
    </w:p>
    <w:p w14:paraId="0EF6A078" w14:textId="77777777" w:rsidR="007C16CE" w:rsidRPr="00C83DB0" w:rsidRDefault="007C16CE" w:rsidP="007C16CE">
      <w:pPr>
        <w:spacing w:after="0" w:line="276" w:lineRule="auto"/>
        <w:rPr>
          <w:rFonts w:ascii="Arial" w:eastAsia="Calibri" w:hAnsi="Arial" w:cs="Arial"/>
          <w:lang w:bidi="he-IL"/>
        </w:rPr>
      </w:pPr>
      <w:r w:rsidRPr="00C83DB0">
        <w:rPr>
          <w:rFonts w:ascii="Arial" w:eastAsia="Calibri" w:hAnsi="Arial" w:cs="Arial"/>
          <w:b/>
          <w:bCs/>
          <w:lang w:bidi="he-IL"/>
        </w:rPr>
        <w:t>S</w:t>
      </w:r>
      <w:r w:rsidRPr="00C83DB0">
        <w:rPr>
          <w:rFonts w:ascii="Arial" w:eastAsia="Calibri" w:hAnsi="Arial" w:cs="Arial"/>
          <w:lang w:bidi="he-IL"/>
        </w:rPr>
        <w:tab/>
        <w:t xml:space="preserve">Du bist auferstanden von den Toten. </w:t>
      </w:r>
    </w:p>
    <w:p w14:paraId="2676E0E8" w14:textId="77777777" w:rsidR="007C16CE" w:rsidRPr="00C83DB0" w:rsidRDefault="007C16CE" w:rsidP="007C16CE">
      <w:pPr>
        <w:spacing w:after="0" w:line="276" w:lineRule="auto"/>
        <w:ind w:firstLine="708"/>
        <w:rPr>
          <w:rFonts w:ascii="Arial" w:eastAsia="Calibri" w:hAnsi="Arial" w:cs="Arial"/>
          <w:lang w:bidi="he-IL"/>
        </w:rPr>
      </w:pPr>
      <w:r w:rsidRPr="00C83DB0">
        <w:rPr>
          <w:rFonts w:ascii="Arial" w:eastAsia="Calibri" w:hAnsi="Arial" w:cs="Arial"/>
          <w:lang w:bidi="he-IL"/>
        </w:rPr>
        <w:t xml:space="preserve">Du schenkst uns Hoffnung und Zuversicht. </w:t>
      </w:r>
    </w:p>
    <w:p w14:paraId="399ED86F" w14:textId="77777777" w:rsidR="007C16CE" w:rsidRPr="00C83DB0" w:rsidRDefault="007C16CE" w:rsidP="007C16CE">
      <w:pPr>
        <w:spacing w:after="0" w:line="276" w:lineRule="auto"/>
        <w:ind w:firstLine="708"/>
        <w:rPr>
          <w:rFonts w:ascii="Arial" w:eastAsia="Calibri" w:hAnsi="Arial" w:cs="Arial"/>
          <w:lang w:bidi="he-IL"/>
        </w:rPr>
      </w:pPr>
      <w:r w:rsidRPr="00C83DB0">
        <w:rPr>
          <w:rFonts w:ascii="Arial" w:eastAsia="Calibri" w:hAnsi="Arial" w:cs="Arial"/>
          <w:lang w:bidi="he-IL"/>
        </w:rPr>
        <w:t>Herr, erbarme dich.</w:t>
      </w:r>
    </w:p>
    <w:p w14:paraId="1DE1DDFD" w14:textId="77777777" w:rsidR="007C16CE" w:rsidRDefault="007C16CE" w:rsidP="007C16CE">
      <w:pPr>
        <w:spacing w:after="0" w:line="276" w:lineRule="auto"/>
        <w:rPr>
          <w:rFonts w:ascii="Arial" w:eastAsia="Calibri" w:hAnsi="Arial" w:cs="Arial"/>
          <w:lang w:bidi="he-IL"/>
        </w:rPr>
      </w:pPr>
      <w:r w:rsidRPr="00C83DB0">
        <w:rPr>
          <w:rFonts w:ascii="Arial" w:eastAsia="Calibri" w:hAnsi="Arial" w:cs="Arial"/>
          <w:b/>
          <w:bCs/>
          <w:lang w:bidi="he-IL"/>
        </w:rPr>
        <w:t>A</w:t>
      </w:r>
      <w:r w:rsidRPr="00C83DB0">
        <w:rPr>
          <w:rFonts w:ascii="Arial" w:eastAsia="Calibri" w:hAnsi="Arial" w:cs="Arial"/>
          <w:lang w:bidi="he-IL"/>
        </w:rPr>
        <w:tab/>
        <w:t>Herr, erbarme dich.</w:t>
      </w:r>
    </w:p>
    <w:p w14:paraId="7D0DE735" w14:textId="77777777" w:rsidR="007C16CE" w:rsidRDefault="007C16CE" w:rsidP="007C16CE">
      <w:pPr>
        <w:spacing w:after="0" w:line="276" w:lineRule="auto"/>
        <w:rPr>
          <w:rFonts w:ascii="Arial" w:eastAsia="Calibri" w:hAnsi="Arial" w:cs="Arial"/>
          <w:lang w:bidi="he-IL"/>
        </w:rPr>
      </w:pPr>
    </w:p>
    <w:p w14:paraId="196BD437" w14:textId="77777777" w:rsidR="007C16CE" w:rsidRDefault="007C16CE" w:rsidP="007C16CE">
      <w:pPr>
        <w:spacing w:after="0" w:line="276" w:lineRule="auto"/>
        <w:rPr>
          <w:rFonts w:ascii="Arial" w:eastAsia="Calibri" w:hAnsi="Arial" w:cs="Arial"/>
          <w:lang w:bidi="he-IL"/>
        </w:rPr>
      </w:pPr>
    </w:p>
    <w:p w14:paraId="4F5365A2" w14:textId="77777777" w:rsidR="007C16CE" w:rsidRPr="00C82EDD" w:rsidRDefault="007C16CE" w:rsidP="007C16CE">
      <w:pPr>
        <w:spacing w:after="0" w:line="276" w:lineRule="auto"/>
        <w:rPr>
          <w:rFonts w:ascii="Arial" w:eastAsia="Calibri" w:hAnsi="Arial" w:cs="Arial"/>
          <w:b/>
          <w:bCs/>
          <w:lang w:bidi="he-IL"/>
        </w:rPr>
      </w:pPr>
      <w:r w:rsidRPr="00C82EDD">
        <w:rPr>
          <w:rFonts w:ascii="Arial" w:eastAsia="Calibri" w:hAnsi="Arial" w:cs="Arial"/>
          <w:b/>
          <w:bCs/>
          <w:lang w:bidi="he-IL"/>
        </w:rPr>
        <w:t>Baustein Gebet zu Beginn</w:t>
      </w:r>
    </w:p>
    <w:p w14:paraId="4D6EE579" w14:textId="77777777" w:rsidR="007C16CE" w:rsidRPr="00C82EDD" w:rsidRDefault="007C16CE" w:rsidP="007C16CE">
      <w:pPr>
        <w:spacing w:after="0" w:line="276" w:lineRule="auto"/>
        <w:rPr>
          <w:rFonts w:ascii="Arial" w:eastAsia="Calibri" w:hAnsi="Arial" w:cs="Arial"/>
          <w:lang w:bidi="he-IL"/>
        </w:rPr>
      </w:pPr>
      <w:r w:rsidRPr="00C82EDD">
        <w:rPr>
          <w:rFonts w:ascii="Arial" w:eastAsia="Calibri" w:hAnsi="Arial" w:cs="Arial"/>
          <w:b/>
          <w:bCs/>
          <w:lang w:bidi="he-IL"/>
        </w:rPr>
        <w:t>L</w:t>
      </w:r>
      <w:r w:rsidRPr="00C82EDD">
        <w:rPr>
          <w:rFonts w:ascii="Arial" w:eastAsia="Calibri" w:hAnsi="Arial" w:cs="Arial"/>
          <w:lang w:bidi="he-IL"/>
        </w:rPr>
        <w:tab/>
        <w:t xml:space="preserve">Lebenspendender Gott, </w:t>
      </w:r>
    </w:p>
    <w:p w14:paraId="326622D5" w14:textId="77777777" w:rsidR="007C16CE" w:rsidRPr="00C82EDD" w:rsidRDefault="007C16CE" w:rsidP="007C16CE">
      <w:pPr>
        <w:spacing w:after="0" w:line="276" w:lineRule="auto"/>
        <w:ind w:firstLine="708"/>
        <w:rPr>
          <w:rFonts w:ascii="Arial" w:eastAsia="Calibri" w:hAnsi="Arial" w:cs="Arial"/>
          <w:lang w:bidi="he-IL"/>
        </w:rPr>
      </w:pPr>
      <w:r w:rsidRPr="00C82EDD">
        <w:rPr>
          <w:rFonts w:ascii="Arial" w:eastAsia="Calibri" w:hAnsi="Arial" w:cs="Arial"/>
          <w:lang w:bidi="he-IL"/>
        </w:rPr>
        <w:t xml:space="preserve">du kennst uns von Anfang an. </w:t>
      </w:r>
    </w:p>
    <w:p w14:paraId="135310FC" w14:textId="77777777" w:rsidR="007C16CE" w:rsidRPr="00C82EDD" w:rsidRDefault="007C16CE" w:rsidP="007C16CE">
      <w:pPr>
        <w:spacing w:after="0" w:line="276" w:lineRule="auto"/>
        <w:ind w:left="708"/>
        <w:rPr>
          <w:rFonts w:ascii="Arial" w:eastAsia="Calibri" w:hAnsi="Arial" w:cs="Arial"/>
          <w:lang w:bidi="he-IL"/>
        </w:rPr>
      </w:pPr>
      <w:r w:rsidRPr="00C82EDD">
        <w:rPr>
          <w:rFonts w:ascii="Arial" w:eastAsia="Calibri" w:hAnsi="Arial" w:cs="Arial"/>
          <w:lang w:bidi="he-IL"/>
        </w:rPr>
        <w:t>Schon im Bauch unserer Mutter hast du uns gesehen und siehst uns seitdem beim Wachsen zu.</w:t>
      </w:r>
    </w:p>
    <w:p w14:paraId="74BF5196" w14:textId="77777777" w:rsidR="007C16CE" w:rsidRPr="00C82EDD" w:rsidRDefault="007C16CE" w:rsidP="007C16CE">
      <w:pPr>
        <w:spacing w:after="0" w:line="276" w:lineRule="auto"/>
        <w:ind w:left="708"/>
        <w:rPr>
          <w:rFonts w:ascii="Arial" w:eastAsia="Calibri" w:hAnsi="Arial" w:cs="Arial"/>
          <w:lang w:bidi="he-IL"/>
        </w:rPr>
      </w:pPr>
      <w:r w:rsidRPr="00C82EDD">
        <w:rPr>
          <w:rFonts w:ascii="Arial" w:eastAsia="Calibri" w:hAnsi="Arial" w:cs="Arial"/>
          <w:lang w:bidi="he-IL"/>
        </w:rPr>
        <w:t xml:space="preserve">Lass uns niemals vergessen, dass du immer bei uns bist und liebevoll auf uns schaust. Lass uns deine Nähe spüren, auch jetzt in diesem Gottesdienst. </w:t>
      </w:r>
    </w:p>
    <w:p w14:paraId="6AA9D09D" w14:textId="77777777" w:rsidR="007C16CE" w:rsidRPr="00C82EDD" w:rsidRDefault="007C16CE" w:rsidP="007C16CE">
      <w:pPr>
        <w:spacing w:after="0" w:line="276" w:lineRule="auto"/>
        <w:ind w:left="708"/>
        <w:rPr>
          <w:rFonts w:ascii="Arial" w:eastAsia="Calibri" w:hAnsi="Arial" w:cs="Arial"/>
          <w:lang w:bidi="he-IL"/>
        </w:rPr>
      </w:pPr>
      <w:r w:rsidRPr="00C82EDD">
        <w:rPr>
          <w:rFonts w:ascii="Arial" w:eastAsia="Calibri" w:hAnsi="Arial" w:cs="Arial"/>
          <w:lang w:bidi="he-IL"/>
        </w:rPr>
        <w:t>Darum bitten wir durch Christus, unser</w:t>
      </w:r>
      <w:r>
        <w:rPr>
          <w:rFonts w:ascii="Arial" w:eastAsia="Calibri" w:hAnsi="Arial" w:cs="Arial"/>
          <w:lang w:bidi="he-IL"/>
        </w:rPr>
        <w:t>e</w:t>
      </w:r>
      <w:r w:rsidRPr="00C82EDD">
        <w:rPr>
          <w:rFonts w:ascii="Arial" w:eastAsia="Calibri" w:hAnsi="Arial" w:cs="Arial"/>
          <w:lang w:bidi="he-IL"/>
        </w:rPr>
        <w:t>n Bruder und Herrn.</w:t>
      </w:r>
    </w:p>
    <w:p w14:paraId="0FB5113F" w14:textId="77777777" w:rsidR="007C16CE" w:rsidRDefault="007C16CE" w:rsidP="007C16CE">
      <w:pPr>
        <w:spacing w:after="0" w:line="276" w:lineRule="auto"/>
        <w:rPr>
          <w:rFonts w:ascii="Arial" w:eastAsia="Calibri" w:hAnsi="Arial" w:cs="Arial"/>
          <w:lang w:bidi="he-IL"/>
        </w:rPr>
      </w:pPr>
      <w:r w:rsidRPr="00C82EDD">
        <w:rPr>
          <w:rFonts w:ascii="Arial" w:eastAsia="Calibri" w:hAnsi="Arial" w:cs="Arial"/>
          <w:b/>
          <w:bCs/>
          <w:lang w:bidi="he-IL"/>
        </w:rPr>
        <w:t>A</w:t>
      </w:r>
      <w:r w:rsidRPr="00C82EDD">
        <w:rPr>
          <w:rFonts w:ascii="Arial" w:eastAsia="Calibri" w:hAnsi="Arial" w:cs="Arial"/>
          <w:lang w:bidi="he-IL"/>
        </w:rPr>
        <w:tab/>
        <w:t>Amen.</w:t>
      </w:r>
    </w:p>
    <w:p w14:paraId="30635B2E" w14:textId="77777777" w:rsidR="007C16CE" w:rsidRDefault="007C16CE" w:rsidP="007C16CE">
      <w:pPr>
        <w:spacing w:after="0" w:line="276" w:lineRule="auto"/>
        <w:rPr>
          <w:rFonts w:ascii="Arial" w:eastAsia="Calibri" w:hAnsi="Arial" w:cs="Arial"/>
          <w:lang w:bidi="he-IL"/>
        </w:rPr>
      </w:pPr>
    </w:p>
    <w:p w14:paraId="6EADBD83" w14:textId="77777777" w:rsidR="007C16CE" w:rsidRDefault="007C16CE" w:rsidP="007C16CE">
      <w:pPr>
        <w:spacing w:after="0" w:line="276" w:lineRule="auto"/>
        <w:rPr>
          <w:rFonts w:ascii="Arial" w:eastAsia="Calibri" w:hAnsi="Arial" w:cs="Arial"/>
          <w:lang w:bidi="he-IL"/>
        </w:rPr>
      </w:pPr>
    </w:p>
    <w:p w14:paraId="1A4C4793" w14:textId="77777777" w:rsidR="007C16CE" w:rsidRPr="00CF41ED" w:rsidRDefault="007C16CE" w:rsidP="007C16CE">
      <w:pPr>
        <w:spacing w:after="0" w:line="276" w:lineRule="auto"/>
        <w:rPr>
          <w:rFonts w:ascii="Arial" w:eastAsia="Calibri" w:hAnsi="Arial" w:cs="Arial"/>
          <w:b/>
          <w:bCs/>
          <w:lang w:bidi="he-IL"/>
        </w:rPr>
      </w:pPr>
      <w:r w:rsidRPr="00CF41ED">
        <w:rPr>
          <w:rFonts w:ascii="Arial" w:eastAsia="Calibri" w:hAnsi="Arial" w:cs="Arial"/>
          <w:b/>
          <w:bCs/>
          <w:lang w:bidi="he-IL"/>
        </w:rPr>
        <w:t>Textvorschläge Lesung</w:t>
      </w:r>
    </w:p>
    <w:p w14:paraId="7B6284FA" w14:textId="77777777" w:rsidR="007C16CE" w:rsidRPr="00CF41ED" w:rsidRDefault="007C16CE" w:rsidP="007C16CE">
      <w:pPr>
        <w:spacing w:after="0" w:line="276" w:lineRule="auto"/>
        <w:ind w:left="720"/>
        <w:contextualSpacing/>
        <w:rPr>
          <w:rFonts w:ascii="Arial" w:eastAsia="Calibri" w:hAnsi="Arial" w:cs="Arial"/>
          <w:lang w:bidi="he-IL"/>
        </w:rPr>
      </w:pPr>
      <w:r w:rsidRPr="00CF41ED">
        <w:rPr>
          <w:rFonts w:ascii="Arial" w:eastAsia="Calibri" w:hAnsi="Arial" w:cs="Arial"/>
          <w:lang w:bidi="he-IL"/>
        </w:rPr>
        <w:t>Jer 17,7-8</w:t>
      </w:r>
    </w:p>
    <w:p w14:paraId="0D945BF7" w14:textId="77777777" w:rsidR="007C16CE" w:rsidRPr="00CF41ED" w:rsidRDefault="007C16CE" w:rsidP="007C16CE">
      <w:pPr>
        <w:spacing w:after="0" w:line="276" w:lineRule="auto"/>
        <w:ind w:left="720"/>
        <w:contextualSpacing/>
        <w:rPr>
          <w:rFonts w:ascii="Arial" w:eastAsia="Calibri" w:hAnsi="Arial" w:cs="Arial"/>
          <w:lang w:bidi="he-IL"/>
        </w:rPr>
      </w:pPr>
      <w:r w:rsidRPr="00CF41ED">
        <w:rPr>
          <w:rFonts w:ascii="Arial" w:eastAsia="Calibri" w:hAnsi="Arial" w:cs="Arial"/>
          <w:lang w:bidi="he-IL"/>
        </w:rPr>
        <w:t>Ps 1,1-3</w:t>
      </w:r>
    </w:p>
    <w:p w14:paraId="0F98D100" w14:textId="77777777" w:rsidR="007C16CE" w:rsidRPr="00CF41ED" w:rsidRDefault="007C16CE" w:rsidP="007C16CE">
      <w:pPr>
        <w:spacing w:after="0" w:line="276" w:lineRule="auto"/>
        <w:ind w:left="720"/>
        <w:contextualSpacing/>
        <w:rPr>
          <w:rFonts w:ascii="Arial" w:eastAsia="Calibri" w:hAnsi="Arial" w:cs="Arial"/>
          <w:i/>
          <w:iCs/>
          <w:lang w:bidi="he-IL"/>
        </w:rPr>
      </w:pPr>
      <w:r w:rsidRPr="00CF41ED">
        <w:rPr>
          <w:rFonts w:ascii="Arial" w:eastAsia="Calibri" w:hAnsi="Arial" w:cs="Arial"/>
          <w:i/>
          <w:iCs/>
          <w:lang w:bidi="he-IL"/>
        </w:rPr>
        <w:t>Bei beiden Lesungen ist darauf zu achten, dass „Mensch“ gelesen wird, nicht „Mann“.</w:t>
      </w:r>
    </w:p>
    <w:p w14:paraId="74969E4D" w14:textId="77777777" w:rsidR="007C16CE" w:rsidRPr="00CF41ED" w:rsidRDefault="007C16CE" w:rsidP="007C16CE">
      <w:pPr>
        <w:spacing w:after="0" w:line="276" w:lineRule="auto"/>
        <w:rPr>
          <w:rFonts w:ascii="Arial" w:eastAsia="Calibri" w:hAnsi="Arial" w:cs="Arial"/>
          <w:lang w:bidi="he-IL"/>
        </w:rPr>
      </w:pPr>
    </w:p>
    <w:p w14:paraId="339E9FE9" w14:textId="77777777" w:rsidR="007C16CE" w:rsidRPr="00CF41ED" w:rsidRDefault="007C16CE" w:rsidP="007C16CE">
      <w:pPr>
        <w:spacing w:after="0" w:line="276" w:lineRule="auto"/>
        <w:rPr>
          <w:rFonts w:ascii="Arial" w:eastAsia="Calibri" w:hAnsi="Arial" w:cs="Arial"/>
          <w:b/>
          <w:bCs/>
          <w:lang w:bidi="he-IL"/>
        </w:rPr>
      </w:pPr>
      <w:r w:rsidRPr="00CF41ED">
        <w:rPr>
          <w:rFonts w:ascii="Arial" w:eastAsia="Calibri" w:hAnsi="Arial" w:cs="Arial"/>
          <w:b/>
          <w:bCs/>
          <w:lang w:bidi="he-IL"/>
        </w:rPr>
        <w:t>Baustein Katechese</w:t>
      </w:r>
    </w:p>
    <w:p w14:paraId="676977F9" w14:textId="77777777" w:rsidR="007C16CE" w:rsidRPr="00CF41ED" w:rsidRDefault="007C16CE" w:rsidP="007C16CE">
      <w:pPr>
        <w:spacing w:after="0" w:line="276" w:lineRule="auto"/>
        <w:ind w:left="708" w:hanging="708"/>
        <w:rPr>
          <w:rFonts w:ascii="Arial" w:eastAsia="Calibri" w:hAnsi="Arial" w:cs="Arial"/>
          <w:lang w:bidi="he-IL"/>
        </w:rPr>
      </w:pPr>
      <w:r w:rsidRPr="00CF41ED">
        <w:rPr>
          <w:rFonts w:ascii="Arial" w:eastAsia="Calibri" w:hAnsi="Arial" w:cs="Arial"/>
          <w:b/>
          <w:bCs/>
          <w:lang w:bidi="he-IL"/>
        </w:rPr>
        <w:t>L</w:t>
      </w:r>
      <w:r w:rsidRPr="00CF41ED">
        <w:rPr>
          <w:rFonts w:ascii="Arial" w:eastAsia="Calibri" w:hAnsi="Arial" w:cs="Arial"/>
          <w:lang w:bidi="he-IL"/>
        </w:rPr>
        <w:tab/>
        <w:t xml:space="preserve">Habt ihr das gehört? „Gesegnet ist ein Mensch, der auf Gott vertraut.“ Gesegnet, das heißt: Gott beschützt diesen Menschen. Das ist toll. Und dieser Mensch wird verglichen mit einem Baum: einem Baum, der am Bach steht und seine Wurzeln zum Wasser ausstreckt. Er bleibt immer grün und trägt viele Früchte. </w:t>
      </w:r>
    </w:p>
    <w:p w14:paraId="542C6C7D" w14:textId="77777777" w:rsidR="007C16CE" w:rsidRPr="00CF41ED" w:rsidRDefault="007C16CE" w:rsidP="007C16CE">
      <w:pPr>
        <w:spacing w:after="0" w:line="276" w:lineRule="auto"/>
        <w:ind w:left="708"/>
        <w:rPr>
          <w:rFonts w:ascii="Arial" w:eastAsia="Calibri" w:hAnsi="Arial" w:cs="Arial"/>
          <w:lang w:bidi="he-IL"/>
        </w:rPr>
      </w:pPr>
      <w:r w:rsidRPr="00CF41ED">
        <w:rPr>
          <w:rFonts w:ascii="Arial" w:eastAsia="Calibri" w:hAnsi="Arial" w:cs="Arial"/>
          <w:lang w:bidi="he-IL"/>
        </w:rPr>
        <w:t>Bringt uns das bei unserem Baum weiter? Vielleicht müssen wir zuerst die Frage klären, was dem Baum eigentlich fehlt? Warum ist er überhaupt umgekippt?“</w:t>
      </w:r>
    </w:p>
    <w:p w14:paraId="474AD9DE" w14:textId="77777777" w:rsidR="007C16CE" w:rsidRPr="00CF41ED" w:rsidRDefault="007C16CE" w:rsidP="007C16CE">
      <w:pPr>
        <w:spacing w:after="0" w:line="276" w:lineRule="auto"/>
        <w:rPr>
          <w:rFonts w:ascii="Arial" w:eastAsia="Calibri" w:hAnsi="Arial" w:cs="Arial"/>
          <w:lang w:bidi="he-IL"/>
        </w:rPr>
      </w:pPr>
    </w:p>
    <w:p w14:paraId="1D94E70D" w14:textId="77777777" w:rsidR="007C16CE" w:rsidRPr="00CF41ED" w:rsidRDefault="007C16CE" w:rsidP="007C16CE">
      <w:pPr>
        <w:spacing w:after="0" w:line="276" w:lineRule="auto"/>
        <w:rPr>
          <w:rFonts w:ascii="Arial" w:eastAsia="Calibri" w:hAnsi="Arial" w:cs="Arial"/>
          <w:i/>
          <w:iCs/>
          <w:lang w:bidi="he-IL"/>
        </w:rPr>
      </w:pPr>
      <w:r w:rsidRPr="00CF41ED">
        <w:rPr>
          <w:rFonts w:ascii="Arial" w:eastAsia="Calibri" w:hAnsi="Arial" w:cs="Arial"/>
          <w:b/>
          <w:bCs/>
          <w:lang w:bidi="he-IL"/>
        </w:rPr>
        <w:t>A</w:t>
      </w:r>
      <w:r w:rsidRPr="00CF41ED">
        <w:rPr>
          <w:rFonts w:ascii="Arial" w:eastAsia="Calibri" w:hAnsi="Arial" w:cs="Arial"/>
          <w:lang w:bidi="he-IL"/>
        </w:rPr>
        <w:tab/>
      </w:r>
      <w:r w:rsidRPr="00CF41ED">
        <w:rPr>
          <w:rFonts w:ascii="Arial" w:eastAsia="Calibri" w:hAnsi="Arial" w:cs="Arial"/>
          <w:i/>
          <w:iCs/>
          <w:lang w:bidi="he-IL"/>
        </w:rPr>
        <w:t xml:space="preserve">Vorschläge der Kinder hören: </w:t>
      </w:r>
    </w:p>
    <w:p w14:paraId="7470A98C" w14:textId="77777777" w:rsidR="007C16CE" w:rsidRPr="00CF41ED" w:rsidRDefault="007C16CE" w:rsidP="007C16CE">
      <w:pPr>
        <w:spacing w:after="0" w:line="276" w:lineRule="auto"/>
        <w:ind w:left="708"/>
        <w:rPr>
          <w:rFonts w:ascii="Arial" w:eastAsia="Calibri" w:hAnsi="Arial" w:cs="Arial"/>
          <w:i/>
          <w:iCs/>
          <w:lang w:bidi="he-IL"/>
        </w:rPr>
      </w:pPr>
      <w:r w:rsidRPr="00CF41ED">
        <w:rPr>
          <w:rFonts w:ascii="Arial" w:eastAsia="Calibri" w:hAnsi="Arial" w:cs="Arial"/>
          <w:i/>
          <w:iCs/>
          <w:lang w:bidi="he-IL"/>
        </w:rPr>
        <w:t>„Du hast ihn umgekippt!“ – „Ja, das stimmt, aber ein Baum kippt ja normalerweise nicht einfach um, wenn man leicht dagegen stößt.“</w:t>
      </w:r>
      <w:r>
        <w:rPr>
          <w:rFonts w:ascii="Arial" w:eastAsia="Calibri" w:hAnsi="Arial" w:cs="Arial"/>
          <w:i/>
          <w:iCs/>
          <w:lang w:bidi="he-IL"/>
        </w:rPr>
        <w:t xml:space="preserve"> </w:t>
      </w:r>
      <w:r w:rsidRPr="00CF41ED">
        <w:rPr>
          <w:rFonts w:ascii="Arial" w:eastAsia="Calibri" w:hAnsi="Arial" w:cs="Arial"/>
          <w:i/>
          <w:iCs/>
          <w:lang w:bidi="he-IL"/>
        </w:rPr>
        <w:t>…</w:t>
      </w:r>
    </w:p>
    <w:p w14:paraId="2125592C" w14:textId="77777777" w:rsidR="007C16CE" w:rsidRPr="00CF41ED" w:rsidRDefault="007C16CE" w:rsidP="007C16CE">
      <w:pPr>
        <w:spacing w:after="0" w:line="276" w:lineRule="auto"/>
        <w:rPr>
          <w:rFonts w:ascii="Arial" w:eastAsia="Calibri" w:hAnsi="Arial" w:cs="Arial"/>
          <w:lang w:bidi="he-IL"/>
        </w:rPr>
      </w:pPr>
    </w:p>
    <w:p w14:paraId="30DAA375" w14:textId="77777777" w:rsidR="007C16CE" w:rsidRPr="00CF41ED" w:rsidRDefault="007C16CE" w:rsidP="007C16CE">
      <w:pPr>
        <w:spacing w:after="0" w:line="276" w:lineRule="auto"/>
        <w:rPr>
          <w:rFonts w:ascii="Arial" w:eastAsia="Calibri" w:hAnsi="Arial" w:cs="Arial"/>
          <w:lang w:bidi="he-IL"/>
        </w:rPr>
      </w:pPr>
      <w:r w:rsidRPr="00CF41ED">
        <w:rPr>
          <w:rFonts w:ascii="Arial" w:eastAsia="Calibri" w:hAnsi="Arial" w:cs="Arial"/>
          <w:b/>
          <w:bCs/>
          <w:lang w:bidi="he-IL"/>
        </w:rPr>
        <w:t>L</w:t>
      </w:r>
      <w:r w:rsidRPr="00CF41ED">
        <w:rPr>
          <w:rFonts w:ascii="Arial" w:eastAsia="Calibri" w:hAnsi="Arial" w:cs="Arial"/>
          <w:lang w:bidi="he-IL"/>
        </w:rPr>
        <w:tab/>
        <w:t xml:space="preserve">Ja, es könnte an den Wurzeln liegen. Schauen wir sie uns doch mal an. </w:t>
      </w:r>
    </w:p>
    <w:p w14:paraId="4EBD9B5E" w14:textId="77777777" w:rsidR="007C16CE" w:rsidRPr="00CF41ED" w:rsidRDefault="007C16CE" w:rsidP="007C16CE">
      <w:pPr>
        <w:spacing w:after="0" w:line="276" w:lineRule="auto"/>
        <w:ind w:left="708"/>
        <w:rPr>
          <w:rFonts w:ascii="Arial" w:eastAsia="Calibri" w:hAnsi="Arial" w:cs="Arial"/>
          <w:lang w:bidi="he-IL"/>
        </w:rPr>
      </w:pPr>
      <w:r w:rsidRPr="00CF41ED">
        <w:rPr>
          <w:rFonts w:ascii="Arial" w:eastAsia="Calibri" w:hAnsi="Arial" w:cs="Arial"/>
          <w:lang w:bidi="he-IL"/>
        </w:rPr>
        <w:t>(</w:t>
      </w:r>
      <w:r w:rsidRPr="00CF41ED">
        <w:rPr>
          <w:rFonts w:ascii="Arial" w:eastAsia="Calibri" w:hAnsi="Arial" w:cs="Arial"/>
          <w:i/>
          <w:iCs/>
          <w:lang w:bidi="he-IL"/>
        </w:rPr>
        <w:t>mit Hilfe einiger Kinder das braune Tuch abnehmen, Wollfäden betrachten</w:t>
      </w:r>
      <w:r w:rsidRPr="00CF41ED">
        <w:rPr>
          <w:rFonts w:ascii="Arial" w:eastAsia="Calibri" w:hAnsi="Arial" w:cs="Arial"/>
          <w:lang w:bidi="he-IL"/>
        </w:rPr>
        <w:t>)</w:t>
      </w:r>
    </w:p>
    <w:p w14:paraId="5AFE3326" w14:textId="77777777" w:rsidR="007C16CE" w:rsidRPr="00CF41ED" w:rsidRDefault="007C16CE" w:rsidP="007C16CE">
      <w:pPr>
        <w:spacing w:after="0" w:line="276" w:lineRule="auto"/>
        <w:ind w:firstLine="708"/>
        <w:rPr>
          <w:rFonts w:ascii="Arial" w:eastAsia="Calibri" w:hAnsi="Arial" w:cs="Arial"/>
          <w:lang w:bidi="he-IL"/>
        </w:rPr>
      </w:pPr>
    </w:p>
    <w:p w14:paraId="64FD1603" w14:textId="77777777" w:rsidR="007C16CE" w:rsidRPr="00CF41ED" w:rsidRDefault="007C16CE" w:rsidP="007C16CE">
      <w:pPr>
        <w:spacing w:after="0" w:line="276" w:lineRule="auto"/>
        <w:ind w:left="708"/>
        <w:rPr>
          <w:rFonts w:ascii="Arial" w:eastAsia="Calibri" w:hAnsi="Arial" w:cs="Arial"/>
          <w:lang w:bidi="he-IL"/>
        </w:rPr>
      </w:pPr>
      <w:r w:rsidRPr="00CF41ED">
        <w:rPr>
          <w:rFonts w:ascii="Arial" w:eastAsia="Calibri" w:hAnsi="Arial" w:cs="Arial"/>
          <w:lang w:bidi="he-IL"/>
        </w:rPr>
        <w:t>Ach, du meine Güte, einigen Wurzeln geht es aber nicht gut und sie sind sehr dünn. Kein Wunder, dass sie Schwierigkeiten haben, den Baum zu halten. Da gibt es aber ein Ungleichgewicht. Was steht denn an den Wurzeln dran? Wer möchte vorlesen?“</w:t>
      </w:r>
    </w:p>
    <w:p w14:paraId="5C426FCB" w14:textId="77777777" w:rsidR="007C16CE" w:rsidRPr="00CF41ED" w:rsidRDefault="007C16CE" w:rsidP="007C16CE">
      <w:pPr>
        <w:spacing w:after="0" w:line="276" w:lineRule="auto"/>
        <w:rPr>
          <w:rFonts w:ascii="Arial" w:eastAsia="Calibri" w:hAnsi="Arial" w:cs="Arial"/>
          <w:i/>
          <w:iCs/>
          <w:lang w:bidi="he-IL"/>
        </w:rPr>
      </w:pPr>
    </w:p>
    <w:p w14:paraId="7BC79E80" w14:textId="77777777" w:rsidR="007C16CE" w:rsidRPr="00CF41ED" w:rsidRDefault="007C16CE" w:rsidP="007C16CE">
      <w:pPr>
        <w:spacing w:after="0" w:line="276" w:lineRule="auto"/>
        <w:rPr>
          <w:rFonts w:ascii="Arial" w:eastAsia="Calibri" w:hAnsi="Arial" w:cs="Arial"/>
          <w:i/>
          <w:iCs/>
          <w:lang w:bidi="he-IL"/>
        </w:rPr>
      </w:pPr>
      <w:r w:rsidRPr="00CF41ED">
        <w:rPr>
          <w:rFonts w:ascii="Arial" w:eastAsia="Calibri" w:hAnsi="Arial" w:cs="Arial"/>
          <w:b/>
          <w:bCs/>
          <w:lang w:bidi="he-IL"/>
        </w:rPr>
        <w:t>A</w:t>
      </w:r>
      <w:r w:rsidRPr="00CF41ED">
        <w:rPr>
          <w:rFonts w:ascii="Arial" w:eastAsia="Calibri" w:hAnsi="Arial" w:cs="Arial"/>
          <w:i/>
          <w:iCs/>
          <w:lang w:bidi="he-IL"/>
        </w:rPr>
        <w:tab/>
        <w:t>Kinder lesen vor, was auf den Zetteln an den Wurzeln steht:</w:t>
      </w:r>
    </w:p>
    <w:p w14:paraId="341899F3" w14:textId="77777777" w:rsidR="007C16CE" w:rsidRPr="00110485" w:rsidRDefault="007C16CE" w:rsidP="007C16CE">
      <w:pPr>
        <w:spacing w:after="0" w:line="276" w:lineRule="auto"/>
        <w:ind w:left="708"/>
        <w:rPr>
          <w:rFonts w:ascii="Arial" w:eastAsia="Calibri" w:hAnsi="Arial" w:cs="Arial"/>
          <w:b/>
          <w:bCs/>
          <w:color w:val="00B050"/>
          <w:sz w:val="18"/>
          <w:szCs w:val="18"/>
          <w:lang w:bidi="he-IL"/>
        </w:rPr>
      </w:pPr>
      <w:r w:rsidRPr="00110485">
        <w:rPr>
          <w:rFonts w:ascii="Arial" w:eastAsia="Calibri" w:hAnsi="Arial" w:cs="Arial"/>
          <w:b/>
          <w:bCs/>
          <w:color w:val="00B050"/>
          <w:sz w:val="18"/>
          <w:szCs w:val="18"/>
          <w:lang w:bidi="he-IL"/>
        </w:rPr>
        <w:t>Dicke Wurzeln = Stärken:</w:t>
      </w:r>
    </w:p>
    <w:p w14:paraId="2ED6C616" w14:textId="77777777" w:rsidR="007C16CE" w:rsidRPr="00110485" w:rsidRDefault="007C16CE" w:rsidP="007C16CE">
      <w:pPr>
        <w:spacing w:after="0" w:line="276" w:lineRule="auto"/>
        <w:ind w:left="708"/>
        <w:rPr>
          <w:rFonts w:ascii="Arial" w:eastAsia="Calibri" w:hAnsi="Arial" w:cs="Arial"/>
          <w:color w:val="00B050"/>
          <w:sz w:val="18"/>
          <w:szCs w:val="18"/>
          <w:lang w:bidi="he-IL"/>
        </w:rPr>
      </w:pPr>
      <w:r w:rsidRPr="00110485">
        <w:rPr>
          <w:rFonts w:ascii="Arial" w:eastAsia="Calibri" w:hAnsi="Arial" w:cs="Arial"/>
          <w:color w:val="00B050"/>
          <w:sz w:val="18"/>
          <w:szCs w:val="18"/>
          <w:lang w:bidi="he-IL"/>
        </w:rPr>
        <w:t>„Die meisten Kinder können zur Schule gehen.“</w:t>
      </w:r>
    </w:p>
    <w:p w14:paraId="007A066C" w14:textId="77777777" w:rsidR="007C16CE" w:rsidRPr="00110485" w:rsidRDefault="007C16CE" w:rsidP="007C16CE">
      <w:pPr>
        <w:spacing w:after="0" w:line="276" w:lineRule="auto"/>
        <w:ind w:left="708"/>
        <w:rPr>
          <w:rFonts w:ascii="Arial" w:eastAsia="Calibri" w:hAnsi="Arial" w:cs="Arial"/>
          <w:color w:val="00B050"/>
          <w:sz w:val="18"/>
          <w:szCs w:val="18"/>
          <w:lang w:bidi="he-IL"/>
        </w:rPr>
      </w:pPr>
      <w:r w:rsidRPr="00110485">
        <w:rPr>
          <w:rFonts w:ascii="Arial" w:eastAsia="Calibri" w:hAnsi="Arial" w:cs="Arial"/>
          <w:color w:val="00B050"/>
          <w:sz w:val="18"/>
          <w:szCs w:val="18"/>
          <w:lang w:bidi="he-IL"/>
        </w:rPr>
        <w:t>„Jeder zweite Mensch in Madagaskar hat genug zum Essen.“</w:t>
      </w:r>
    </w:p>
    <w:p w14:paraId="64551B33" w14:textId="77777777" w:rsidR="007C16CE" w:rsidRPr="00110485" w:rsidRDefault="007C16CE" w:rsidP="007C16CE">
      <w:pPr>
        <w:spacing w:after="0" w:line="276" w:lineRule="auto"/>
        <w:ind w:left="708"/>
        <w:rPr>
          <w:rFonts w:ascii="Arial" w:eastAsia="Calibri" w:hAnsi="Arial" w:cs="Arial"/>
          <w:color w:val="00B050"/>
          <w:sz w:val="18"/>
          <w:szCs w:val="18"/>
          <w:lang w:bidi="he-IL"/>
        </w:rPr>
      </w:pPr>
      <w:r w:rsidRPr="00110485">
        <w:rPr>
          <w:rFonts w:ascii="Arial" w:eastAsia="Calibri" w:hAnsi="Arial" w:cs="Arial"/>
          <w:color w:val="00B050"/>
          <w:sz w:val="18"/>
          <w:szCs w:val="18"/>
          <w:lang w:bidi="he-IL"/>
        </w:rPr>
        <w:t>„Frauen schaffen viel, sie haben Ideen und gestalten ihr Leben.“</w:t>
      </w:r>
    </w:p>
    <w:p w14:paraId="300155B0" w14:textId="77777777" w:rsidR="007C16CE" w:rsidRPr="00110485" w:rsidRDefault="007C16CE" w:rsidP="007C16CE">
      <w:pPr>
        <w:spacing w:after="0" w:line="276" w:lineRule="auto"/>
        <w:ind w:left="708"/>
        <w:rPr>
          <w:rFonts w:ascii="Arial" w:eastAsia="Calibri" w:hAnsi="Arial" w:cs="Arial"/>
          <w:color w:val="00B050"/>
          <w:sz w:val="18"/>
          <w:szCs w:val="18"/>
          <w:lang w:bidi="he-IL"/>
        </w:rPr>
      </w:pPr>
      <w:r w:rsidRPr="00110485">
        <w:rPr>
          <w:rFonts w:ascii="Arial" w:eastAsia="Calibri" w:hAnsi="Arial" w:cs="Arial"/>
          <w:color w:val="00B050"/>
          <w:sz w:val="18"/>
          <w:szCs w:val="18"/>
          <w:lang w:bidi="he-IL"/>
        </w:rPr>
        <w:t>„Wenn ein Mann stirbt, übernimmt seine Frau die Verantwortung für das Land, auf dem ihr Haus steht.“</w:t>
      </w:r>
    </w:p>
    <w:p w14:paraId="3E40FDEE" w14:textId="77777777" w:rsidR="007C16CE" w:rsidRPr="00110485" w:rsidRDefault="007C16CE" w:rsidP="007C16CE">
      <w:pPr>
        <w:spacing w:after="0" w:line="276" w:lineRule="auto"/>
        <w:ind w:left="708"/>
        <w:rPr>
          <w:rFonts w:ascii="Arial" w:eastAsia="Calibri" w:hAnsi="Arial" w:cs="Arial"/>
          <w:color w:val="00B050"/>
          <w:sz w:val="18"/>
          <w:szCs w:val="18"/>
          <w:lang w:bidi="he-IL"/>
        </w:rPr>
      </w:pPr>
      <w:r w:rsidRPr="00110485">
        <w:rPr>
          <w:rFonts w:ascii="Arial" w:eastAsia="Calibri" w:hAnsi="Arial" w:cs="Arial"/>
          <w:color w:val="00B050"/>
          <w:sz w:val="18"/>
          <w:szCs w:val="18"/>
          <w:lang w:bidi="he-IL"/>
        </w:rPr>
        <w:t>„Es gibt genug Wasser zum Trinken.“</w:t>
      </w:r>
    </w:p>
    <w:p w14:paraId="5E5A67C1" w14:textId="77777777" w:rsidR="007C16CE" w:rsidRPr="00110485" w:rsidRDefault="007C16CE" w:rsidP="007C16CE">
      <w:pPr>
        <w:spacing w:after="0" w:line="276" w:lineRule="auto"/>
        <w:ind w:left="708"/>
        <w:rPr>
          <w:rFonts w:ascii="Arial" w:eastAsia="Calibri" w:hAnsi="Arial" w:cs="Arial"/>
          <w:color w:val="00B050"/>
          <w:sz w:val="18"/>
          <w:szCs w:val="18"/>
          <w:lang w:bidi="he-IL"/>
        </w:rPr>
      </w:pPr>
      <w:r w:rsidRPr="00110485">
        <w:rPr>
          <w:rFonts w:ascii="Arial" w:eastAsia="Calibri" w:hAnsi="Arial" w:cs="Arial"/>
          <w:color w:val="00B050"/>
          <w:sz w:val="18"/>
          <w:szCs w:val="18"/>
          <w:lang w:bidi="he-IL"/>
        </w:rPr>
        <w:t>„In Madagaskar werden viele Kinder geboren.“</w:t>
      </w:r>
    </w:p>
    <w:p w14:paraId="4D4B3E37" w14:textId="77777777" w:rsidR="007C16CE" w:rsidRPr="00110485" w:rsidRDefault="007C16CE" w:rsidP="007C16CE">
      <w:pPr>
        <w:spacing w:after="0" w:line="276" w:lineRule="auto"/>
        <w:ind w:left="708"/>
        <w:rPr>
          <w:rFonts w:ascii="Arial" w:eastAsia="Calibri" w:hAnsi="Arial" w:cs="Arial"/>
          <w:color w:val="00B050"/>
          <w:sz w:val="18"/>
          <w:szCs w:val="18"/>
          <w:lang w:bidi="he-IL"/>
        </w:rPr>
      </w:pPr>
      <w:bookmarkStart w:id="6" w:name="_Hlk114482108"/>
      <w:r w:rsidRPr="00110485">
        <w:rPr>
          <w:rFonts w:ascii="Arial" w:eastAsia="Calibri" w:hAnsi="Arial" w:cs="Arial"/>
          <w:color w:val="00B050"/>
          <w:sz w:val="18"/>
          <w:szCs w:val="18"/>
          <w:lang w:bidi="he-IL"/>
        </w:rPr>
        <w:t xml:space="preserve">„Der Gemeinschaftssinn ist in der Kultur Madagaskars sehr wichtig. Familien besuchen sich zu allen erdenklichen Anlässen untereinander und es gibt ein sehr starkes Miteinander, auch über die Familie hinaus. Für viele Madagassen ist die Gemeinschaft wichtiger als persönliche Interessen. Dafür gibt es sogar ein eigenes Wort: </w:t>
      </w:r>
      <w:r w:rsidRPr="00110485">
        <w:rPr>
          <w:rFonts w:ascii="Arial" w:eastAsia="Calibri" w:hAnsi="Arial" w:cs="Arial"/>
          <w:i/>
          <w:color w:val="00B050"/>
          <w:sz w:val="18"/>
          <w:szCs w:val="18"/>
          <w:lang w:bidi="he-IL"/>
        </w:rPr>
        <w:t>Fihavanana.</w:t>
      </w:r>
      <w:r w:rsidRPr="00110485">
        <w:rPr>
          <w:rFonts w:ascii="Arial" w:eastAsia="Calibri" w:hAnsi="Arial" w:cs="Arial"/>
          <w:color w:val="00B050"/>
          <w:sz w:val="18"/>
          <w:szCs w:val="18"/>
          <w:lang w:bidi="he-IL"/>
        </w:rPr>
        <w:t>“</w:t>
      </w:r>
    </w:p>
    <w:bookmarkEnd w:id="6"/>
    <w:p w14:paraId="5A9E9B6C" w14:textId="77777777" w:rsidR="007C16CE" w:rsidRPr="00110485" w:rsidRDefault="007C16CE" w:rsidP="007C16CE">
      <w:pPr>
        <w:spacing w:after="0" w:line="276" w:lineRule="auto"/>
        <w:ind w:left="708"/>
        <w:rPr>
          <w:rFonts w:ascii="Arial" w:eastAsia="Calibri" w:hAnsi="Arial" w:cs="Arial"/>
          <w:b/>
          <w:bCs/>
          <w:color w:val="00B050"/>
          <w:sz w:val="18"/>
          <w:szCs w:val="18"/>
          <w:lang w:bidi="he-IL"/>
        </w:rPr>
      </w:pPr>
    </w:p>
    <w:p w14:paraId="11BD571A" w14:textId="77777777" w:rsidR="007C16CE" w:rsidRPr="00110485" w:rsidRDefault="007C16CE" w:rsidP="007C16CE">
      <w:pPr>
        <w:spacing w:after="0" w:line="276" w:lineRule="auto"/>
        <w:ind w:left="708"/>
        <w:rPr>
          <w:rFonts w:ascii="Arial" w:eastAsia="Calibri" w:hAnsi="Arial" w:cs="Arial"/>
          <w:b/>
          <w:bCs/>
          <w:color w:val="00B050"/>
          <w:sz w:val="18"/>
          <w:szCs w:val="18"/>
          <w:lang w:bidi="he-IL"/>
        </w:rPr>
      </w:pPr>
      <w:r w:rsidRPr="00110485">
        <w:rPr>
          <w:rFonts w:ascii="Arial" w:eastAsia="Calibri" w:hAnsi="Arial" w:cs="Arial"/>
          <w:b/>
          <w:bCs/>
          <w:color w:val="00B050"/>
          <w:sz w:val="18"/>
          <w:szCs w:val="18"/>
          <w:lang w:bidi="he-IL"/>
        </w:rPr>
        <w:t>Dünne Wurzeln = Herausforderungen:</w:t>
      </w:r>
    </w:p>
    <w:p w14:paraId="27C34442" w14:textId="77777777" w:rsidR="007C16CE" w:rsidRPr="00110485" w:rsidRDefault="007C16CE" w:rsidP="007C16CE">
      <w:pPr>
        <w:spacing w:after="0" w:line="276" w:lineRule="auto"/>
        <w:ind w:left="708"/>
        <w:rPr>
          <w:rFonts w:ascii="Arial" w:eastAsia="Calibri" w:hAnsi="Arial" w:cs="Arial"/>
          <w:color w:val="00B050"/>
          <w:sz w:val="18"/>
          <w:szCs w:val="18"/>
          <w:lang w:bidi="he-IL"/>
        </w:rPr>
      </w:pPr>
      <w:r w:rsidRPr="00110485">
        <w:rPr>
          <w:rFonts w:ascii="Arial" w:eastAsia="Calibri" w:hAnsi="Arial" w:cs="Arial"/>
          <w:color w:val="00B050"/>
          <w:sz w:val="18"/>
          <w:szCs w:val="18"/>
          <w:lang w:bidi="he-IL"/>
        </w:rPr>
        <w:t>„Viele Kinder können nicht zur Schule gehen, weil der Weg zur nächsten Schule zu weit ist.“ (</w:t>
      </w:r>
      <w:r w:rsidRPr="00110485">
        <w:rPr>
          <w:rFonts w:ascii="Arial" w:eastAsia="Calibri" w:hAnsi="Arial" w:cs="Arial"/>
          <w:i/>
          <w:iCs/>
          <w:color w:val="00B050"/>
          <w:sz w:val="18"/>
          <w:szCs w:val="18"/>
          <w:lang w:bidi="he-IL"/>
        </w:rPr>
        <w:t>Evtl. erklärt der/die GL für die Kinder, welche Folgen dieser Umstand mit sich führt: Ohne Schule können sie keinen Beruf erlernen</w:t>
      </w:r>
      <w:r w:rsidRPr="00110485">
        <w:rPr>
          <w:rFonts w:ascii="Arial" w:eastAsia="Calibri" w:hAnsi="Arial" w:cs="Arial"/>
          <w:color w:val="00B050"/>
          <w:sz w:val="18"/>
          <w:szCs w:val="18"/>
          <w:lang w:bidi="he-IL"/>
        </w:rPr>
        <w:t>.)</w:t>
      </w:r>
    </w:p>
    <w:p w14:paraId="091E5A38" w14:textId="77777777" w:rsidR="007C16CE" w:rsidRPr="00110485" w:rsidRDefault="007C16CE" w:rsidP="007C16CE">
      <w:pPr>
        <w:spacing w:after="0" w:line="276" w:lineRule="auto"/>
        <w:ind w:left="708"/>
        <w:rPr>
          <w:rFonts w:ascii="Arial" w:eastAsia="Calibri" w:hAnsi="Arial" w:cs="Arial"/>
          <w:color w:val="00B050"/>
          <w:sz w:val="18"/>
          <w:szCs w:val="18"/>
          <w:lang w:bidi="he-IL"/>
        </w:rPr>
      </w:pPr>
      <w:r w:rsidRPr="00110485">
        <w:rPr>
          <w:rFonts w:ascii="Arial" w:eastAsia="Calibri" w:hAnsi="Arial" w:cs="Arial"/>
          <w:color w:val="00B050"/>
          <w:sz w:val="18"/>
          <w:szCs w:val="18"/>
          <w:lang w:bidi="he-IL"/>
        </w:rPr>
        <w:t>„Fast die Hälfte aller Einwohner leidet unter Hunger.“</w:t>
      </w:r>
    </w:p>
    <w:p w14:paraId="6C77B955" w14:textId="77777777" w:rsidR="007C16CE" w:rsidRPr="00110485" w:rsidRDefault="007C16CE" w:rsidP="007C16CE">
      <w:pPr>
        <w:spacing w:after="0" w:line="276" w:lineRule="auto"/>
        <w:ind w:left="708"/>
        <w:rPr>
          <w:rFonts w:ascii="Arial" w:eastAsia="Calibri" w:hAnsi="Arial" w:cs="Arial"/>
          <w:color w:val="00B050"/>
          <w:sz w:val="18"/>
          <w:szCs w:val="18"/>
          <w:lang w:bidi="he-IL"/>
        </w:rPr>
      </w:pPr>
      <w:r w:rsidRPr="00110485">
        <w:rPr>
          <w:rFonts w:ascii="Arial" w:eastAsia="Calibri" w:hAnsi="Arial" w:cs="Arial"/>
          <w:color w:val="00B050"/>
          <w:sz w:val="18"/>
          <w:szCs w:val="18"/>
          <w:lang w:bidi="he-IL"/>
        </w:rPr>
        <w:t>„Frauen dürfen oft keine Entscheidungen treffen. Das tun andere für sie.“ (</w:t>
      </w:r>
      <w:r w:rsidRPr="00110485">
        <w:rPr>
          <w:rFonts w:ascii="Arial" w:eastAsia="Calibri" w:hAnsi="Arial" w:cs="Arial"/>
          <w:i/>
          <w:iCs/>
          <w:color w:val="00B050"/>
          <w:sz w:val="18"/>
          <w:szCs w:val="18"/>
          <w:lang w:bidi="he-IL"/>
        </w:rPr>
        <w:t>Mögliche Erklärung: Das tun Männer, Eltern, Schwiegereltern.</w:t>
      </w:r>
      <w:r w:rsidRPr="00110485">
        <w:rPr>
          <w:rFonts w:ascii="Arial" w:eastAsia="Calibri" w:hAnsi="Arial" w:cs="Arial"/>
          <w:color w:val="00B050"/>
          <w:sz w:val="18"/>
          <w:szCs w:val="18"/>
          <w:lang w:bidi="he-IL"/>
        </w:rPr>
        <w:t>)</w:t>
      </w:r>
    </w:p>
    <w:p w14:paraId="480DEB6A" w14:textId="77777777" w:rsidR="007C16CE" w:rsidRPr="00110485" w:rsidRDefault="007C16CE" w:rsidP="007C16CE">
      <w:pPr>
        <w:spacing w:after="0" w:line="276" w:lineRule="auto"/>
        <w:ind w:left="708"/>
        <w:rPr>
          <w:rFonts w:ascii="Arial" w:eastAsia="Calibri" w:hAnsi="Arial" w:cs="Arial"/>
          <w:color w:val="00B050"/>
          <w:sz w:val="18"/>
          <w:szCs w:val="18"/>
          <w:lang w:bidi="he-IL"/>
        </w:rPr>
      </w:pPr>
      <w:r w:rsidRPr="00110485">
        <w:rPr>
          <w:rFonts w:ascii="Arial" w:eastAsia="Calibri" w:hAnsi="Arial" w:cs="Arial"/>
          <w:color w:val="00B050"/>
          <w:sz w:val="18"/>
          <w:szCs w:val="18"/>
          <w:lang w:bidi="he-IL"/>
        </w:rPr>
        <w:t>„Das Essen wird über Feuer gekocht, doch für das Feuer werden sehr viele Bäume gefällt.“ (</w:t>
      </w:r>
      <w:r w:rsidRPr="00110485">
        <w:rPr>
          <w:rFonts w:ascii="Arial" w:eastAsia="Calibri" w:hAnsi="Arial" w:cs="Arial"/>
          <w:i/>
          <w:iCs/>
          <w:color w:val="00B050"/>
          <w:sz w:val="18"/>
          <w:szCs w:val="18"/>
          <w:lang w:bidi="he-IL"/>
        </w:rPr>
        <w:t>Die Landschaft ist kahl und ohne Bäume wird weniger CO</w:t>
      </w:r>
      <w:r w:rsidRPr="00110485">
        <w:rPr>
          <w:rFonts w:ascii="Arial" w:eastAsia="Calibri" w:hAnsi="Arial" w:cs="Arial"/>
          <w:i/>
          <w:iCs/>
          <w:color w:val="00B050"/>
          <w:sz w:val="18"/>
          <w:szCs w:val="18"/>
          <w:vertAlign w:val="subscript"/>
          <w:lang w:bidi="he-IL"/>
        </w:rPr>
        <w:t>2</w:t>
      </w:r>
      <w:r w:rsidRPr="00110485">
        <w:rPr>
          <w:rFonts w:ascii="Arial" w:eastAsia="Calibri" w:hAnsi="Arial" w:cs="Arial"/>
          <w:i/>
          <w:iCs/>
          <w:color w:val="00B050"/>
          <w:sz w:val="18"/>
          <w:szCs w:val="18"/>
          <w:lang w:bidi="he-IL"/>
        </w:rPr>
        <w:t xml:space="preserve"> gespeichert</w:t>
      </w:r>
      <w:r w:rsidRPr="00110485">
        <w:rPr>
          <w:rFonts w:ascii="Arial" w:eastAsia="Calibri" w:hAnsi="Arial" w:cs="Arial"/>
          <w:color w:val="00B050"/>
          <w:sz w:val="18"/>
          <w:szCs w:val="18"/>
          <w:lang w:bidi="he-IL"/>
        </w:rPr>
        <w:t>.)</w:t>
      </w:r>
    </w:p>
    <w:p w14:paraId="590D0CF6" w14:textId="77777777" w:rsidR="007C16CE" w:rsidRPr="00110485" w:rsidRDefault="007C16CE" w:rsidP="007C16CE">
      <w:pPr>
        <w:spacing w:after="0" w:line="276" w:lineRule="auto"/>
        <w:ind w:left="708"/>
        <w:rPr>
          <w:rFonts w:ascii="Arial" w:eastAsia="Calibri" w:hAnsi="Arial" w:cs="Arial"/>
          <w:color w:val="00B050"/>
          <w:sz w:val="18"/>
          <w:szCs w:val="18"/>
          <w:lang w:bidi="he-IL"/>
        </w:rPr>
      </w:pPr>
      <w:r w:rsidRPr="00110485">
        <w:rPr>
          <w:rFonts w:ascii="Arial" w:eastAsia="Calibri" w:hAnsi="Arial" w:cs="Arial"/>
          <w:color w:val="00B050"/>
          <w:sz w:val="18"/>
          <w:szCs w:val="18"/>
          <w:lang w:bidi="he-IL"/>
        </w:rPr>
        <w:t>„Wenn Frauen nach dem Tod ihres Mannes die Verantwortung für ihre Felder übernehmen und dort Reis und Gemüse anbauen, bekommen sie meistens keine Urkunde darüber.“ (</w:t>
      </w:r>
      <w:r w:rsidRPr="00110485">
        <w:rPr>
          <w:rFonts w:ascii="Arial" w:eastAsia="Calibri" w:hAnsi="Arial" w:cs="Arial"/>
          <w:i/>
          <w:iCs/>
          <w:color w:val="00B050"/>
          <w:sz w:val="18"/>
          <w:szCs w:val="18"/>
          <w:lang w:bidi="he-IL"/>
        </w:rPr>
        <w:t>Das Land kann ihnen jederzeit weggenommen werden</w:t>
      </w:r>
      <w:r w:rsidRPr="00110485">
        <w:rPr>
          <w:rFonts w:ascii="Arial" w:eastAsia="Calibri" w:hAnsi="Arial" w:cs="Arial"/>
          <w:color w:val="00B050"/>
          <w:sz w:val="18"/>
          <w:szCs w:val="18"/>
          <w:lang w:bidi="he-IL"/>
        </w:rPr>
        <w:t>.)</w:t>
      </w:r>
    </w:p>
    <w:p w14:paraId="64B70FD5" w14:textId="77777777" w:rsidR="007C16CE" w:rsidRPr="00110485" w:rsidRDefault="007C16CE" w:rsidP="007C16CE">
      <w:pPr>
        <w:spacing w:after="0" w:line="276" w:lineRule="auto"/>
        <w:ind w:left="708"/>
        <w:rPr>
          <w:rFonts w:ascii="Arial" w:eastAsia="Calibri" w:hAnsi="Arial" w:cs="Arial"/>
          <w:color w:val="00B050"/>
          <w:sz w:val="18"/>
          <w:szCs w:val="18"/>
          <w:lang w:bidi="he-IL"/>
        </w:rPr>
      </w:pPr>
      <w:r w:rsidRPr="00110485">
        <w:rPr>
          <w:rFonts w:ascii="Arial" w:eastAsia="Calibri" w:hAnsi="Arial" w:cs="Arial"/>
          <w:color w:val="00B050"/>
          <w:sz w:val="18"/>
          <w:szCs w:val="18"/>
          <w:lang w:bidi="he-IL"/>
        </w:rPr>
        <w:lastRenderedPageBreak/>
        <w:t>„Frauen und Kinder gelten weniger als Männer. Daher ist es nicht selten, dass sie in der Familie geschlagen werden.“</w:t>
      </w:r>
    </w:p>
    <w:p w14:paraId="5DE74FBE" w14:textId="77777777" w:rsidR="007C16CE" w:rsidRPr="00110485" w:rsidRDefault="007C16CE" w:rsidP="007C16CE">
      <w:pPr>
        <w:spacing w:after="0" w:line="276" w:lineRule="auto"/>
        <w:ind w:left="708"/>
        <w:rPr>
          <w:rFonts w:ascii="Arial" w:eastAsia="Calibri" w:hAnsi="Arial" w:cs="Arial"/>
          <w:color w:val="00B050"/>
          <w:sz w:val="18"/>
          <w:szCs w:val="18"/>
          <w:lang w:bidi="he-IL"/>
        </w:rPr>
      </w:pPr>
      <w:r w:rsidRPr="00110485">
        <w:rPr>
          <w:rFonts w:ascii="Arial" w:eastAsia="Calibri" w:hAnsi="Arial" w:cs="Arial"/>
          <w:color w:val="00B050"/>
          <w:sz w:val="18"/>
          <w:szCs w:val="18"/>
          <w:lang w:bidi="he-IL"/>
        </w:rPr>
        <w:t>„Manchmal gibt es nur einen Brunnen im Dorf. Das Wasser muss weite Strecken getragen werden und ist zum Trinken nicht sauber genug.“ (</w:t>
      </w:r>
      <w:r w:rsidRPr="00110485">
        <w:rPr>
          <w:rFonts w:ascii="Arial" w:eastAsia="Calibri" w:hAnsi="Arial" w:cs="Arial"/>
          <w:i/>
          <w:iCs/>
          <w:color w:val="00B050"/>
          <w:sz w:val="18"/>
          <w:szCs w:val="18"/>
          <w:lang w:bidi="he-IL"/>
        </w:rPr>
        <w:t>So können die Menschen leicht krank werden</w:t>
      </w:r>
      <w:r w:rsidRPr="00110485">
        <w:rPr>
          <w:rFonts w:ascii="Arial" w:eastAsia="Calibri" w:hAnsi="Arial" w:cs="Arial"/>
          <w:color w:val="00B050"/>
          <w:sz w:val="18"/>
          <w:szCs w:val="18"/>
          <w:lang w:bidi="he-IL"/>
        </w:rPr>
        <w:t>.)</w:t>
      </w:r>
    </w:p>
    <w:p w14:paraId="0DEB2569" w14:textId="77777777" w:rsidR="007C16CE" w:rsidRPr="00110485" w:rsidRDefault="007C16CE" w:rsidP="007C16CE">
      <w:pPr>
        <w:spacing w:after="0" w:line="276" w:lineRule="auto"/>
        <w:ind w:left="708"/>
        <w:rPr>
          <w:rFonts w:ascii="Arial" w:eastAsia="Calibri" w:hAnsi="Arial" w:cs="Arial"/>
          <w:color w:val="00B050"/>
          <w:sz w:val="18"/>
          <w:szCs w:val="18"/>
          <w:lang w:bidi="he-IL"/>
        </w:rPr>
      </w:pPr>
      <w:r w:rsidRPr="00110485">
        <w:rPr>
          <w:rFonts w:ascii="Arial" w:eastAsia="Calibri" w:hAnsi="Arial" w:cs="Arial"/>
          <w:color w:val="00B050"/>
          <w:sz w:val="18"/>
          <w:szCs w:val="18"/>
          <w:lang w:bidi="he-IL"/>
        </w:rPr>
        <w:t>„Jedes vierte Kind hat keine Geburtsurkunde, sodass es nicht zur Schule gehen kann.“</w:t>
      </w:r>
    </w:p>
    <w:p w14:paraId="1106EA84" w14:textId="77777777" w:rsidR="007C16CE" w:rsidRPr="00CF41ED" w:rsidRDefault="007C16CE" w:rsidP="007C16CE">
      <w:pPr>
        <w:spacing w:after="0" w:line="276" w:lineRule="auto"/>
        <w:ind w:left="708"/>
        <w:rPr>
          <w:rFonts w:ascii="Arial" w:eastAsia="Calibri" w:hAnsi="Arial" w:cs="Arial"/>
          <w:color w:val="00B050"/>
          <w:lang w:bidi="he-IL"/>
        </w:rPr>
      </w:pPr>
    </w:p>
    <w:p w14:paraId="515F745D" w14:textId="77777777" w:rsidR="007C16CE" w:rsidRPr="00CF41ED" w:rsidRDefault="007C16CE" w:rsidP="007C16CE">
      <w:pPr>
        <w:spacing w:after="0" w:line="276" w:lineRule="auto"/>
        <w:ind w:left="708" w:hanging="708"/>
        <w:rPr>
          <w:rFonts w:ascii="Arial" w:eastAsia="Calibri" w:hAnsi="Arial" w:cs="Arial"/>
          <w:lang w:bidi="he-IL"/>
        </w:rPr>
      </w:pPr>
      <w:r w:rsidRPr="00CF41ED">
        <w:rPr>
          <w:rFonts w:ascii="Arial" w:eastAsia="Calibri" w:hAnsi="Arial" w:cs="Arial"/>
          <w:b/>
          <w:bCs/>
          <w:lang w:bidi="he-IL"/>
        </w:rPr>
        <w:t>L</w:t>
      </w:r>
      <w:r w:rsidRPr="00CF41ED">
        <w:rPr>
          <w:rFonts w:ascii="Arial" w:eastAsia="Calibri" w:hAnsi="Arial" w:cs="Arial"/>
          <w:lang w:bidi="he-IL"/>
        </w:rPr>
        <w:tab/>
        <w:t xml:space="preserve">Puh, einige Wurzeln sind tatsächlich nicht so kräftig. Und wir sind nicht diejenigen, die diese Wurzeln einfach kräftiger machen können, auch wenn wir uns das vielleicht wünschen würden. </w:t>
      </w:r>
    </w:p>
    <w:p w14:paraId="55FFE648" w14:textId="77777777" w:rsidR="007C16CE" w:rsidRPr="00CF41ED" w:rsidRDefault="007C16CE" w:rsidP="007C16CE">
      <w:pPr>
        <w:spacing w:after="0" w:line="276" w:lineRule="auto"/>
        <w:ind w:left="708"/>
        <w:rPr>
          <w:rFonts w:ascii="Arial" w:eastAsia="Calibri" w:hAnsi="Arial" w:cs="Arial"/>
          <w:lang w:bidi="he-IL"/>
        </w:rPr>
      </w:pPr>
      <w:r w:rsidRPr="00CF41ED">
        <w:rPr>
          <w:rFonts w:ascii="Arial" w:eastAsia="Calibri" w:hAnsi="Arial" w:cs="Arial"/>
          <w:lang w:bidi="he-IL"/>
        </w:rPr>
        <w:t>Das schaffen wir ja noch nicht einmal bei uns in Deutschland: Hier werden immer mehr Menschen ärmer, weil Strom und Essen teurer werden. Hier ist es in vielen Familien immer noch selbstverständlich, dass sich Frauen um Kinder und Haushalt kümmern und dafür in ihrem Beruf kürzertreten. Auch hier in Deutschland ist nicht alles gut, aber trotzdem wünschen wir uns, dass alle Menschen gut leben können.</w:t>
      </w:r>
    </w:p>
    <w:p w14:paraId="55323178" w14:textId="77777777" w:rsidR="007C16CE" w:rsidRPr="00CF41ED" w:rsidRDefault="007C16CE" w:rsidP="007C16CE">
      <w:pPr>
        <w:spacing w:after="0" w:line="276" w:lineRule="auto"/>
        <w:ind w:left="708"/>
        <w:rPr>
          <w:rFonts w:ascii="Arial" w:eastAsia="Calibri" w:hAnsi="Arial" w:cs="Arial"/>
          <w:lang w:bidi="he-IL"/>
        </w:rPr>
      </w:pPr>
      <w:r w:rsidRPr="00CF41ED">
        <w:rPr>
          <w:rFonts w:ascii="Arial" w:eastAsia="Calibri" w:hAnsi="Arial" w:cs="Arial"/>
          <w:lang w:bidi="he-IL"/>
        </w:rPr>
        <w:t>Vielleicht können wir einfach sagen, was wir uns wünschen. Was wünschen wir z. B. für die Kinder in Madagaskar? Was wünschen wir uns für die Frauen in Madagaskar?</w:t>
      </w:r>
    </w:p>
    <w:p w14:paraId="01A0B638" w14:textId="77777777" w:rsidR="007C16CE" w:rsidRPr="00CF41ED" w:rsidRDefault="007C16CE" w:rsidP="007C16CE">
      <w:pPr>
        <w:spacing w:after="0" w:line="276" w:lineRule="auto"/>
        <w:ind w:left="708" w:hanging="708"/>
        <w:rPr>
          <w:rFonts w:ascii="Arial" w:eastAsia="Calibri" w:hAnsi="Arial" w:cs="Arial"/>
          <w:lang w:bidi="he-IL"/>
        </w:rPr>
      </w:pPr>
    </w:p>
    <w:p w14:paraId="0D7B2BDC" w14:textId="77777777" w:rsidR="007C16CE" w:rsidRPr="00CF41ED" w:rsidRDefault="007C16CE" w:rsidP="007C16CE">
      <w:pPr>
        <w:spacing w:after="0" w:line="276" w:lineRule="auto"/>
        <w:ind w:left="708" w:hanging="708"/>
        <w:rPr>
          <w:rFonts w:ascii="Arial" w:eastAsia="Calibri" w:hAnsi="Arial" w:cs="Arial"/>
          <w:i/>
          <w:iCs/>
          <w:lang w:bidi="he-IL"/>
        </w:rPr>
      </w:pPr>
      <w:r w:rsidRPr="00CF41ED">
        <w:rPr>
          <w:rFonts w:ascii="Arial" w:eastAsia="Calibri" w:hAnsi="Arial" w:cs="Arial"/>
          <w:b/>
          <w:bCs/>
          <w:lang w:bidi="he-IL"/>
        </w:rPr>
        <w:t>A</w:t>
      </w:r>
      <w:r w:rsidRPr="00CF41ED">
        <w:rPr>
          <w:rFonts w:ascii="Arial" w:eastAsia="Calibri" w:hAnsi="Arial" w:cs="Arial"/>
          <w:lang w:bidi="he-IL"/>
        </w:rPr>
        <w:tab/>
        <w:t>„Dass mehr Schulen gebaut werden, am besten überall.“ …</w:t>
      </w:r>
      <w:r w:rsidRPr="00CF41ED">
        <w:rPr>
          <w:rFonts w:ascii="Arial" w:eastAsia="Calibri" w:hAnsi="Arial" w:cs="Arial"/>
          <w:i/>
          <w:iCs/>
          <w:lang w:bidi="he-IL"/>
        </w:rPr>
        <w:t xml:space="preserve"> Ideen sammeln, evtl. für jede Idee weitere dicke Wurzeln am Baum anbringen.</w:t>
      </w:r>
    </w:p>
    <w:p w14:paraId="130F436F" w14:textId="77777777" w:rsidR="00110485" w:rsidRDefault="00110485" w:rsidP="007C16CE">
      <w:pPr>
        <w:spacing w:after="0" w:line="276" w:lineRule="auto"/>
        <w:ind w:left="708" w:hanging="708"/>
        <w:rPr>
          <w:rFonts w:ascii="Arial" w:eastAsia="Calibri" w:hAnsi="Arial" w:cs="Arial"/>
          <w:b/>
          <w:bCs/>
          <w:lang w:bidi="he-IL"/>
        </w:rPr>
      </w:pPr>
    </w:p>
    <w:p w14:paraId="5966E0CC" w14:textId="4B9AAA67" w:rsidR="007C16CE" w:rsidRPr="00CF41ED" w:rsidRDefault="007C16CE" w:rsidP="007C16CE">
      <w:pPr>
        <w:spacing w:after="0" w:line="276" w:lineRule="auto"/>
        <w:ind w:left="708" w:hanging="708"/>
        <w:rPr>
          <w:rFonts w:ascii="Arial" w:eastAsia="Calibri" w:hAnsi="Arial" w:cs="Arial"/>
          <w:lang w:bidi="he-IL"/>
        </w:rPr>
      </w:pPr>
      <w:r w:rsidRPr="00CF41ED">
        <w:rPr>
          <w:rFonts w:ascii="Arial" w:eastAsia="Calibri" w:hAnsi="Arial" w:cs="Arial"/>
          <w:b/>
          <w:bCs/>
          <w:lang w:bidi="he-IL"/>
        </w:rPr>
        <w:t>L</w:t>
      </w:r>
      <w:r w:rsidRPr="00CF41ED">
        <w:rPr>
          <w:rFonts w:ascii="Arial" w:eastAsia="Calibri" w:hAnsi="Arial" w:cs="Arial"/>
          <w:lang w:bidi="he-IL"/>
        </w:rPr>
        <w:tab/>
        <w:t>Tatsächlich gibt es zwei Organisationen in Madagaskar, die daran arbeiten, dass diese Wünsche wahr werden. Sie sind so etwas wie Gärtnerinnen für Madagaskar: Sie kümmern sich um den „Baum Madagaskar“ und seine Wurzeln und machen so den Baum stärker.</w:t>
      </w:r>
    </w:p>
    <w:p w14:paraId="5ACAE9D8" w14:textId="77777777" w:rsidR="007C16CE" w:rsidRPr="00CF41ED" w:rsidRDefault="007C16CE" w:rsidP="007C16CE">
      <w:pPr>
        <w:spacing w:after="0" w:line="276" w:lineRule="auto"/>
        <w:ind w:left="708"/>
        <w:rPr>
          <w:rFonts w:ascii="Arial" w:eastAsia="Calibri" w:hAnsi="Arial" w:cs="Arial"/>
          <w:lang w:bidi="he-IL"/>
        </w:rPr>
      </w:pPr>
      <w:r w:rsidRPr="00CF41ED">
        <w:rPr>
          <w:rFonts w:ascii="Arial" w:eastAsia="Calibri" w:hAnsi="Arial" w:cs="Arial"/>
          <w:lang w:bidi="he-IL"/>
        </w:rPr>
        <w:t xml:space="preserve">Die eine Organisation heißt Vahatra </w:t>
      </w:r>
      <w:r w:rsidRPr="00CF41ED">
        <w:rPr>
          <w:rFonts w:ascii="Arial" w:eastAsia="Calibri" w:hAnsi="Arial" w:cs="Arial"/>
          <w:i/>
          <w:iCs/>
          <w:lang w:bidi="he-IL"/>
        </w:rPr>
        <w:t>(sprich: Vahadsch)</w:t>
      </w:r>
      <w:r w:rsidRPr="00CF41ED">
        <w:rPr>
          <w:rFonts w:ascii="Arial" w:eastAsia="Calibri" w:hAnsi="Arial" w:cs="Arial"/>
          <w:lang w:bidi="he-IL"/>
        </w:rPr>
        <w:t>, das heißt auf Deutsch Wurzel. Sie macht Frauen stark: Sie unterrichtet Frauen, da</w:t>
      </w:r>
      <w:r>
        <w:rPr>
          <w:rFonts w:ascii="Arial" w:eastAsia="Calibri" w:hAnsi="Arial" w:cs="Arial"/>
          <w:lang w:bidi="he-IL"/>
        </w:rPr>
        <w:t>mit</w:t>
      </w:r>
      <w:r w:rsidRPr="00CF41ED">
        <w:rPr>
          <w:rFonts w:ascii="Arial" w:eastAsia="Calibri" w:hAnsi="Arial" w:cs="Arial"/>
          <w:lang w:bidi="he-IL"/>
        </w:rPr>
        <w:t xml:space="preserve"> sie besser leben können. Sie unterstützt Frauen, wenn sie Ideen haben, damit sie sie umsetzen können. Sie sorgt dafür, dass Frauen eine Urkunde über ihr Land bekommen, damit es ihnen nicht weggenommen werden kann. Sie gibt Frauen ein neues Selbstbewusstsein. </w:t>
      </w:r>
    </w:p>
    <w:p w14:paraId="3579E759" w14:textId="77777777" w:rsidR="007C16CE" w:rsidRPr="00CF41ED" w:rsidRDefault="007C16CE" w:rsidP="007C16CE">
      <w:pPr>
        <w:spacing w:after="0" w:line="276" w:lineRule="auto"/>
        <w:ind w:left="708"/>
        <w:rPr>
          <w:rFonts w:ascii="Arial" w:eastAsia="Calibri" w:hAnsi="Arial" w:cs="Arial"/>
          <w:lang w:bidi="he-IL"/>
        </w:rPr>
      </w:pPr>
      <w:r w:rsidRPr="00CF41ED">
        <w:rPr>
          <w:rFonts w:ascii="Arial" w:eastAsia="Calibri" w:hAnsi="Arial" w:cs="Arial"/>
          <w:lang w:bidi="he-IL"/>
        </w:rPr>
        <w:t>(</w:t>
      </w:r>
      <w:r w:rsidRPr="00CF41ED">
        <w:rPr>
          <w:rFonts w:ascii="Arial" w:eastAsia="Calibri" w:hAnsi="Arial" w:cs="Arial"/>
          <w:i/>
          <w:iCs/>
          <w:lang w:bidi="he-IL"/>
        </w:rPr>
        <w:t>Bei jedem Satz kann auf die entsprechende Wurzel gezeigt werden</w:t>
      </w:r>
      <w:r w:rsidRPr="00CF41ED">
        <w:rPr>
          <w:rFonts w:ascii="Arial" w:eastAsia="Calibri" w:hAnsi="Arial" w:cs="Arial"/>
          <w:lang w:bidi="he-IL"/>
        </w:rPr>
        <w:t xml:space="preserve">.) </w:t>
      </w:r>
    </w:p>
    <w:p w14:paraId="20AD200B" w14:textId="07880A49" w:rsidR="007C16CE" w:rsidRPr="00CF41ED" w:rsidRDefault="007C16CE" w:rsidP="007C16CE">
      <w:pPr>
        <w:spacing w:after="0" w:line="276" w:lineRule="auto"/>
        <w:rPr>
          <w:rFonts w:ascii="Arial" w:eastAsia="Calibri" w:hAnsi="Arial" w:cs="Arial"/>
          <w:lang w:bidi="he-IL"/>
        </w:rPr>
      </w:pPr>
    </w:p>
    <w:p w14:paraId="2CB31040" w14:textId="77777777" w:rsidR="007C16CE" w:rsidRPr="00CF41ED" w:rsidRDefault="007C16CE" w:rsidP="007C16CE">
      <w:pPr>
        <w:spacing w:after="0" w:line="276" w:lineRule="auto"/>
        <w:ind w:left="708"/>
        <w:rPr>
          <w:rFonts w:ascii="Arial" w:eastAsia="Calibri" w:hAnsi="Arial" w:cs="Arial"/>
          <w:lang w:bidi="he-IL"/>
        </w:rPr>
      </w:pPr>
      <w:r w:rsidRPr="00CF41ED">
        <w:rPr>
          <w:rFonts w:ascii="Arial" w:eastAsia="Calibri" w:hAnsi="Arial" w:cs="Arial"/>
          <w:lang w:bidi="he-IL"/>
        </w:rPr>
        <w:t>Die zweite Organisation heißt V</w:t>
      </w:r>
      <w:r>
        <w:rPr>
          <w:rFonts w:ascii="Arial" w:eastAsia="Calibri" w:hAnsi="Arial" w:cs="Arial"/>
          <w:lang w:bidi="he-IL"/>
        </w:rPr>
        <w:t>OZAMA</w:t>
      </w:r>
      <w:r w:rsidRPr="00CF41ED">
        <w:rPr>
          <w:rFonts w:ascii="Arial" w:eastAsia="Calibri" w:hAnsi="Arial" w:cs="Arial"/>
          <w:lang w:bidi="he-IL"/>
        </w:rPr>
        <w:t xml:space="preserve">. Sie macht Kinder stark: Sie hilft den Eltern in kleinen Dörfern, Schulen zu bauen, damit die Schulwege kürzer werden, und bildet meistens Frauen zu Lehrerinnen aus. Sie unterstützt die Familien dabei, für ihre Kinder eine Geburtsurkunde zu erhalten, damit sie zur Schule gehen können. Und sie hat das Projekt „Ein Kind – Ein Baum“. Jedes Kind pflanzt zur Einschulung einen Baum und darf sich um ihn kümmern. </w:t>
      </w:r>
    </w:p>
    <w:p w14:paraId="6C834150" w14:textId="77777777" w:rsidR="007C16CE" w:rsidRPr="00CF41ED" w:rsidRDefault="007C16CE" w:rsidP="007C16CE">
      <w:pPr>
        <w:spacing w:after="0" w:line="276" w:lineRule="auto"/>
        <w:ind w:left="708"/>
        <w:rPr>
          <w:rFonts w:ascii="Arial" w:eastAsia="Calibri" w:hAnsi="Arial" w:cs="Arial"/>
          <w:lang w:bidi="he-IL"/>
        </w:rPr>
      </w:pPr>
    </w:p>
    <w:p w14:paraId="026D80A5" w14:textId="77777777" w:rsidR="007C16CE" w:rsidRPr="00CF41ED" w:rsidRDefault="007C16CE" w:rsidP="007C16CE">
      <w:pPr>
        <w:spacing w:after="0" w:line="276" w:lineRule="auto"/>
        <w:ind w:left="708"/>
        <w:rPr>
          <w:rFonts w:ascii="Arial" w:eastAsia="Calibri" w:hAnsi="Arial" w:cs="Arial"/>
          <w:lang w:bidi="he-IL"/>
        </w:rPr>
      </w:pPr>
      <w:r w:rsidRPr="00CF41ED">
        <w:rPr>
          <w:rFonts w:ascii="Arial" w:eastAsia="Calibri" w:hAnsi="Arial" w:cs="Arial"/>
          <w:lang w:bidi="he-IL"/>
        </w:rPr>
        <w:t xml:space="preserve">Diese zwei Organisationen werden von Misereor unterstützt. Gemeinsam mit Misereor und mit den Menschen in Madagaskar können wir die Wurzeln dieses Baumes stärken. So können wir gemeinsam ein Segen sein. </w:t>
      </w:r>
    </w:p>
    <w:p w14:paraId="3DECE0AE" w14:textId="77777777" w:rsidR="007C16CE" w:rsidRDefault="007C16CE" w:rsidP="007C16CE">
      <w:pPr>
        <w:spacing w:after="0" w:line="276" w:lineRule="auto"/>
        <w:rPr>
          <w:rFonts w:ascii="Arial" w:eastAsia="Calibri" w:hAnsi="Arial" w:cs="Arial"/>
          <w:lang w:bidi="he-IL"/>
        </w:rPr>
      </w:pPr>
      <w:r w:rsidRPr="00CF41ED">
        <w:rPr>
          <w:rFonts w:ascii="Arial" w:eastAsia="Calibri" w:hAnsi="Arial" w:cs="Arial"/>
          <w:lang w:bidi="he-IL"/>
        </w:rPr>
        <w:t>(</w:t>
      </w:r>
      <w:r w:rsidRPr="00CF41ED">
        <w:rPr>
          <w:rFonts w:ascii="Arial" w:eastAsia="Calibri" w:hAnsi="Arial" w:cs="Arial"/>
          <w:i/>
          <w:iCs/>
          <w:lang w:bidi="he-IL"/>
        </w:rPr>
        <w:t>Der/Die L richtet den Baum wieder auf, kann ihn mit einer Pinnnadel fixieren</w:t>
      </w:r>
      <w:r w:rsidRPr="00CF41ED">
        <w:rPr>
          <w:rFonts w:ascii="Arial" w:eastAsia="Calibri" w:hAnsi="Arial" w:cs="Arial"/>
          <w:lang w:bidi="he-IL"/>
        </w:rPr>
        <w:t>.)</w:t>
      </w:r>
    </w:p>
    <w:p w14:paraId="38DE9437" w14:textId="77777777" w:rsidR="00F247C2" w:rsidRDefault="00F247C2" w:rsidP="007C16CE">
      <w:pPr>
        <w:spacing w:after="0" w:line="276" w:lineRule="auto"/>
        <w:rPr>
          <w:rFonts w:ascii="Arial" w:eastAsia="Calibri" w:hAnsi="Arial" w:cs="Arial"/>
          <w:b/>
          <w:bCs/>
          <w:lang w:bidi="he-IL"/>
        </w:rPr>
      </w:pPr>
    </w:p>
    <w:p w14:paraId="2B3FAC85" w14:textId="54FE3FB3" w:rsidR="007C16CE" w:rsidRPr="00CF41ED" w:rsidRDefault="007C16CE" w:rsidP="007C16CE">
      <w:pPr>
        <w:spacing w:after="0" w:line="276" w:lineRule="auto"/>
        <w:rPr>
          <w:rFonts w:ascii="Arial" w:eastAsia="Calibri" w:hAnsi="Arial" w:cs="Arial"/>
          <w:b/>
          <w:bCs/>
          <w:lang w:bidi="he-IL"/>
        </w:rPr>
      </w:pPr>
      <w:r w:rsidRPr="00CF41ED">
        <w:rPr>
          <w:rFonts w:ascii="Arial" w:eastAsia="Calibri" w:hAnsi="Arial" w:cs="Arial"/>
          <w:b/>
          <w:bCs/>
          <w:lang w:bidi="he-IL"/>
        </w:rPr>
        <w:t>Baustein Einleitung zum Evangelium</w:t>
      </w:r>
    </w:p>
    <w:p w14:paraId="44CA27C2" w14:textId="77777777" w:rsidR="007C16CE" w:rsidRPr="00CF41ED" w:rsidRDefault="007C16CE" w:rsidP="007C16CE">
      <w:pPr>
        <w:spacing w:after="0" w:line="276" w:lineRule="auto"/>
        <w:ind w:left="720"/>
        <w:contextualSpacing/>
        <w:rPr>
          <w:rFonts w:ascii="Arial" w:eastAsia="Calibri" w:hAnsi="Arial" w:cs="Arial"/>
          <w:lang w:bidi="he-IL"/>
        </w:rPr>
      </w:pPr>
      <w:r w:rsidRPr="00CF41ED">
        <w:rPr>
          <w:rFonts w:ascii="Arial" w:eastAsia="Calibri" w:hAnsi="Arial" w:cs="Arial"/>
          <w:lang w:bidi="he-IL"/>
        </w:rPr>
        <w:t>Mt 9,1-8 – Heilung des Gelähmten</w:t>
      </w:r>
    </w:p>
    <w:p w14:paraId="1A641538" w14:textId="77777777" w:rsidR="007C16CE" w:rsidRPr="00CF41ED" w:rsidRDefault="007C16CE" w:rsidP="007C16CE">
      <w:pPr>
        <w:spacing w:after="0" w:line="276" w:lineRule="auto"/>
        <w:rPr>
          <w:rFonts w:ascii="Arial" w:eastAsia="Calibri" w:hAnsi="Arial" w:cs="Arial"/>
          <w:lang w:bidi="he-IL"/>
        </w:rPr>
      </w:pPr>
    </w:p>
    <w:p w14:paraId="0C8ED3B9" w14:textId="77777777" w:rsidR="007C16CE" w:rsidRPr="00CF41ED" w:rsidRDefault="007C16CE" w:rsidP="007C16CE">
      <w:pPr>
        <w:spacing w:after="0" w:line="276" w:lineRule="auto"/>
        <w:ind w:left="708" w:hanging="708"/>
        <w:rPr>
          <w:rFonts w:ascii="Arial" w:eastAsia="Calibri" w:hAnsi="Arial" w:cs="Arial"/>
          <w:lang w:bidi="he-IL"/>
        </w:rPr>
      </w:pPr>
      <w:r w:rsidRPr="00CF41ED">
        <w:rPr>
          <w:rFonts w:ascii="Arial" w:eastAsia="Calibri" w:hAnsi="Arial" w:cs="Arial"/>
          <w:b/>
          <w:bCs/>
          <w:lang w:bidi="he-IL"/>
        </w:rPr>
        <w:t>L</w:t>
      </w:r>
      <w:r w:rsidRPr="00CF41ED">
        <w:rPr>
          <w:rFonts w:ascii="Arial" w:eastAsia="Calibri" w:hAnsi="Arial" w:cs="Arial"/>
          <w:lang w:bidi="he-IL"/>
        </w:rPr>
        <w:tab/>
        <w:t xml:space="preserve">Viel haben wir gerade über diesen Baum nachgedacht, der nicht mehr sicher stehen konnte. Im Evangelium geht es um einen Menschen, der nicht stehen kann. Jesus sagt zu ihm: „Steh auf!“ </w:t>
      </w:r>
    </w:p>
    <w:p w14:paraId="5E5D1388" w14:textId="77777777" w:rsidR="007C16CE" w:rsidRPr="00CF41ED" w:rsidRDefault="007C16CE" w:rsidP="007C16CE">
      <w:pPr>
        <w:spacing w:after="0" w:line="276" w:lineRule="auto"/>
        <w:ind w:left="708"/>
        <w:rPr>
          <w:rFonts w:ascii="Arial" w:eastAsia="Calibri" w:hAnsi="Arial" w:cs="Arial"/>
          <w:lang w:bidi="he-IL"/>
        </w:rPr>
      </w:pPr>
      <w:r w:rsidRPr="00CF41ED">
        <w:rPr>
          <w:rFonts w:ascii="Arial" w:eastAsia="Calibri" w:hAnsi="Arial" w:cs="Arial"/>
          <w:lang w:bidi="he-IL"/>
        </w:rPr>
        <w:t xml:space="preserve">Dieser Satz „Steh auf!“ kann eine Ermutigung für die Menschen, vor allem die Frauen und Kinder, in Madagaskar sein: „Steh auf! Sei mutig! Sei stark! Lass dich nicht unterkriegen! Und halt den Kopf hoch, denn du bist es wert!“ </w:t>
      </w:r>
    </w:p>
    <w:p w14:paraId="33C33281" w14:textId="77777777" w:rsidR="007C16CE" w:rsidRDefault="007C16CE" w:rsidP="007C16CE">
      <w:pPr>
        <w:spacing w:after="0" w:line="276" w:lineRule="auto"/>
        <w:ind w:left="708"/>
        <w:rPr>
          <w:rFonts w:ascii="Arial" w:eastAsia="Calibri" w:hAnsi="Arial" w:cs="Arial"/>
          <w:lang w:bidi="he-IL"/>
        </w:rPr>
      </w:pPr>
      <w:r w:rsidRPr="00CF41ED">
        <w:rPr>
          <w:rFonts w:ascii="Arial" w:eastAsia="Calibri" w:hAnsi="Arial" w:cs="Arial"/>
          <w:lang w:bidi="he-IL"/>
        </w:rPr>
        <w:t>Dieser Satz „Steh auf!“ kann auch eine Ermutigung für uns sein: „Steh auf! Verändere die Welt zum Guten! Und lass dich nicht unterkriegen, wenn du das Gefühl hast, dass sich nichts ändert! Setz einen Fuß vor den anderen, geh Schritt für Schritt!“</w:t>
      </w:r>
    </w:p>
    <w:p w14:paraId="6275607E" w14:textId="77777777" w:rsidR="007C16CE" w:rsidRDefault="007C16CE" w:rsidP="007C16CE">
      <w:pPr>
        <w:spacing w:after="0" w:line="276" w:lineRule="auto"/>
        <w:rPr>
          <w:rFonts w:ascii="Arial" w:eastAsia="Calibri" w:hAnsi="Arial" w:cs="Arial"/>
          <w:lang w:bidi="he-IL"/>
        </w:rPr>
      </w:pPr>
    </w:p>
    <w:p w14:paraId="4C03B59D" w14:textId="77777777" w:rsidR="007C16CE" w:rsidRDefault="007C16CE" w:rsidP="007C16CE">
      <w:pPr>
        <w:spacing w:after="0" w:line="276" w:lineRule="auto"/>
        <w:rPr>
          <w:rFonts w:ascii="Arial" w:eastAsia="Calibri" w:hAnsi="Arial" w:cs="Arial"/>
          <w:lang w:bidi="he-IL"/>
        </w:rPr>
      </w:pPr>
    </w:p>
    <w:p w14:paraId="455B1AD5" w14:textId="77777777" w:rsidR="007C16CE" w:rsidRPr="00095281" w:rsidRDefault="007C16CE" w:rsidP="007C16CE">
      <w:pPr>
        <w:spacing w:after="0" w:line="276" w:lineRule="auto"/>
        <w:rPr>
          <w:rFonts w:ascii="Arial" w:eastAsia="Calibri" w:hAnsi="Arial" w:cs="Arial"/>
          <w:b/>
          <w:bCs/>
          <w:lang w:bidi="he-IL"/>
        </w:rPr>
      </w:pPr>
      <w:r w:rsidRPr="00095281">
        <w:rPr>
          <w:rFonts w:ascii="Arial" w:eastAsia="Calibri" w:hAnsi="Arial" w:cs="Arial"/>
          <w:b/>
          <w:bCs/>
          <w:lang w:bidi="he-IL"/>
        </w:rPr>
        <w:t>Baustein Fürbitten</w:t>
      </w:r>
    </w:p>
    <w:p w14:paraId="53212C34" w14:textId="08FF5655" w:rsidR="007C16CE" w:rsidRPr="00095281" w:rsidRDefault="007C16CE" w:rsidP="007C16CE">
      <w:pPr>
        <w:spacing w:after="0" w:line="276" w:lineRule="auto"/>
        <w:ind w:left="708" w:hanging="708"/>
        <w:rPr>
          <w:rFonts w:ascii="Arial" w:eastAsia="Calibri" w:hAnsi="Arial" w:cs="Arial"/>
          <w:lang w:bidi="he-IL"/>
        </w:rPr>
      </w:pPr>
      <w:r w:rsidRPr="00095281">
        <w:rPr>
          <w:rFonts w:ascii="Arial" w:eastAsia="Calibri" w:hAnsi="Arial" w:cs="Arial"/>
          <w:b/>
          <w:bCs/>
          <w:lang w:bidi="he-IL"/>
        </w:rPr>
        <w:t>L</w:t>
      </w:r>
      <w:r w:rsidRPr="00095281">
        <w:rPr>
          <w:rFonts w:ascii="Arial" w:eastAsia="Calibri" w:hAnsi="Arial" w:cs="Arial"/>
          <w:lang w:bidi="he-IL"/>
        </w:rPr>
        <w:tab/>
        <w:t>Gott möchte, dass das Leben aller Menschen gelingt. Im Vertrauen darauf tragen wir ihm unsere Bitten vor:</w:t>
      </w:r>
    </w:p>
    <w:p w14:paraId="3AA9A407" w14:textId="77777777" w:rsidR="007C16CE" w:rsidRPr="00095281" w:rsidRDefault="007C16CE" w:rsidP="007C16CE">
      <w:pPr>
        <w:spacing w:after="0" w:line="276" w:lineRule="auto"/>
        <w:rPr>
          <w:rFonts w:ascii="Arial" w:eastAsia="Calibri" w:hAnsi="Arial" w:cs="Arial"/>
          <w:lang w:bidi="he-IL"/>
        </w:rPr>
      </w:pPr>
    </w:p>
    <w:p w14:paraId="190671EB" w14:textId="77777777" w:rsidR="007C16CE" w:rsidRPr="00095281" w:rsidRDefault="007C16CE" w:rsidP="007C16CE">
      <w:pPr>
        <w:spacing w:after="0" w:line="276" w:lineRule="auto"/>
        <w:ind w:left="708" w:hanging="708"/>
        <w:rPr>
          <w:rFonts w:ascii="Arial" w:eastAsia="Calibri" w:hAnsi="Arial" w:cs="Arial"/>
          <w:lang w:bidi="he-IL"/>
        </w:rPr>
      </w:pPr>
      <w:r w:rsidRPr="00095281">
        <w:rPr>
          <w:rFonts w:ascii="Arial" w:eastAsia="Calibri" w:hAnsi="Arial" w:cs="Arial"/>
          <w:b/>
          <w:bCs/>
          <w:lang w:bidi="he-IL"/>
        </w:rPr>
        <w:t>S1</w:t>
      </w:r>
      <w:r w:rsidRPr="00095281">
        <w:rPr>
          <w:rFonts w:ascii="Arial" w:eastAsia="Calibri" w:hAnsi="Arial" w:cs="Arial"/>
          <w:lang w:bidi="he-IL"/>
        </w:rPr>
        <w:tab/>
        <w:t>Wir bitten für die Kinder in Madagaskar und überall auf der Welt, die nicht zur Schule gehen können.</w:t>
      </w:r>
    </w:p>
    <w:p w14:paraId="274D01E4" w14:textId="77777777" w:rsidR="007C16CE" w:rsidRPr="00095281" w:rsidRDefault="007C16CE" w:rsidP="007C16CE">
      <w:pPr>
        <w:spacing w:after="0" w:line="276" w:lineRule="auto"/>
        <w:ind w:firstLine="708"/>
        <w:rPr>
          <w:rFonts w:ascii="Arial" w:eastAsia="Calibri" w:hAnsi="Arial" w:cs="Arial"/>
          <w:lang w:bidi="he-IL"/>
        </w:rPr>
      </w:pPr>
      <w:r w:rsidRPr="00095281">
        <w:rPr>
          <w:rFonts w:ascii="Arial" w:eastAsia="Calibri" w:hAnsi="Arial" w:cs="Arial"/>
          <w:lang w:bidi="he-IL"/>
        </w:rPr>
        <w:t>Du, Gott des Lebens</w:t>
      </w:r>
      <w:r w:rsidRPr="00095281">
        <w:rPr>
          <w:rFonts w:ascii="Arial" w:eastAsia="Calibri" w:hAnsi="Arial" w:cs="Arial"/>
          <w:lang w:bidi="he-IL"/>
        </w:rPr>
        <w:tab/>
      </w:r>
    </w:p>
    <w:p w14:paraId="504E402C" w14:textId="77777777" w:rsidR="007C16CE" w:rsidRPr="00095281" w:rsidRDefault="007C16CE" w:rsidP="007C16CE">
      <w:pPr>
        <w:spacing w:after="0" w:line="276" w:lineRule="auto"/>
        <w:rPr>
          <w:rFonts w:ascii="Arial" w:eastAsia="Calibri" w:hAnsi="Arial" w:cs="Arial"/>
          <w:lang w:bidi="he-IL"/>
        </w:rPr>
      </w:pPr>
      <w:r w:rsidRPr="00095281">
        <w:rPr>
          <w:rFonts w:ascii="Arial" w:eastAsia="Calibri" w:hAnsi="Arial" w:cs="Arial"/>
          <w:b/>
          <w:bCs/>
          <w:lang w:bidi="he-IL"/>
        </w:rPr>
        <w:t>A</w:t>
      </w:r>
      <w:r w:rsidRPr="00095281">
        <w:rPr>
          <w:rFonts w:ascii="Arial" w:eastAsia="Calibri" w:hAnsi="Arial" w:cs="Arial"/>
          <w:lang w:bidi="he-IL"/>
        </w:rPr>
        <w:tab/>
        <w:t>Wir bitten dich, erhöre uns.</w:t>
      </w:r>
    </w:p>
    <w:p w14:paraId="6500C89A" w14:textId="77777777" w:rsidR="007C16CE" w:rsidRPr="00095281" w:rsidRDefault="007C16CE" w:rsidP="007C16CE">
      <w:pPr>
        <w:spacing w:after="0" w:line="276" w:lineRule="auto"/>
        <w:rPr>
          <w:rFonts w:ascii="Arial" w:eastAsia="Calibri" w:hAnsi="Arial" w:cs="Arial"/>
          <w:lang w:bidi="he-IL"/>
        </w:rPr>
      </w:pPr>
    </w:p>
    <w:p w14:paraId="6A1C9602" w14:textId="77777777" w:rsidR="007C16CE" w:rsidRPr="00095281" w:rsidRDefault="007C16CE" w:rsidP="007C16CE">
      <w:pPr>
        <w:spacing w:after="0" w:line="276" w:lineRule="auto"/>
        <w:ind w:left="708" w:hanging="708"/>
        <w:rPr>
          <w:rFonts w:ascii="Arial" w:eastAsia="Calibri" w:hAnsi="Arial" w:cs="Arial"/>
          <w:lang w:bidi="he-IL"/>
        </w:rPr>
      </w:pPr>
      <w:r w:rsidRPr="00095281">
        <w:rPr>
          <w:rFonts w:ascii="Arial" w:eastAsia="Calibri" w:hAnsi="Arial" w:cs="Arial"/>
          <w:b/>
          <w:bCs/>
          <w:lang w:bidi="he-IL"/>
        </w:rPr>
        <w:t>S2</w:t>
      </w:r>
      <w:r w:rsidRPr="00095281">
        <w:rPr>
          <w:rFonts w:ascii="Arial" w:eastAsia="Calibri" w:hAnsi="Arial" w:cs="Arial"/>
          <w:lang w:bidi="he-IL"/>
        </w:rPr>
        <w:tab/>
        <w:t>Wir bitten für die Frauen in Madagaskar und überall auf der Welt, die unterdrückt und kleingehalten werden.</w:t>
      </w:r>
    </w:p>
    <w:p w14:paraId="65B3B14D" w14:textId="77777777" w:rsidR="007C16CE" w:rsidRPr="00095281" w:rsidRDefault="007C16CE" w:rsidP="007C16CE">
      <w:pPr>
        <w:spacing w:after="0" w:line="276" w:lineRule="auto"/>
        <w:ind w:firstLine="708"/>
        <w:rPr>
          <w:rFonts w:ascii="Arial" w:eastAsia="Calibri" w:hAnsi="Arial" w:cs="Arial"/>
          <w:lang w:bidi="he-IL"/>
        </w:rPr>
      </w:pPr>
      <w:r w:rsidRPr="00095281">
        <w:rPr>
          <w:rFonts w:ascii="Arial" w:eastAsia="Calibri" w:hAnsi="Arial" w:cs="Arial"/>
          <w:lang w:bidi="he-IL"/>
        </w:rPr>
        <w:t>Du, Gott des Lebens</w:t>
      </w:r>
      <w:r w:rsidRPr="00095281">
        <w:rPr>
          <w:rFonts w:ascii="Arial" w:eastAsia="Calibri" w:hAnsi="Arial" w:cs="Arial"/>
          <w:lang w:bidi="he-IL"/>
        </w:rPr>
        <w:tab/>
      </w:r>
    </w:p>
    <w:p w14:paraId="39A5CA5D" w14:textId="77777777" w:rsidR="007C16CE" w:rsidRPr="00095281" w:rsidRDefault="007C16CE" w:rsidP="007C16CE">
      <w:pPr>
        <w:spacing w:after="0" w:line="276" w:lineRule="auto"/>
        <w:rPr>
          <w:rFonts w:ascii="Arial" w:eastAsia="Calibri" w:hAnsi="Arial" w:cs="Arial"/>
          <w:lang w:bidi="he-IL"/>
        </w:rPr>
      </w:pPr>
      <w:r w:rsidRPr="00095281">
        <w:rPr>
          <w:rFonts w:ascii="Arial" w:eastAsia="Calibri" w:hAnsi="Arial" w:cs="Arial"/>
          <w:b/>
          <w:bCs/>
          <w:lang w:bidi="he-IL"/>
        </w:rPr>
        <w:t>A</w:t>
      </w:r>
      <w:r w:rsidRPr="00095281">
        <w:rPr>
          <w:rFonts w:ascii="Arial" w:eastAsia="Calibri" w:hAnsi="Arial" w:cs="Arial"/>
          <w:lang w:bidi="he-IL"/>
        </w:rPr>
        <w:tab/>
        <w:t>Wir bitten dich, erhöre uns.</w:t>
      </w:r>
    </w:p>
    <w:p w14:paraId="28512123" w14:textId="77777777" w:rsidR="007C16CE" w:rsidRPr="00095281" w:rsidRDefault="007C16CE" w:rsidP="007C16CE">
      <w:pPr>
        <w:spacing w:after="0" w:line="276" w:lineRule="auto"/>
        <w:rPr>
          <w:rFonts w:ascii="Arial" w:eastAsia="Calibri" w:hAnsi="Arial" w:cs="Arial"/>
          <w:lang w:bidi="he-IL"/>
        </w:rPr>
      </w:pPr>
    </w:p>
    <w:p w14:paraId="4B70FCE7" w14:textId="77777777" w:rsidR="007C16CE" w:rsidRPr="00095281" w:rsidRDefault="007C16CE" w:rsidP="007C16CE">
      <w:pPr>
        <w:spacing w:after="0" w:line="276" w:lineRule="auto"/>
        <w:ind w:left="708" w:hanging="708"/>
        <w:rPr>
          <w:rFonts w:ascii="Arial" w:eastAsia="Calibri" w:hAnsi="Arial" w:cs="Arial"/>
          <w:lang w:bidi="he-IL"/>
        </w:rPr>
      </w:pPr>
      <w:r w:rsidRPr="00095281">
        <w:rPr>
          <w:rFonts w:ascii="Arial" w:eastAsia="Calibri" w:hAnsi="Arial" w:cs="Arial"/>
          <w:b/>
          <w:bCs/>
          <w:lang w:bidi="he-IL"/>
        </w:rPr>
        <w:t>S3</w:t>
      </w:r>
      <w:r w:rsidRPr="00095281">
        <w:rPr>
          <w:rFonts w:ascii="Arial" w:eastAsia="Calibri" w:hAnsi="Arial" w:cs="Arial"/>
          <w:lang w:bidi="he-IL"/>
        </w:rPr>
        <w:tab/>
        <w:t>Wir bitten für die Menschen in Madagaskar und überall auf der Welt, die arm sind und Hunger leiden.</w:t>
      </w:r>
    </w:p>
    <w:p w14:paraId="48A304CE" w14:textId="77777777" w:rsidR="007C16CE" w:rsidRPr="00095281" w:rsidRDefault="007C16CE" w:rsidP="007C16CE">
      <w:pPr>
        <w:spacing w:after="0" w:line="276" w:lineRule="auto"/>
        <w:ind w:firstLine="708"/>
        <w:rPr>
          <w:rFonts w:ascii="Arial" w:eastAsia="Calibri" w:hAnsi="Arial" w:cs="Arial"/>
          <w:lang w:bidi="he-IL"/>
        </w:rPr>
      </w:pPr>
      <w:r w:rsidRPr="00095281">
        <w:rPr>
          <w:rFonts w:ascii="Arial" w:eastAsia="Calibri" w:hAnsi="Arial" w:cs="Arial"/>
          <w:lang w:bidi="he-IL"/>
        </w:rPr>
        <w:t>Du, Gott des Lebens</w:t>
      </w:r>
      <w:r w:rsidRPr="00095281">
        <w:rPr>
          <w:rFonts w:ascii="Arial" w:eastAsia="Calibri" w:hAnsi="Arial" w:cs="Arial"/>
          <w:lang w:bidi="he-IL"/>
        </w:rPr>
        <w:tab/>
      </w:r>
    </w:p>
    <w:p w14:paraId="30FC3957" w14:textId="77777777" w:rsidR="007C16CE" w:rsidRPr="00095281" w:rsidRDefault="007C16CE" w:rsidP="007C16CE">
      <w:pPr>
        <w:spacing w:after="0" w:line="276" w:lineRule="auto"/>
        <w:rPr>
          <w:rFonts w:ascii="Arial" w:eastAsia="Calibri" w:hAnsi="Arial" w:cs="Arial"/>
          <w:lang w:bidi="he-IL"/>
        </w:rPr>
      </w:pPr>
      <w:r w:rsidRPr="00095281">
        <w:rPr>
          <w:rFonts w:ascii="Arial" w:eastAsia="Calibri" w:hAnsi="Arial" w:cs="Arial"/>
          <w:b/>
          <w:bCs/>
          <w:lang w:bidi="he-IL"/>
        </w:rPr>
        <w:t>A</w:t>
      </w:r>
      <w:r w:rsidRPr="00095281">
        <w:rPr>
          <w:rFonts w:ascii="Arial" w:eastAsia="Calibri" w:hAnsi="Arial" w:cs="Arial"/>
          <w:lang w:bidi="he-IL"/>
        </w:rPr>
        <w:tab/>
        <w:t>Wir bitten dich, erhöre uns.</w:t>
      </w:r>
    </w:p>
    <w:p w14:paraId="573084AA" w14:textId="77777777" w:rsidR="007C16CE" w:rsidRPr="00095281" w:rsidRDefault="007C16CE" w:rsidP="007C16CE">
      <w:pPr>
        <w:spacing w:after="0" w:line="276" w:lineRule="auto"/>
        <w:rPr>
          <w:rFonts w:ascii="Arial" w:eastAsia="Calibri" w:hAnsi="Arial" w:cs="Arial"/>
          <w:lang w:bidi="he-IL"/>
        </w:rPr>
      </w:pPr>
    </w:p>
    <w:p w14:paraId="7B5E413A" w14:textId="77777777" w:rsidR="007C16CE" w:rsidRPr="00095281" w:rsidRDefault="007C16CE" w:rsidP="007C16CE">
      <w:pPr>
        <w:spacing w:after="0" w:line="276" w:lineRule="auto"/>
        <w:ind w:left="708" w:hanging="708"/>
        <w:rPr>
          <w:rFonts w:ascii="Arial" w:eastAsia="Calibri" w:hAnsi="Arial" w:cs="Arial"/>
          <w:lang w:bidi="he-IL"/>
        </w:rPr>
      </w:pPr>
      <w:r w:rsidRPr="00095281">
        <w:rPr>
          <w:rFonts w:ascii="Arial" w:eastAsia="Calibri" w:hAnsi="Arial" w:cs="Arial"/>
          <w:b/>
          <w:bCs/>
          <w:lang w:bidi="he-IL"/>
        </w:rPr>
        <w:t>S4</w:t>
      </w:r>
      <w:r w:rsidRPr="00095281">
        <w:rPr>
          <w:rFonts w:ascii="Arial" w:eastAsia="Calibri" w:hAnsi="Arial" w:cs="Arial"/>
          <w:b/>
          <w:bCs/>
          <w:lang w:bidi="he-IL"/>
        </w:rPr>
        <w:tab/>
      </w:r>
      <w:r w:rsidRPr="00095281">
        <w:rPr>
          <w:rFonts w:ascii="Arial" w:eastAsia="Calibri" w:hAnsi="Arial" w:cs="Arial"/>
          <w:lang w:bidi="he-IL"/>
        </w:rPr>
        <w:t>Wir bitten für die Menschen überall auf der Welt, die im Krieg leben oder auf der Flucht sind.</w:t>
      </w:r>
    </w:p>
    <w:p w14:paraId="69F9353F" w14:textId="77777777" w:rsidR="007C16CE" w:rsidRPr="00095281" w:rsidRDefault="007C16CE" w:rsidP="007C16CE">
      <w:pPr>
        <w:spacing w:after="0" w:line="276" w:lineRule="auto"/>
        <w:ind w:firstLine="708"/>
        <w:rPr>
          <w:rFonts w:ascii="Arial" w:eastAsia="Calibri" w:hAnsi="Arial" w:cs="Arial"/>
          <w:lang w:bidi="he-IL"/>
        </w:rPr>
      </w:pPr>
      <w:r w:rsidRPr="00095281">
        <w:rPr>
          <w:rFonts w:ascii="Arial" w:eastAsia="Calibri" w:hAnsi="Arial" w:cs="Arial"/>
          <w:lang w:bidi="he-IL"/>
        </w:rPr>
        <w:t>Du, Gott des Lebens</w:t>
      </w:r>
      <w:r w:rsidRPr="00095281">
        <w:rPr>
          <w:rFonts w:ascii="Arial" w:eastAsia="Calibri" w:hAnsi="Arial" w:cs="Arial"/>
          <w:lang w:bidi="he-IL"/>
        </w:rPr>
        <w:tab/>
      </w:r>
    </w:p>
    <w:p w14:paraId="187C9060" w14:textId="77777777" w:rsidR="007C16CE" w:rsidRPr="00095281" w:rsidRDefault="007C16CE" w:rsidP="007C16CE">
      <w:pPr>
        <w:spacing w:after="0" w:line="276" w:lineRule="auto"/>
        <w:rPr>
          <w:rFonts w:ascii="Arial" w:eastAsia="Calibri" w:hAnsi="Arial" w:cs="Arial"/>
          <w:lang w:bidi="he-IL"/>
        </w:rPr>
      </w:pPr>
      <w:r w:rsidRPr="00095281">
        <w:rPr>
          <w:rFonts w:ascii="Arial" w:eastAsia="Calibri" w:hAnsi="Arial" w:cs="Arial"/>
          <w:b/>
          <w:bCs/>
          <w:lang w:bidi="he-IL"/>
        </w:rPr>
        <w:t>A</w:t>
      </w:r>
      <w:r w:rsidRPr="00095281">
        <w:rPr>
          <w:rFonts w:ascii="Arial" w:eastAsia="Calibri" w:hAnsi="Arial" w:cs="Arial"/>
          <w:lang w:bidi="he-IL"/>
        </w:rPr>
        <w:tab/>
        <w:t>Wir bitten dich, erhöre uns.</w:t>
      </w:r>
    </w:p>
    <w:p w14:paraId="7DBB6838" w14:textId="77777777" w:rsidR="007C16CE" w:rsidRPr="00095281" w:rsidRDefault="007C16CE" w:rsidP="007C16CE">
      <w:pPr>
        <w:spacing w:after="0" w:line="276" w:lineRule="auto"/>
        <w:rPr>
          <w:rFonts w:ascii="Arial" w:eastAsia="Calibri" w:hAnsi="Arial" w:cs="Arial"/>
          <w:lang w:bidi="he-IL"/>
        </w:rPr>
      </w:pPr>
    </w:p>
    <w:p w14:paraId="199A3923" w14:textId="77777777" w:rsidR="007C16CE" w:rsidRPr="00095281" w:rsidRDefault="007C16CE" w:rsidP="007C16CE">
      <w:pPr>
        <w:spacing w:after="0" w:line="276" w:lineRule="auto"/>
        <w:rPr>
          <w:rFonts w:ascii="Arial" w:eastAsia="Calibri" w:hAnsi="Arial" w:cs="Arial"/>
          <w:lang w:bidi="he-IL"/>
        </w:rPr>
      </w:pPr>
      <w:r w:rsidRPr="00095281">
        <w:rPr>
          <w:rFonts w:ascii="Arial" w:eastAsia="Calibri" w:hAnsi="Arial" w:cs="Arial"/>
          <w:b/>
          <w:bCs/>
          <w:lang w:bidi="he-IL"/>
        </w:rPr>
        <w:t>S5</w:t>
      </w:r>
      <w:r w:rsidRPr="00095281">
        <w:rPr>
          <w:rFonts w:ascii="Arial" w:eastAsia="Calibri" w:hAnsi="Arial" w:cs="Arial"/>
          <w:lang w:bidi="he-IL"/>
        </w:rPr>
        <w:tab/>
        <w:t>Wir bitten für die Menschen überall auf der Welt, die unter Naturkatastrophen leiden.</w:t>
      </w:r>
    </w:p>
    <w:p w14:paraId="4C8EB2E1" w14:textId="77777777" w:rsidR="007C16CE" w:rsidRPr="00095281" w:rsidRDefault="007C16CE" w:rsidP="007C16CE">
      <w:pPr>
        <w:spacing w:after="0" w:line="276" w:lineRule="auto"/>
        <w:ind w:firstLine="708"/>
        <w:rPr>
          <w:rFonts w:ascii="Arial" w:eastAsia="Calibri" w:hAnsi="Arial" w:cs="Arial"/>
          <w:lang w:bidi="he-IL"/>
        </w:rPr>
      </w:pPr>
      <w:r w:rsidRPr="00095281">
        <w:rPr>
          <w:rFonts w:ascii="Arial" w:eastAsia="Calibri" w:hAnsi="Arial" w:cs="Arial"/>
          <w:lang w:bidi="he-IL"/>
        </w:rPr>
        <w:t>Du, Gott des Lebens</w:t>
      </w:r>
      <w:r w:rsidRPr="00095281">
        <w:rPr>
          <w:rFonts w:ascii="Arial" w:eastAsia="Calibri" w:hAnsi="Arial" w:cs="Arial"/>
          <w:lang w:bidi="he-IL"/>
        </w:rPr>
        <w:tab/>
      </w:r>
    </w:p>
    <w:p w14:paraId="1971404D" w14:textId="77777777" w:rsidR="007C16CE" w:rsidRPr="00095281" w:rsidRDefault="007C16CE" w:rsidP="007C16CE">
      <w:pPr>
        <w:spacing w:after="0" w:line="276" w:lineRule="auto"/>
        <w:rPr>
          <w:rFonts w:ascii="Arial" w:eastAsia="Calibri" w:hAnsi="Arial" w:cs="Arial"/>
          <w:lang w:bidi="he-IL"/>
        </w:rPr>
      </w:pPr>
      <w:r w:rsidRPr="00095281">
        <w:rPr>
          <w:rFonts w:ascii="Arial" w:eastAsia="Calibri" w:hAnsi="Arial" w:cs="Arial"/>
          <w:b/>
          <w:bCs/>
          <w:lang w:bidi="he-IL"/>
        </w:rPr>
        <w:t>A</w:t>
      </w:r>
      <w:r w:rsidRPr="00095281">
        <w:rPr>
          <w:rFonts w:ascii="Arial" w:eastAsia="Calibri" w:hAnsi="Arial" w:cs="Arial"/>
          <w:lang w:bidi="he-IL"/>
        </w:rPr>
        <w:tab/>
        <w:t>Wir bitten dich, erhöre uns.</w:t>
      </w:r>
    </w:p>
    <w:p w14:paraId="28BC864B" w14:textId="77777777" w:rsidR="007C16CE" w:rsidRPr="00095281" w:rsidRDefault="007C16CE" w:rsidP="007C16CE">
      <w:pPr>
        <w:spacing w:after="0" w:line="276" w:lineRule="auto"/>
        <w:rPr>
          <w:rFonts w:ascii="Arial" w:eastAsia="Calibri" w:hAnsi="Arial" w:cs="Arial"/>
          <w:lang w:bidi="he-IL"/>
        </w:rPr>
      </w:pPr>
    </w:p>
    <w:p w14:paraId="6378A730" w14:textId="77777777" w:rsidR="007C16CE" w:rsidRPr="00095281" w:rsidRDefault="007C16CE" w:rsidP="007C16CE">
      <w:pPr>
        <w:spacing w:after="0" w:line="276" w:lineRule="auto"/>
        <w:ind w:left="708" w:hanging="708"/>
        <w:rPr>
          <w:rFonts w:ascii="Arial" w:eastAsia="Calibri" w:hAnsi="Arial" w:cs="Arial"/>
          <w:lang w:bidi="he-IL"/>
        </w:rPr>
      </w:pPr>
      <w:r w:rsidRPr="00095281">
        <w:rPr>
          <w:rFonts w:ascii="Arial" w:eastAsia="Calibri" w:hAnsi="Arial" w:cs="Arial"/>
          <w:b/>
          <w:bCs/>
          <w:lang w:bidi="he-IL"/>
        </w:rPr>
        <w:t>L</w:t>
      </w:r>
      <w:r w:rsidRPr="00095281">
        <w:rPr>
          <w:rFonts w:ascii="Arial" w:eastAsia="Calibri" w:hAnsi="Arial" w:cs="Arial"/>
          <w:lang w:bidi="he-IL"/>
        </w:rPr>
        <w:tab/>
        <w:t>Lebenspendender Gott, du hast uns alle gemacht, alle Menschen auf der ganzen Welt. Du denkst an uns und bist für uns da – jeden Tag. Dafür danken wir dir durch Christus, unseren Herrn.</w:t>
      </w:r>
    </w:p>
    <w:p w14:paraId="26B2C244" w14:textId="77777777" w:rsidR="007C16CE" w:rsidRDefault="007C16CE" w:rsidP="007C16CE">
      <w:pPr>
        <w:spacing w:after="0" w:line="276" w:lineRule="auto"/>
        <w:rPr>
          <w:rFonts w:ascii="Arial" w:eastAsia="Calibri" w:hAnsi="Arial" w:cs="Arial"/>
          <w:lang w:bidi="he-IL"/>
        </w:rPr>
      </w:pPr>
      <w:r w:rsidRPr="00095281">
        <w:rPr>
          <w:rFonts w:ascii="Arial" w:eastAsia="Calibri" w:hAnsi="Arial" w:cs="Arial"/>
          <w:b/>
          <w:bCs/>
          <w:lang w:bidi="he-IL"/>
        </w:rPr>
        <w:t>A</w:t>
      </w:r>
      <w:r w:rsidRPr="00095281">
        <w:rPr>
          <w:rFonts w:ascii="Arial" w:eastAsia="Calibri" w:hAnsi="Arial" w:cs="Arial"/>
          <w:b/>
          <w:bCs/>
          <w:lang w:bidi="he-IL"/>
        </w:rPr>
        <w:tab/>
      </w:r>
      <w:r w:rsidRPr="00095281">
        <w:rPr>
          <w:rFonts w:ascii="Arial" w:eastAsia="Calibri" w:hAnsi="Arial" w:cs="Arial"/>
          <w:lang w:bidi="he-IL"/>
        </w:rPr>
        <w:t>Amen.</w:t>
      </w:r>
    </w:p>
    <w:p w14:paraId="32D37EC6" w14:textId="77777777" w:rsidR="007C16CE" w:rsidRDefault="007C16CE" w:rsidP="007C16CE">
      <w:pPr>
        <w:spacing w:after="0" w:line="276" w:lineRule="auto"/>
        <w:rPr>
          <w:rFonts w:ascii="Arial" w:eastAsia="Calibri" w:hAnsi="Arial" w:cs="Arial"/>
          <w:lang w:bidi="he-IL"/>
        </w:rPr>
      </w:pPr>
    </w:p>
    <w:p w14:paraId="76B3441F" w14:textId="46C229D9" w:rsidR="007C16CE" w:rsidRPr="00D06AB1" w:rsidRDefault="007C16CE" w:rsidP="007C16CE">
      <w:pPr>
        <w:spacing w:after="0" w:line="276" w:lineRule="auto"/>
        <w:rPr>
          <w:rFonts w:ascii="Arial" w:eastAsia="Calibri" w:hAnsi="Arial" w:cs="Arial"/>
          <w:b/>
          <w:bCs/>
          <w:lang w:bidi="he-IL"/>
        </w:rPr>
      </w:pPr>
      <w:r w:rsidRPr="00D06AB1">
        <w:rPr>
          <w:rFonts w:ascii="Arial" w:eastAsia="Calibri" w:hAnsi="Arial" w:cs="Arial"/>
          <w:b/>
          <w:bCs/>
          <w:lang w:bidi="he-IL"/>
        </w:rPr>
        <w:lastRenderedPageBreak/>
        <w:t>Baustein Gebet zum Abschluss</w:t>
      </w:r>
    </w:p>
    <w:p w14:paraId="5649636E" w14:textId="77777777" w:rsidR="007C16CE" w:rsidRPr="00D06AB1" w:rsidRDefault="007C16CE" w:rsidP="007C16CE">
      <w:pPr>
        <w:spacing w:after="0" w:line="276" w:lineRule="auto"/>
        <w:rPr>
          <w:rFonts w:ascii="Arial" w:eastAsia="Calibri" w:hAnsi="Arial" w:cs="Arial"/>
          <w:lang w:bidi="he-IL"/>
        </w:rPr>
      </w:pPr>
      <w:r w:rsidRPr="00D06AB1">
        <w:rPr>
          <w:rFonts w:ascii="Arial" w:eastAsia="Calibri" w:hAnsi="Arial" w:cs="Arial"/>
          <w:b/>
          <w:bCs/>
          <w:lang w:bidi="he-IL"/>
        </w:rPr>
        <w:t>L</w:t>
      </w:r>
      <w:r w:rsidRPr="00D06AB1">
        <w:rPr>
          <w:rFonts w:ascii="Arial" w:eastAsia="Calibri" w:hAnsi="Arial" w:cs="Arial"/>
          <w:lang w:bidi="he-IL"/>
        </w:rPr>
        <w:tab/>
        <w:t xml:space="preserve">Lebenspendender Gott, </w:t>
      </w:r>
    </w:p>
    <w:p w14:paraId="58784AB3" w14:textId="77777777" w:rsidR="007C16CE" w:rsidRPr="00D06AB1" w:rsidRDefault="007C16CE" w:rsidP="007C16CE">
      <w:pPr>
        <w:spacing w:after="0" w:line="276" w:lineRule="auto"/>
        <w:ind w:firstLine="708"/>
        <w:rPr>
          <w:rFonts w:ascii="Arial" w:eastAsia="Calibri" w:hAnsi="Arial" w:cs="Arial"/>
          <w:lang w:bidi="he-IL"/>
        </w:rPr>
      </w:pPr>
      <w:r w:rsidRPr="00D06AB1">
        <w:rPr>
          <w:rFonts w:ascii="Arial" w:eastAsia="Calibri" w:hAnsi="Arial" w:cs="Arial"/>
          <w:lang w:bidi="he-IL"/>
        </w:rPr>
        <w:t xml:space="preserve">du bist uns nahe an jedem Tag unseres Lebens, </w:t>
      </w:r>
    </w:p>
    <w:p w14:paraId="19D6A9C5" w14:textId="77777777" w:rsidR="007C16CE" w:rsidRPr="00D06AB1" w:rsidRDefault="007C16CE" w:rsidP="007C16CE">
      <w:pPr>
        <w:spacing w:after="0" w:line="276" w:lineRule="auto"/>
        <w:ind w:firstLine="708"/>
        <w:rPr>
          <w:rFonts w:ascii="Arial" w:eastAsia="Calibri" w:hAnsi="Arial" w:cs="Arial"/>
          <w:lang w:bidi="he-IL"/>
        </w:rPr>
      </w:pPr>
      <w:r w:rsidRPr="00D06AB1">
        <w:rPr>
          <w:rFonts w:ascii="Arial" w:eastAsia="Calibri" w:hAnsi="Arial" w:cs="Arial"/>
          <w:lang w:bidi="he-IL"/>
        </w:rPr>
        <w:t xml:space="preserve">du warst uns nahe in diesem Gottesdienst. </w:t>
      </w:r>
    </w:p>
    <w:p w14:paraId="5B3B9DE4" w14:textId="77777777" w:rsidR="007C16CE" w:rsidRPr="00D06AB1" w:rsidRDefault="007C16CE" w:rsidP="007C16CE">
      <w:pPr>
        <w:spacing w:after="0" w:line="276" w:lineRule="auto"/>
        <w:ind w:left="708"/>
        <w:rPr>
          <w:rFonts w:ascii="Arial" w:eastAsia="Calibri" w:hAnsi="Arial" w:cs="Arial"/>
          <w:lang w:bidi="he-IL"/>
        </w:rPr>
      </w:pPr>
      <w:r w:rsidRPr="00D06AB1">
        <w:rPr>
          <w:rFonts w:ascii="Arial" w:eastAsia="Calibri" w:hAnsi="Arial" w:cs="Arial"/>
          <w:lang w:bidi="he-IL"/>
        </w:rPr>
        <w:t>Sorge auch weiterhin gut für uns.</w:t>
      </w:r>
    </w:p>
    <w:p w14:paraId="19251DEE" w14:textId="77777777" w:rsidR="007C16CE" w:rsidRPr="00D06AB1" w:rsidRDefault="007C16CE" w:rsidP="007C16CE">
      <w:pPr>
        <w:spacing w:after="0" w:line="276" w:lineRule="auto"/>
        <w:ind w:left="708"/>
        <w:rPr>
          <w:rFonts w:ascii="Arial" w:eastAsia="Calibri" w:hAnsi="Arial" w:cs="Arial"/>
          <w:lang w:bidi="he-IL"/>
        </w:rPr>
      </w:pPr>
      <w:r w:rsidRPr="00D06AB1">
        <w:rPr>
          <w:rFonts w:ascii="Arial" w:eastAsia="Calibri" w:hAnsi="Arial" w:cs="Arial"/>
          <w:lang w:bidi="he-IL"/>
        </w:rPr>
        <w:t xml:space="preserve">Halte ganz besonders die Menschen in deinem Blick, </w:t>
      </w:r>
    </w:p>
    <w:p w14:paraId="3FF9EEBB" w14:textId="77777777" w:rsidR="007C16CE" w:rsidRPr="00D06AB1" w:rsidRDefault="007C16CE" w:rsidP="007C16CE">
      <w:pPr>
        <w:spacing w:after="0" w:line="276" w:lineRule="auto"/>
        <w:ind w:left="708"/>
        <w:rPr>
          <w:rFonts w:ascii="Arial" w:eastAsia="Calibri" w:hAnsi="Arial" w:cs="Arial"/>
          <w:lang w:bidi="he-IL"/>
        </w:rPr>
      </w:pPr>
      <w:r w:rsidRPr="00D06AB1">
        <w:rPr>
          <w:rFonts w:ascii="Arial" w:eastAsia="Calibri" w:hAnsi="Arial" w:cs="Arial"/>
          <w:lang w:bidi="he-IL"/>
        </w:rPr>
        <w:t xml:space="preserve">die deine Hilfe besonders nötig haben. </w:t>
      </w:r>
    </w:p>
    <w:p w14:paraId="72484968" w14:textId="77777777" w:rsidR="007C16CE" w:rsidRPr="00D06AB1" w:rsidRDefault="007C16CE" w:rsidP="007C16CE">
      <w:pPr>
        <w:spacing w:after="0" w:line="276" w:lineRule="auto"/>
        <w:ind w:left="708"/>
        <w:rPr>
          <w:rFonts w:ascii="Arial" w:eastAsia="Calibri" w:hAnsi="Arial" w:cs="Arial"/>
          <w:lang w:bidi="he-IL"/>
        </w:rPr>
      </w:pPr>
      <w:r w:rsidRPr="00D06AB1">
        <w:rPr>
          <w:rFonts w:ascii="Arial" w:eastAsia="Calibri" w:hAnsi="Arial" w:cs="Arial"/>
          <w:lang w:bidi="he-IL"/>
        </w:rPr>
        <w:t>Darum bitten wir durch Jesus Christus, unser</w:t>
      </w:r>
      <w:r>
        <w:rPr>
          <w:rFonts w:ascii="Arial" w:eastAsia="Calibri" w:hAnsi="Arial" w:cs="Arial"/>
          <w:lang w:bidi="he-IL"/>
        </w:rPr>
        <w:t>e</w:t>
      </w:r>
      <w:r w:rsidRPr="00D06AB1">
        <w:rPr>
          <w:rFonts w:ascii="Arial" w:eastAsia="Calibri" w:hAnsi="Arial" w:cs="Arial"/>
          <w:lang w:bidi="he-IL"/>
        </w:rPr>
        <w:t>n Bruder und Herrn.</w:t>
      </w:r>
    </w:p>
    <w:p w14:paraId="5A3513F0" w14:textId="77777777" w:rsidR="007C16CE" w:rsidRDefault="007C16CE" w:rsidP="007C16CE">
      <w:pPr>
        <w:spacing w:after="0" w:line="276" w:lineRule="auto"/>
        <w:rPr>
          <w:rFonts w:ascii="Arial" w:eastAsia="Calibri" w:hAnsi="Arial" w:cs="Arial"/>
          <w:lang w:bidi="he-IL"/>
        </w:rPr>
      </w:pPr>
      <w:r w:rsidRPr="00D06AB1">
        <w:rPr>
          <w:rFonts w:ascii="Arial" w:eastAsia="Calibri" w:hAnsi="Arial" w:cs="Arial"/>
          <w:b/>
          <w:bCs/>
          <w:lang w:bidi="he-IL"/>
        </w:rPr>
        <w:t>A</w:t>
      </w:r>
      <w:r w:rsidRPr="00D06AB1">
        <w:rPr>
          <w:rFonts w:ascii="Arial" w:eastAsia="Calibri" w:hAnsi="Arial" w:cs="Arial"/>
          <w:lang w:bidi="he-IL"/>
        </w:rPr>
        <w:tab/>
        <w:t>Amen.</w:t>
      </w:r>
    </w:p>
    <w:p w14:paraId="414AD373" w14:textId="77777777" w:rsidR="007C16CE" w:rsidRDefault="007C16CE" w:rsidP="007C16CE">
      <w:pPr>
        <w:spacing w:after="0" w:line="276" w:lineRule="auto"/>
        <w:rPr>
          <w:rFonts w:ascii="Arial" w:eastAsia="Calibri" w:hAnsi="Arial" w:cs="Arial"/>
          <w:lang w:bidi="he-IL"/>
        </w:rPr>
      </w:pPr>
    </w:p>
    <w:p w14:paraId="6E9EC6E1" w14:textId="77777777" w:rsidR="007C16CE" w:rsidRDefault="007C16CE" w:rsidP="007C16CE">
      <w:pPr>
        <w:spacing w:after="0" w:line="276" w:lineRule="auto"/>
        <w:rPr>
          <w:rFonts w:ascii="Arial" w:eastAsia="Calibri" w:hAnsi="Arial" w:cs="Arial"/>
          <w:lang w:bidi="he-IL"/>
        </w:rPr>
      </w:pPr>
    </w:p>
    <w:p w14:paraId="5C40995A" w14:textId="77777777" w:rsidR="007C16CE" w:rsidRPr="00C2781E" w:rsidRDefault="007C16CE" w:rsidP="007C16CE">
      <w:pPr>
        <w:spacing w:after="0" w:line="276" w:lineRule="auto"/>
        <w:rPr>
          <w:rFonts w:ascii="Arial" w:eastAsia="Calibri" w:hAnsi="Arial" w:cs="Arial"/>
          <w:b/>
          <w:bCs/>
          <w:lang w:bidi="he-IL"/>
        </w:rPr>
      </w:pPr>
      <w:r w:rsidRPr="00C2781E">
        <w:rPr>
          <w:rFonts w:ascii="Arial" w:eastAsia="Calibri" w:hAnsi="Arial" w:cs="Arial"/>
          <w:b/>
          <w:bCs/>
          <w:lang w:bidi="he-IL"/>
        </w:rPr>
        <w:t>Baustein Segen</w:t>
      </w:r>
    </w:p>
    <w:p w14:paraId="3547F606" w14:textId="77777777" w:rsidR="007C16CE" w:rsidRPr="00C2781E" w:rsidRDefault="007C16CE" w:rsidP="007C16CE">
      <w:pPr>
        <w:spacing w:after="0" w:line="276" w:lineRule="auto"/>
        <w:ind w:left="708" w:hanging="708"/>
        <w:rPr>
          <w:rFonts w:ascii="Arial" w:eastAsia="Calibri" w:hAnsi="Arial" w:cs="Arial"/>
          <w:lang w:bidi="he-IL"/>
        </w:rPr>
      </w:pPr>
      <w:r w:rsidRPr="00C2781E">
        <w:rPr>
          <w:rFonts w:ascii="Arial" w:eastAsia="Calibri" w:hAnsi="Arial" w:cs="Arial"/>
          <w:b/>
          <w:bCs/>
          <w:lang w:bidi="he-IL"/>
        </w:rPr>
        <w:t>L</w:t>
      </w:r>
      <w:r w:rsidRPr="00C2781E">
        <w:rPr>
          <w:rFonts w:ascii="Arial" w:eastAsia="Calibri" w:hAnsi="Arial" w:cs="Arial"/>
          <w:b/>
          <w:bCs/>
          <w:lang w:bidi="he-IL"/>
        </w:rPr>
        <w:tab/>
      </w:r>
      <w:r w:rsidRPr="00C2781E">
        <w:rPr>
          <w:rFonts w:ascii="Arial" w:eastAsia="Calibri" w:hAnsi="Arial" w:cs="Arial"/>
          <w:lang w:bidi="he-IL"/>
        </w:rPr>
        <w:t>Zum Segen laden wir alle ein, sich hinzustellen. Wir stehen ganz ruhig, mit beiden Füßen fest auf dem Boden – wie ein Baum: Mit unseren Wurzeln im Boden, mit einem festen Stamm und vielen Zweigen mit grünen Blättern. Wer mag, kann die Arme als Baumkrone in die Höhe strecken.</w:t>
      </w:r>
    </w:p>
    <w:p w14:paraId="24B62656" w14:textId="77777777" w:rsidR="007C16CE" w:rsidRPr="00C2781E" w:rsidRDefault="007C16CE" w:rsidP="007C16CE">
      <w:pPr>
        <w:spacing w:after="0" w:line="276" w:lineRule="auto"/>
        <w:ind w:left="708" w:hanging="708"/>
        <w:rPr>
          <w:rFonts w:ascii="Arial" w:eastAsia="Calibri" w:hAnsi="Arial" w:cs="Arial"/>
          <w:lang w:bidi="he-IL"/>
        </w:rPr>
      </w:pPr>
    </w:p>
    <w:p w14:paraId="7AE98921" w14:textId="77777777" w:rsidR="007C16CE" w:rsidRPr="00C2781E" w:rsidRDefault="007C16CE" w:rsidP="007C16CE">
      <w:pPr>
        <w:spacing w:after="0" w:line="276" w:lineRule="auto"/>
        <w:ind w:firstLine="708"/>
        <w:rPr>
          <w:rFonts w:ascii="Arial" w:eastAsia="Calibri" w:hAnsi="Arial" w:cs="Arial"/>
          <w:lang w:bidi="he-IL"/>
        </w:rPr>
      </w:pPr>
      <w:r w:rsidRPr="00C2781E">
        <w:rPr>
          <w:rFonts w:ascii="Arial" w:eastAsia="Calibri" w:hAnsi="Arial" w:cs="Arial"/>
          <w:lang w:bidi="he-IL"/>
        </w:rPr>
        <w:t xml:space="preserve">Guter Gott, </w:t>
      </w:r>
    </w:p>
    <w:p w14:paraId="6C3EB9A9" w14:textId="77777777" w:rsidR="007C16CE" w:rsidRPr="00C2781E" w:rsidRDefault="007C16CE" w:rsidP="007C16CE">
      <w:pPr>
        <w:spacing w:after="0" w:line="276" w:lineRule="auto"/>
        <w:ind w:firstLine="708"/>
        <w:rPr>
          <w:rFonts w:ascii="Arial" w:eastAsia="Calibri" w:hAnsi="Arial" w:cs="Arial"/>
          <w:lang w:bidi="he-IL"/>
        </w:rPr>
      </w:pPr>
      <w:r w:rsidRPr="00C2781E">
        <w:rPr>
          <w:rFonts w:ascii="Arial" w:eastAsia="Calibri" w:hAnsi="Arial" w:cs="Arial"/>
          <w:lang w:bidi="he-IL"/>
        </w:rPr>
        <w:t xml:space="preserve">weil wir auf dich vertrauen, sind wir wie Bäume, die am Wasser stehen. </w:t>
      </w:r>
    </w:p>
    <w:p w14:paraId="3D658035" w14:textId="77777777" w:rsidR="007C16CE" w:rsidRPr="00C2781E" w:rsidRDefault="007C16CE" w:rsidP="007C16CE">
      <w:pPr>
        <w:spacing w:after="0" w:line="276" w:lineRule="auto"/>
        <w:ind w:firstLine="708"/>
        <w:rPr>
          <w:rFonts w:ascii="Arial" w:eastAsia="Calibri" w:hAnsi="Arial" w:cs="Arial"/>
          <w:lang w:bidi="he-IL"/>
        </w:rPr>
      </w:pPr>
      <w:r w:rsidRPr="00C2781E">
        <w:rPr>
          <w:rFonts w:ascii="Arial" w:eastAsia="Calibri" w:hAnsi="Arial" w:cs="Arial"/>
          <w:lang w:bidi="he-IL"/>
        </w:rPr>
        <w:t>So bitten wir dich:</w:t>
      </w:r>
    </w:p>
    <w:p w14:paraId="79F435CF" w14:textId="77777777" w:rsidR="007C16CE" w:rsidRPr="00C2781E" w:rsidRDefault="007C16CE" w:rsidP="007C16CE">
      <w:pPr>
        <w:spacing w:after="0" w:line="276" w:lineRule="auto"/>
        <w:ind w:firstLine="708"/>
        <w:rPr>
          <w:rFonts w:ascii="Arial" w:eastAsia="Calibri" w:hAnsi="Arial" w:cs="Arial"/>
          <w:lang w:bidi="he-IL"/>
        </w:rPr>
      </w:pPr>
      <w:r w:rsidRPr="00C2781E">
        <w:rPr>
          <w:rFonts w:ascii="Arial" w:eastAsia="Calibri" w:hAnsi="Arial" w:cs="Arial"/>
          <w:lang w:bidi="he-IL"/>
        </w:rPr>
        <w:t>Stärke unsere Wurzeln, damit wir genug Kraft zum Leben haben.</w:t>
      </w:r>
    </w:p>
    <w:p w14:paraId="28C14E1F" w14:textId="77777777" w:rsidR="007C16CE" w:rsidRDefault="007C16CE" w:rsidP="007C16CE">
      <w:pPr>
        <w:spacing w:after="0" w:line="276" w:lineRule="auto"/>
        <w:ind w:firstLine="708"/>
        <w:rPr>
          <w:rFonts w:ascii="Arial" w:eastAsia="Calibri" w:hAnsi="Arial" w:cs="Arial"/>
          <w:lang w:bidi="he-IL"/>
        </w:rPr>
      </w:pPr>
    </w:p>
    <w:p w14:paraId="1ADEC1EC" w14:textId="77777777" w:rsidR="007C16CE" w:rsidRPr="00C2781E" w:rsidRDefault="007C16CE" w:rsidP="007C16CE">
      <w:pPr>
        <w:spacing w:after="0" w:line="276" w:lineRule="auto"/>
        <w:ind w:firstLine="708"/>
        <w:rPr>
          <w:rFonts w:ascii="Arial" w:eastAsia="Calibri" w:hAnsi="Arial" w:cs="Arial"/>
          <w:lang w:bidi="he-IL"/>
        </w:rPr>
      </w:pPr>
      <w:r w:rsidRPr="00C2781E">
        <w:rPr>
          <w:rFonts w:ascii="Arial" w:eastAsia="Calibri" w:hAnsi="Arial" w:cs="Arial"/>
          <w:lang w:bidi="he-IL"/>
        </w:rPr>
        <w:t>Festige unseren Stamm, damit wir bei Sturm und Gegenwind nicht einknicken.</w:t>
      </w:r>
    </w:p>
    <w:p w14:paraId="6EC23939" w14:textId="77777777" w:rsidR="007C16CE" w:rsidRPr="00C2781E" w:rsidRDefault="007C16CE" w:rsidP="007C16CE">
      <w:pPr>
        <w:spacing w:after="0" w:line="276" w:lineRule="auto"/>
        <w:ind w:left="708"/>
        <w:rPr>
          <w:rFonts w:ascii="Arial" w:eastAsia="Calibri" w:hAnsi="Arial" w:cs="Arial"/>
          <w:lang w:bidi="he-IL"/>
        </w:rPr>
      </w:pPr>
      <w:r w:rsidRPr="00C2781E">
        <w:rPr>
          <w:rFonts w:ascii="Arial" w:eastAsia="Calibri" w:hAnsi="Arial" w:cs="Arial"/>
          <w:lang w:bidi="he-IL"/>
        </w:rPr>
        <w:t>Wie eine grüne Baumkrone lass uns viele Früchte bringen und uns daran erfreuen</w:t>
      </w:r>
      <w:r>
        <w:rPr>
          <w:rFonts w:ascii="Arial" w:eastAsia="Calibri" w:hAnsi="Arial" w:cs="Arial"/>
          <w:lang w:bidi="he-IL"/>
        </w:rPr>
        <w:t xml:space="preserve"> </w:t>
      </w:r>
      <w:r w:rsidRPr="00C2781E">
        <w:rPr>
          <w:rFonts w:ascii="Arial" w:eastAsia="Calibri" w:hAnsi="Arial" w:cs="Arial"/>
          <w:lang w:bidi="he-IL"/>
        </w:rPr>
        <w:t>...</w:t>
      </w:r>
    </w:p>
    <w:p w14:paraId="2C1A2C48" w14:textId="77777777" w:rsidR="007C16CE" w:rsidRPr="00C2781E" w:rsidRDefault="007C16CE" w:rsidP="007C16CE">
      <w:pPr>
        <w:spacing w:after="0" w:line="276" w:lineRule="auto"/>
        <w:ind w:firstLine="708"/>
        <w:rPr>
          <w:rFonts w:ascii="Arial" w:eastAsia="Calibri" w:hAnsi="Arial" w:cs="Arial"/>
          <w:lang w:bidi="he-IL"/>
        </w:rPr>
      </w:pPr>
      <w:r w:rsidRPr="00C2781E">
        <w:rPr>
          <w:rFonts w:ascii="Arial" w:eastAsia="Calibri" w:hAnsi="Arial" w:cs="Arial"/>
          <w:lang w:bidi="he-IL"/>
        </w:rPr>
        <w:t>Schenke uns Sonnenschein und Regen, damit wir gut wachsen und leben können.</w:t>
      </w:r>
    </w:p>
    <w:p w14:paraId="03218147" w14:textId="77777777" w:rsidR="007C16CE" w:rsidRPr="00C2781E" w:rsidRDefault="007C16CE" w:rsidP="007C16CE">
      <w:pPr>
        <w:spacing w:after="0" w:line="276" w:lineRule="auto"/>
        <w:ind w:firstLine="708"/>
        <w:rPr>
          <w:rFonts w:ascii="Arial" w:eastAsia="Calibri" w:hAnsi="Arial" w:cs="Arial"/>
          <w:lang w:bidi="he-IL"/>
        </w:rPr>
      </w:pPr>
      <w:r w:rsidRPr="00C2781E">
        <w:rPr>
          <w:rFonts w:ascii="Arial" w:eastAsia="Calibri" w:hAnsi="Arial" w:cs="Arial"/>
          <w:lang w:bidi="he-IL"/>
        </w:rPr>
        <w:t xml:space="preserve">So segne uns, guter Gott, </w:t>
      </w:r>
    </w:p>
    <w:p w14:paraId="37694055" w14:textId="77777777" w:rsidR="007C16CE" w:rsidRPr="00C2781E" w:rsidRDefault="007C16CE" w:rsidP="007C16CE">
      <w:pPr>
        <w:spacing w:after="0" w:line="276" w:lineRule="auto"/>
        <w:ind w:firstLine="708"/>
        <w:rPr>
          <w:rFonts w:ascii="Arial" w:eastAsia="Calibri" w:hAnsi="Arial" w:cs="Arial"/>
          <w:lang w:bidi="he-IL"/>
        </w:rPr>
      </w:pPr>
      <w:r w:rsidRPr="00C2781E">
        <w:rPr>
          <w:rFonts w:ascii="Arial" w:eastAsia="Calibri" w:hAnsi="Arial" w:cs="Arial"/>
          <w:lang w:bidi="he-IL"/>
        </w:rPr>
        <w:t xml:space="preserve">im Namen des Vaters und des Sohnes </w:t>
      </w:r>
      <w:r>
        <w:rPr>
          <w:rFonts w:ascii="Arial" w:eastAsia="Calibri" w:hAnsi="Arial" w:cs="Arial"/>
          <w:lang w:bidi="he-IL"/>
        </w:rPr>
        <w:t xml:space="preserve">(+) </w:t>
      </w:r>
      <w:r w:rsidRPr="00C2781E">
        <w:rPr>
          <w:rFonts w:ascii="Arial" w:eastAsia="Calibri" w:hAnsi="Arial" w:cs="Arial"/>
          <w:lang w:bidi="he-IL"/>
        </w:rPr>
        <w:t>und des Heiligen Geistes.</w:t>
      </w:r>
    </w:p>
    <w:p w14:paraId="5BD5D7EB" w14:textId="77777777" w:rsidR="007C16CE" w:rsidRPr="00CF41ED" w:rsidRDefault="007C16CE" w:rsidP="007C16CE">
      <w:pPr>
        <w:spacing w:after="0" w:line="276" w:lineRule="auto"/>
        <w:rPr>
          <w:rFonts w:ascii="Arial" w:eastAsia="Calibri" w:hAnsi="Arial" w:cs="Arial"/>
          <w:b/>
          <w:bCs/>
          <w:lang w:bidi="he-IL"/>
        </w:rPr>
      </w:pPr>
      <w:r w:rsidRPr="00C2781E">
        <w:rPr>
          <w:rFonts w:ascii="Arial" w:eastAsia="Calibri" w:hAnsi="Arial" w:cs="Arial"/>
          <w:b/>
          <w:bCs/>
          <w:lang w:bidi="he-IL"/>
        </w:rPr>
        <w:t>A</w:t>
      </w:r>
      <w:r w:rsidRPr="00C2781E">
        <w:rPr>
          <w:rFonts w:ascii="Arial" w:eastAsia="Calibri" w:hAnsi="Arial" w:cs="Arial"/>
          <w:lang w:bidi="he-IL"/>
        </w:rPr>
        <w:tab/>
        <w:t>Amen.</w:t>
      </w:r>
    </w:p>
    <w:p w14:paraId="35C93773" w14:textId="77777777" w:rsidR="007C16CE" w:rsidRPr="00CF41ED" w:rsidRDefault="007C16CE" w:rsidP="007C16CE">
      <w:pPr>
        <w:spacing w:after="0" w:line="240" w:lineRule="auto"/>
        <w:rPr>
          <w:rFonts w:ascii="Calibri" w:eastAsia="Calibri" w:hAnsi="Calibri" w:cs="Times New Roman"/>
          <w:iCs/>
          <w:sz w:val="16"/>
          <w:szCs w:val="16"/>
        </w:rPr>
      </w:pPr>
    </w:p>
    <w:p w14:paraId="036111E5" w14:textId="77777777" w:rsidR="007C16CE" w:rsidRPr="00CF41ED" w:rsidRDefault="007C16CE" w:rsidP="007C16CE">
      <w:pPr>
        <w:spacing w:after="0" w:line="240" w:lineRule="auto"/>
        <w:rPr>
          <w:rFonts w:ascii="Calibri" w:eastAsia="Calibri" w:hAnsi="Calibri" w:cs="Times New Roman"/>
          <w:iCs/>
          <w:sz w:val="16"/>
          <w:szCs w:val="16"/>
        </w:rPr>
      </w:pPr>
      <w:r w:rsidRPr="00CF41ED">
        <w:rPr>
          <w:rFonts w:ascii="Calibri" w:eastAsia="Calibri" w:hAnsi="Calibri" w:cs="Times New Roman"/>
          <w:iCs/>
          <w:sz w:val="16"/>
          <w:szCs w:val="16"/>
        </w:rPr>
        <w:t>Die Projekte der diesjährigen Fastenaktion in Madagaskar stehen beispielhaft für die vielen Misereor-Projekte.</w:t>
      </w:r>
    </w:p>
    <w:p w14:paraId="3DF82CDF" w14:textId="77777777" w:rsidR="007C16CE" w:rsidRPr="00CF41ED" w:rsidRDefault="007C16CE" w:rsidP="007C16CE">
      <w:pPr>
        <w:spacing w:after="0" w:line="240" w:lineRule="auto"/>
        <w:rPr>
          <w:rFonts w:ascii="Calibri" w:eastAsia="Calibri" w:hAnsi="Calibri" w:cs="Times New Roman"/>
          <w:iCs/>
          <w:sz w:val="16"/>
          <w:szCs w:val="16"/>
        </w:rPr>
      </w:pPr>
      <w:r w:rsidRPr="00CF41ED">
        <w:rPr>
          <w:rFonts w:ascii="Calibri" w:eastAsia="Calibri" w:hAnsi="Calibri" w:cs="Times New Roman"/>
          <w:iCs/>
          <w:sz w:val="16"/>
          <w:szCs w:val="16"/>
        </w:rPr>
        <w:t>Bitte unterstützen Sie mit Ihren Spenden zur Fastenaktion diese Arbeit von Misereor in Afrika, Asien und Lateinamerika.</w:t>
      </w:r>
    </w:p>
    <w:p w14:paraId="74DE4711" w14:textId="77777777" w:rsidR="007C16CE" w:rsidRPr="00CF41ED" w:rsidRDefault="007C16CE" w:rsidP="007C16CE">
      <w:pPr>
        <w:spacing w:after="0" w:line="240" w:lineRule="auto"/>
        <w:rPr>
          <w:rFonts w:ascii="Calibri" w:eastAsia="Calibri" w:hAnsi="Calibri" w:cs="Times New Roman"/>
          <w:iCs/>
          <w:sz w:val="16"/>
          <w:szCs w:val="16"/>
        </w:rPr>
      </w:pPr>
      <w:r w:rsidRPr="00CF41ED">
        <w:rPr>
          <w:rFonts w:ascii="Calibri" w:eastAsia="Calibri" w:hAnsi="Calibri" w:cs="Times New Roman"/>
          <w:iCs/>
          <w:sz w:val="16"/>
          <w:szCs w:val="16"/>
        </w:rPr>
        <w:t>IBAN DE75 3706 0193 0000 1010 10</w:t>
      </w:r>
    </w:p>
    <w:p w14:paraId="0E595223" w14:textId="77777777" w:rsidR="007C16CE" w:rsidRPr="00CF41ED" w:rsidRDefault="007C16CE" w:rsidP="007C16CE">
      <w:pPr>
        <w:spacing w:after="0" w:line="240" w:lineRule="auto"/>
        <w:rPr>
          <w:rFonts w:ascii="Calibri" w:eastAsia="Calibri" w:hAnsi="Calibri" w:cs="Times New Roman"/>
          <w:iCs/>
          <w:sz w:val="16"/>
          <w:szCs w:val="16"/>
        </w:rPr>
      </w:pPr>
      <w:r w:rsidRPr="00CF41ED">
        <w:rPr>
          <w:rFonts w:ascii="Calibri" w:eastAsia="Calibri" w:hAnsi="Calibri" w:cs="Times New Roman"/>
          <w:iCs/>
          <w:sz w:val="16"/>
          <w:szCs w:val="16"/>
        </w:rPr>
        <w:t>Kennwort Fastenaktion S07841</w:t>
      </w:r>
    </w:p>
    <w:p w14:paraId="13B0BF0A" w14:textId="77777777" w:rsidR="007C16CE" w:rsidRPr="00CF41ED" w:rsidRDefault="007C16CE" w:rsidP="007C16CE">
      <w:pPr>
        <w:spacing w:after="0" w:line="240" w:lineRule="auto"/>
        <w:rPr>
          <w:rFonts w:ascii="Calibri" w:eastAsia="Calibri" w:hAnsi="Calibri" w:cs="Times New Roman"/>
          <w:iCs/>
          <w:sz w:val="16"/>
          <w:szCs w:val="16"/>
        </w:rPr>
      </w:pPr>
      <w:r w:rsidRPr="00CF41ED">
        <w:rPr>
          <w:rFonts w:ascii="Calibri" w:eastAsia="Calibri" w:hAnsi="Calibri" w:cs="Times New Roman"/>
          <w:iCs/>
          <w:sz w:val="16"/>
          <w:szCs w:val="16"/>
        </w:rPr>
        <w:t>BIC GENODED1PAX</w:t>
      </w:r>
    </w:p>
    <w:p w14:paraId="7E9DB08E" w14:textId="77777777" w:rsidR="007C16CE" w:rsidRPr="00CF41ED" w:rsidRDefault="007C16CE" w:rsidP="007C16CE">
      <w:pPr>
        <w:spacing w:after="0" w:line="240" w:lineRule="auto"/>
        <w:rPr>
          <w:rFonts w:ascii="Calibri" w:eastAsia="Calibri" w:hAnsi="Calibri" w:cs="Times New Roman"/>
          <w:iCs/>
          <w:sz w:val="16"/>
          <w:szCs w:val="16"/>
        </w:rPr>
      </w:pPr>
    </w:p>
    <w:p w14:paraId="028B3432" w14:textId="77777777" w:rsidR="007C16CE" w:rsidRPr="00CF41ED" w:rsidRDefault="007C16CE" w:rsidP="007C16CE">
      <w:pPr>
        <w:spacing w:after="0" w:line="240" w:lineRule="auto"/>
        <w:rPr>
          <w:rFonts w:ascii="Calibri" w:eastAsia="Calibri" w:hAnsi="Calibri" w:cs="Times New Roman"/>
          <w:iCs/>
          <w:sz w:val="16"/>
          <w:szCs w:val="16"/>
        </w:rPr>
      </w:pPr>
      <w:r w:rsidRPr="00CF41ED">
        <w:rPr>
          <w:rFonts w:ascii="Calibri" w:eastAsia="Calibri" w:hAnsi="Calibri" w:cs="Times New Roman"/>
          <w:iCs/>
          <w:sz w:val="16"/>
          <w:szCs w:val="16"/>
        </w:rPr>
        <w:t>Herausgeber</w:t>
      </w:r>
    </w:p>
    <w:p w14:paraId="315E1857" w14:textId="77777777" w:rsidR="007C16CE" w:rsidRPr="00CF41ED" w:rsidRDefault="007C16CE" w:rsidP="007C16CE">
      <w:pPr>
        <w:spacing w:after="0" w:line="240" w:lineRule="auto"/>
        <w:rPr>
          <w:rFonts w:ascii="Calibri" w:eastAsia="Calibri" w:hAnsi="Calibri" w:cs="Times New Roman"/>
          <w:iCs/>
          <w:sz w:val="16"/>
          <w:szCs w:val="16"/>
        </w:rPr>
      </w:pPr>
      <w:r w:rsidRPr="00CF41ED">
        <w:rPr>
          <w:rFonts w:ascii="Calibri" w:eastAsia="Calibri" w:hAnsi="Calibri" w:cs="Times New Roman"/>
          <w:iCs/>
          <w:sz w:val="16"/>
          <w:szCs w:val="16"/>
        </w:rPr>
        <w:t>Bischöfliches Hilfswerk M</w:t>
      </w:r>
      <w:r>
        <w:rPr>
          <w:rFonts w:ascii="Calibri" w:eastAsia="Calibri" w:hAnsi="Calibri" w:cs="Times New Roman"/>
          <w:iCs/>
          <w:sz w:val="16"/>
          <w:szCs w:val="16"/>
        </w:rPr>
        <w:t>isereor</w:t>
      </w:r>
      <w:r w:rsidRPr="00CF41ED">
        <w:rPr>
          <w:rFonts w:ascii="Calibri" w:eastAsia="Calibri" w:hAnsi="Calibri" w:cs="Times New Roman"/>
          <w:iCs/>
          <w:sz w:val="16"/>
          <w:szCs w:val="16"/>
        </w:rPr>
        <w:t xml:space="preserve"> e.V. </w:t>
      </w:r>
      <w:r w:rsidRPr="00CF41ED">
        <w:rPr>
          <w:rFonts w:ascii="Wingdings 2" w:eastAsia="Wingdings 2" w:hAnsi="Wingdings 2" w:cs="Wingdings 2"/>
          <w:iCs/>
          <w:sz w:val="16"/>
          <w:szCs w:val="16"/>
        </w:rPr>
        <w:t>□</w:t>
      </w:r>
      <w:r w:rsidRPr="00CF41ED">
        <w:rPr>
          <w:rFonts w:ascii="Calibri" w:eastAsia="Calibri" w:hAnsi="Calibri" w:cs="Times New Roman"/>
          <w:iCs/>
          <w:sz w:val="16"/>
          <w:szCs w:val="16"/>
        </w:rPr>
        <w:t xml:space="preserve"> Mozartstr. 9 · 52064 Aachen </w:t>
      </w:r>
      <w:r w:rsidRPr="00CF41ED">
        <w:rPr>
          <w:rFonts w:ascii="Wingdings 2" w:eastAsia="Wingdings 2" w:hAnsi="Wingdings 2" w:cs="Wingdings 2"/>
          <w:iCs/>
          <w:sz w:val="16"/>
          <w:szCs w:val="16"/>
        </w:rPr>
        <w:t>□</w:t>
      </w:r>
      <w:r w:rsidRPr="00CF41ED">
        <w:rPr>
          <w:rFonts w:ascii="Calibri" w:eastAsia="Calibri" w:hAnsi="Calibri" w:cs="Times New Roman"/>
          <w:iCs/>
          <w:sz w:val="16"/>
          <w:szCs w:val="16"/>
        </w:rPr>
        <w:t xml:space="preserve"> T: 0241/442 445 </w:t>
      </w:r>
      <w:r w:rsidRPr="00CF41ED">
        <w:rPr>
          <w:rFonts w:ascii="Wingdings 2" w:eastAsia="Wingdings 2" w:hAnsi="Wingdings 2" w:cs="Wingdings 2"/>
          <w:iCs/>
          <w:sz w:val="16"/>
          <w:szCs w:val="16"/>
        </w:rPr>
        <w:t>□</w:t>
      </w:r>
      <w:r w:rsidRPr="00CF41ED">
        <w:rPr>
          <w:rFonts w:ascii="Calibri" w:eastAsia="Calibri" w:hAnsi="Calibri" w:cs="Times New Roman"/>
          <w:iCs/>
          <w:sz w:val="16"/>
          <w:szCs w:val="16"/>
        </w:rPr>
        <w:t xml:space="preserve"> F: 0241/442 188 </w:t>
      </w:r>
      <w:r w:rsidRPr="00CF41ED">
        <w:rPr>
          <w:rFonts w:ascii="Wingdings 2" w:eastAsia="Wingdings 2" w:hAnsi="Wingdings 2" w:cs="Wingdings 2"/>
          <w:iCs/>
          <w:sz w:val="16"/>
          <w:szCs w:val="16"/>
        </w:rPr>
        <w:t>□</w:t>
      </w:r>
      <w:r w:rsidRPr="00CF41ED">
        <w:rPr>
          <w:rFonts w:ascii="Calibri" w:eastAsia="Calibri" w:hAnsi="Calibri" w:cs="Times New Roman"/>
          <w:iCs/>
          <w:sz w:val="16"/>
          <w:szCs w:val="16"/>
        </w:rPr>
        <w:t xml:space="preserve"> E: fastenaktion@misereor.de</w:t>
      </w:r>
    </w:p>
    <w:p w14:paraId="01D8819A" w14:textId="77777777" w:rsidR="007C16CE" w:rsidRPr="00CF41ED" w:rsidRDefault="007C16CE" w:rsidP="007C16CE">
      <w:pPr>
        <w:spacing w:after="0" w:line="240" w:lineRule="auto"/>
        <w:rPr>
          <w:rFonts w:ascii="Calibri" w:eastAsia="Calibri" w:hAnsi="Calibri" w:cs="Times New Roman"/>
          <w:iCs/>
          <w:sz w:val="16"/>
          <w:szCs w:val="16"/>
        </w:rPr>
      </w:pPr>
    </w:p>
    <w:p w14:paraId="69F099B4" w14:textId="77777777" w:rsidR="007C16CE" w:rsidRPr="00CF41ED" w:rsidRDefault="007C16CE" w:rsidP="007C16CE">
      <w:pPr>
        <w:spacing w:after="0" w:line="240" w:lineRule="auto"/>
        <w:rPr>
          <w:rFonts w:ascii="Calibri" w:eastAsia="Calibri" w:hAnsi="Calibri" w:cs="Times New Roman"/>
          <w:iCs/>
          <w:sz w:val="16"/>
          <w:szCs w:val="16"/>
        </w:rPr>
      </w:pPr>
      <w:r w:rsidRPr="00CF41ED">
        <w:rPr>
          <w:rFonts w:ascii="Calibri" w:eastAsia="Calibri" w:hAnsi="Calibri" w:cs="Times New Roman"/>
          <w:iCs/>
          <w:sz w:val="16"/>
          <w:szCs w:val="16"/>
        </w:rPr>
        <w:t>Redaktion</w:t>
      </w:r>
    </w:p>
    <w:p w14:paraId="4E458767" w14:textId="77777777" w:rsidR="007C16CE" w:rsidRDefault="007C16CE" w:rsidP="007C16CE">
      <w:pPr>
        <w:spacing w:after="0" w:line="240" w:lineRule="auto"/>
        <w:rPr>
          <w:rFonts w:ascii="Calibri" w:eastAsia="Calibri" w:hAnsi="Calibri" w:cs="Times New Roman"/>
          <w:iCs/>
          <w:sz w:val="16"/>
          <w:szCs w:val="16"/>
        </w:rPr>
      </w:pPr>
      <w:r w:rsidRPr="00CF41ED">
        <w:rPr>
          <w:rFonts w:ascii="Calibri" w:eastAsia="Calibri" w:hAnsi="Calibri" w:cs="Times New Roman"/>
          <w:iCs/>
          <w:sz w:val="16"/>
          <w:szCs w:val="16"/>
        </w:rPr>
        <w:t>Andreas Paul, Mirjam Günther – Misereor Aachen</w:t>
      </w:r>
    </w:p>
    <w:p w14:paraId="5C68524F" w14:textId="77777777" w:rsidR="007C16CE" w:rsidRDefault="007C16CE" w:rsidP="007C16CE">
      <w:pPr>
        <w:spacing w:after="0" w:line="240" w:lineRule="auto"/>
        <w:rPr>
          <w:rFonts w:ascii="Calibri" w:eastAsia="Calibri" w:hAnsi="Calibri" w:cs="Times New Roman"/>
          <w:iCs/>
          <w:sz w:val="16"/>
          <w:szCs w:val="16"/>
        </w:rPr>
      </w:pPr>
    </w:p>
    <w:p w14:paraId="292A7D03" w14:textId="77777777" w:rsidR="007C16CE" w:rsidRPr="00CF41ED" w:rsidRDefault="007C16CE" w:rsidP="007C16CE">
      <w:pPr>
        <w:spacing w:after="0" w:line="240" w:lineRule="auto"/>
        <w:rPr>
          <w:rFonts w:ascii="Calibri" w:eastAsia="Calibri" w:hAnsi="Calibri" w:cs="Times New Roman"/>
          <w:iCs/>
          <w:sz w:val="16"/>
          <w:szCs w:val="16"/>
        </w:rPr>
      </w:pPr>
      <w:r>
        <w:rPr>
          <w:rFonts w:ascii="Calibri" w:eastAsia="Calibri" w:hAnsi="Calibri" w:cs="Times New Roman"/>
          <w:iCs/>
          <w:sz w:val="16"/>
          <w:szCs w:val="16"/>
        </w:rPr>
        <w:t xml:space="preserve">Illustration: </w:t>
      </w:r>
      <w:r w:rsidRPr="004D1D7F">
        <w:rPr>
          <w:rFonts w:ascii="Calibri" w:eastAsia="Calibri" w:hAnsi="Calibri" w:cs="Times New Roman"/>
          <w:iCs/>
          <w:sz w:val="16"/>
          <w:szCs w:val="16"/>
        </w:rPr>
        <w:t>Alfred Neuwald/Misereor</w:t>
      </w:r>
    </w:p>
    <w:p w14:paraId="5E0AAD89" w14:textId="77777777" w:rsidR="007C16CE" w:rsidRPr="00CF41ED" w:rsidRDefault="007C16CE" w:rsidP="007C16CE">
      <w:pPr>
        <w:spacing w:after="0" w:line="240" w:lineRule="auto"/>
        <w:rPr>
          <w:rFonts w:ascii="Calibri" w:eastAsia="Calibri" w:hAnsi="Calibri" w:cs="Times New Roman"/>
          <w:iCs/>
          <w:sz w:val="16"/>
          <w:szCs w:val="16"/>
        </w:rPr>
      </w:pPr>
    </w:p>
    <w:p w14:paraId="5AB04B9E" w14:textId="77777777" w:rsidR="007C16CE" w:rsidRPr="004327E9" w:rsidRDefault="007C16CE" w:rsidP="007C16CE">
      <w:pPr>
        <w:rPr>
          <w:rFonts w:ascii="Arial" w:hAnsi="Arial" w:cs="Arial"/>
          <w:b/>
          <w:bCs/>
        </w:rPr>
      </w:pPr>
      <w:r w:rsidRPr="004327E9">
        <w:rPr>
          <w:rFonts w:ascii="Arial" w:hAnsi="Arial" w:cs="Arial"/>
          <w:b/>
          <w:bCs/>
          <w:noProof/>
          <w:lang w:eastAsia="de-DE"/>
        </w:rPr>
        <w:lastRenderedPageBreak/>
        <w:drawing>
          <wp:anchor distT="0" distB="0" distL="114300" distR="114300" simplePos="0" relativeHeight="251667456" behindDoc="0" locked="0" layoutInCell="1" allowOverlap="1" wp14:anchorId="1A91E2C5" wp14:editId="69B55536">
            <wp:simplePos x="0" y="0"/>
            <wp:positionH relativeFrom="column">
              <wp:posOffset>-53975</wp:posOffset>
            </wp:positionH>
            <wp:positionV relativeFrom="paragraph">
              <wp:posOffset>288925</wp:posOffset>
            </wp:positionV>
            <wp:extent cx="5760720" cy="6416040"/>
            <wp:effectExtent l="0" t="0" r="0" b="3810"/>
            <wp:wrapTopAndBottom/>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6416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27E9">
        <w:rPr>
          <w:rFonts w:ascii="Arial" w:hAnsi="Arial" w:cs="Arial"/>
          <w:b/>
          <w:bCs/>
        </w:rPr>
        <w:t>Kopiervorlage Baum</w:t>
      </w:r>
    </w:p>
    <w:p w14:paraId="087DA355" w14:textId="0A39A7D8" w:rsidR="007C16CE" w:rsidRDefault="007C16CE">
      <w:pPr>
        <w:spacing w:after="200" w:line="276" w:lineRule="auto"/>
        <w:rPr>
          <w:rFonts w:ascii="Calibri" w:eastAsia="Calibri" w:hAnsi="Calibri" w:cs="Times New Roman"/>
          <w:iCs/>
        </w:rPr>
      </w:pPr>
      <w:r>
        <w:rPr>
          <w:rFonts w:ascii="Calibri" w:eastAsia="Calibri" w:hAnsi="Calibri" w:cs="Times New Roman"/>
          <w:iCs/>
        </w:rPr>
        <w:br w:type="page"/>
      </w:r>
    </w:p>
    <w:p w14:paraId="12EE2E48" w14:textId="77777777" w:rsidR="00237CE3" w:rsidRPr="00994100" w:rsidRDefault="00237CE3" w:rsidP="00237CE3">
      <w:pPr>
        <w:autoSpaceDE w:val="0"/>
        <w:autoSpaceDN w:val="0"/>
        <w:adjustRightInd w:val="0"/>
        <w:spacing w:after="0" w:line="240" w:lineRule="auto"/>
        <w:rPr>
          <w:rFonts w:ascii="Arial" w:eastAsia="MetaBookLF" w:hAnsi="Arial" w:cs="Arial"/>
          <w:b/>
          <w:bCs/>
          <w:sz w:val="32"/>
          <w:szCs w:val="32"/>
          <w:lang w:eastAsia="de-DE"/>
        </w:rPr>
      </w:pPr>
      <w:r w:rsidRPr="00994100">
        <w:rPr>
          <w:rFonts w:ascii="Arial" w:eastAsia="MetaBookLF" w:hAnsi="Arial" w:cs="Arial"/>
          <w:b/>
          <w:bCs/>
          <w:sz w:val="32"/>
          <w:szCs w:val="32"/>
          <w:lang w:eastAsia="de-DE"/>
        </w:rPr>
        <w:lastRenderedPageBreak/>
        <w:t>Bausteine für einen Gottesdienst zur Fastenaktion 2023</w:t>
      </w:r>
    </w:p>
    <w:p w14:paraId="56724550" w14:textId="77777777" w:rsidR="00237CE3" w:rsidRPr="00994100" w:rsidRDefault="00237CE3" w:rsidP="00237CE3">
      <w:pPr>
        <w:spacing w:before="120" w:after="120"/>
        <w:rPr>
          <w:rFonts w:ascii="Arial" w:eastAsia="MetaBookLF" w:hAnsi="Arial" w:cs="Arial"/>
          <w:i/>
          <w:iCs/>
          <w:sz w:val="32"/>
          <w:szCs w:val="32"/>
          <w:lang w:eastAsia="de-DE"/>
        </w:rPr>
      </w:pPr>
      <w:r w:rsidRPr="00994100">
        <w:rPr>
          <w:rFonts w:ascii="Arial" w:eastAsia="MetaBookLF" w:hAnsi="Arial" w:cs="Arial"/>
          <w:i/>
          <w:iCs/>
          <w:sz w:val="32"/>
          <w:szCs w:val="32"/>
          <w:lang w:eastAsia="de-DE"/>
        </w:rPr>
        <w:t>Frau.Macht.Veränderung.</w:t>
      </w:r>
    </w:p>
    <w:p w14:paraId="78DA0100" w14:textId="77777777" w:rsidR="00237CE3" w:rsidRPr="00994100" w:rsidRDefault="00237CE3" w:rsidP="00237CE3">
      <w:pPr>
        <w:rPr>
          <w:rFonts w:ascii="Arial" w:eastAsia="MetaBookLF" w:hAnsi="Arial" w:cs="Arial"/>
          <w:color w:val="445567"/>
          <w:lang w:eastAsia="de-DE"/>
        </w:rPr>
      </w:pPr>
      <w:r>
        <w:rPr>
          <w:rFonts w:ascii="Arial" w:eastAsia="MetaBookLF" w:hAnsi="Arial" w:cs="Arial"/>
          <w:i/>
          <w:iCs/>
          <w:noProof/>
          <w:sz w:val="32"/>
          <w:szCs w:val="32"/>
          <w:lang w:eastAsia="de-DE"/>
        </w:rPr>
        <w:drawing>
          <wp:anchor distT="0" distB="0" distL="114300" distR="114300" simplePos="0" relativeHeight="251673600" behindDoc="0" locked="0" layoutInCell="1" allowOverlap="1" wp14:anchorId="325BA432" wp14:editId="00B6D860">
            <wp:simplePos x="0" y="0"/>
            <wp:positionH relativeFrom="column">
              <wp:posOffset>3400425</wp:posOffset>
            </wp:positionH>
            <wp:positionV relativeFrom="paragraph">
              <wp:posOffset>231775</wp:posOffset>
            </wp:positionV>
            <wp:extent cx="3016800" cy="2013197"/>
            <wp:effectExtent l="0" t="0" r="0" b="635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6" cstate="screen">
                      <a:extLst>
                        <a:ext uri="{28A0092B-C50C-407E-A947-70E740481C1C}">
                          <a14:useLocalDpi xmlns:a14="http://schemas.microsoft.com/office/drawing/2010/main"/>
                        </a:ext>
                      </a:extLst>
                    </a:blip>
                    <a:stretch>
                      <a:fillRect/>
                    </a:stretch>
                  </pic:blipFill>
                  <pic:spPr>
                    <a:xfrm>
                      <a:off x="0" y="0"/>
                      <a:ext cx="3016800" cy="2013197"/>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94100">
        <w:rPr>
          <w:rFonts w:ascii="Arial" w:eastAsia="MetaBookLF" w:hAnsi="Arial" w:cs="Arial"/>
          <w:color w:val="445567"/>
          <w:lang w:eastAsia="de-DE"/>
        </w:rPr>
        <w:t>von Sr. Marie Goretti Rahantamalala, VOZAMA, Madagaskar</w:t>
      </w:r>
    </w:p>
    <w:p w14:paraId="5E654F44" w14:textId="77777777" w:rsidR="00237CE3" w:rsidRPr="00994100" w:rsidRDefault="00237CE3" w:rsidP="00237CE3">
      <w:pPr>
        <w:rPr>
          <w:rFonts w:ascii="Arial" w:eastAsia="MetaBookLF" w:hAnsi="Arial" w:cs="Arial"/>
          <w:color w:val="445567"/>
          <w:sz w:val="18"/>
          <w:szCs w:val="18"/>
          <w:lang w:eastAsia="de-DE"/>
        </w:rPr>
      </w:pPr>
      <w:r w:rsidRPr="00994100">
        <w:rPr>
          <w:rFonts w:ascii="Arial" w:eastAsia="MetaBookLF" w:hAnsi="Arial" w:cs="Arial"/>
          <w:color w:val="445567"/>
          <w:sz w:val="18"/>
          <w:szCs w:val="18"/>
          <w:lang w:eastAsia="de-DE"/>
        </w:rPr>
        <w:t xml:space="preserve">Übertragung: Andreas Paul, Tanja </w:t>
      </w:r>
      <w:r>
        <w:rPr>
          <w:rFonts w:ascii="Arial" w:eastAsia="MetaBookLF" w:hAnsi="Arial" w:cs="Arial"/>
          <w:color w:val="445567"/>
          <w:sz w:val="18"/>
          <w:szCs w:val="18"/>
          <w:lang w:eastAsia="de-DE"/>
        </w:rPr>
        <w:t>Klüssendorf-</w:t>
      </w:r>
      <w:r w:rsidRPr="00994100">
        <w:rPr>
          <w:rFonts w:ascii="Arial" w:eastAsia="MetaBookLF" w:hAnsi="Arial" w:cs="Arial"/>
          <w:color w:val="445567"/>
          <w:sz w:val="18"/>
          <w:szCs w:val="18"/>
          <w:lang w:eastAsia="de-DE"/>
        </w:rPr>
        <w:t>Rohrer &amp; Mirjam Günther, Misereor</w:t>
      </w:r>
    </w:p>
    <w:p w14:paraId="6F9EBDB0" w14:textId="77777777" w:rsidR="00237CE3" w:rsidRPr="00994100" w:rsidRDefault="00237CE3" w:rsidP="00237CE3">
      <w:pPr>
        <w:autoSpaceDE w:val="0"/>
        <w:autoSpaceDN w:val="0"/>
        <w:adjustRightInd w:val="0"/>
        <w:spacing w:after="0" w:line="240" w:lineRule="auto"/>
        <w:rPr>
          <w:rFonts w:ascii="Arial" w:eastAsia="MetaBookLF" w:hAnsi="Arial" w:cs="Arial"/>
          <w:b/>
          <w:bCs/>
          <w:color w:val="000000"/>
          <w:lang w:eastAsia="de-DE"/>
        </w:rPr>
      </w:pPr>
    </w:p>
    <w:p w14:paraId="37E00EE9" w14:textId="77777777" w:rsidR="00237CE3" w:rsidRPr="00994100" w:rsidRDefault="00237CE3" w:rsidP="00237CE3">
      <w:pPr>
        <w:autoSpaceDE w:val="0"/>
        <w:autoSpaceDN w:val="0"/>
        <w:adjustRightInd w:val="0"/>
        <w:spacing w:after="0" w:line="240" w:lineRule="auto"/>
        <w:rPr>
          <w:rFonts w:ascii="Arial" w:eastAsia="MetaBookLF" w:hAnsi="Arial" w:cs="Arial"/>
          <w:b/>
          <w:bCs/>
          <w:lang w:eastAsia="de-DE"/>
        </w:rPr>
      </w:pPr>
      <w:r w:rsidRPr="00994100">
        <w:rPr>
          <w:rFonts w:ascii="Arial" w:eastAsia="MetaBookLF" w:hAnsi="Arial" w:cs="Arial"/>
          <w:b/>
          <w:bCs/>
          <w:lang w:eastAsia="de-DE"/>
        </w:rPr>
        <w:t>Baustein Gebet</w:t>
      </w:r>
    </w:p>
    <w:p w14:paraId="29A8D1CB" w14:textId="77777777" w:rsidR="00237CE3" w:rsidRPr="00994100" w:rsidRDefault="00237CE3" w:rsidP="00237CE3">
      <w:pPr>
        <w:autoSpaceDE w:val="0"/>
        <w:autoSpaceDN w:val="0"/>
        <w:adjustRightInd w:val="0"/>
        <w:spacing w:after="0" w:line="240" w:lineRule="auto"/>
        <w:contextualSpacing/>
        <w:rPr>
          <w:rFonts w:ascii="Arial" w:eastAsia="MetaBookLF" w:hAnsi="Arial" w:cs="Arial"/>
          <w:lang w:eastAsia="de-DE"/>
        </w:rPr>
      </w:pPr>
    </w:p>
    <w:p w14:paraId="4C8527B8" w14:textId="77777777" w:rsidR="00237CE3" w:rsidRPr="00994100" w:rsidRDefault="00237CE3" w:rsidP="00237CE3">
      <w:pPr>
        <w:autoSpaceDE w:val="0"/>
        <w:autoSpaceDN w:val="0"/>
        <w:adjustRightInd w:val="0"/>
        <w:spacing w:after="0" w:line="360" w:lineRule="auto"/>
        <w:rPr>
          <w:rFonts w:ascii="Arial" w:eastAsia="Calibri" w:hAnsi="Arial" w:cs="Arial"/>
          <w:lang w:eastAsia="de-DE"/>
        </w:rPr>
      </w:pPr>
      <w:r w:rsidRPr="00994100">
        <w:rPr>
          <w:rFonts w:ascii="Arial" w:eastAsia="Calibri" w:hAnsi="Arial" w:cs="Arial"/>
          <w:lang w:eastAsia="de-DE"/>
        </w:rPr>
        <w:t xml:space="preserve">Herr Jesus, </w:t>
      </w:r>
    </w:p>
    <w:p w14:paraId="2B51A8EB" w14:textId="77777777" w:rsidR="00237CE3" w:rsidRPr="00994100" w:rsidRDefault="00237CE3" w:rsidP="00237CE3">
      <w:pPr>
        <w:autoSpaceDE w:val="0"/>
        <w:autoSpaceDN w:val="0"/>
        <w:adjustRightInd w:val="0"/>
        <w:spacing w:after="0" w:line="360" w:lineRule="auto"/>
        <w:rPr>
          <w:rFonts w:ascii="Arial" w:eastAsia="Calibri" w:hAnsi="Arial" w:cs="Arial"/>
          <w:lang w:eastAsia="de-DE"/>
        </w:rPr>
      </w:pPr>
      <w:r w:rsidRPr="00994100">
        <w:rPr>
          <w:rFonts w:ascii="Arial" w:eastAsia="Calibri" w:hAnsi="Arial" w:cs="Arial"/>
          <w:lang w:eastAsia="de-DE"/>
        </w:rPr>
        <w:t xml:space="preserve">ich trete vor dich, so wie ich bin. </w:t>
      </w:r>
    </w:p>
    <w:p w14:paraId="76CA0880" w14:textId="77777777" w:rsidR="00237CE3" w:rsidRPr="00994100" w:rsidRDefault="00237CE3" w:rsidP="00237CE3">
      <w:pPr>
        <w:autoSpaceDE w:val="0"/>
        <w:autoSpaceDN w:val="0"/>
        <w:adjustRightInd w:val="0"/>
        <w:spacing w:after="0" w:line="360" w:lineRule="auto"/>
        <w:rPr>
          <w:rFonts w:ascii="Arial" w:eastAsia="Calibri" w:hAnsi="Arial" w:cs="Arial"/>
          <w:lang w:eastAsia="de-DE"/>
        </w:rPr>
      </w:pPr>
      <w:r w:rsidRPr="00994100">
        <w:rPr>
          <w:rFonts w:ascii="Arial" w:eastAsia="Calibri" w:hAnsi="Arial" w:cs="Arial"/>
          <w:lang w:eastAsia="de-DE"/>
        </w:rPr>
        <w:t xml:space="preserve">Du kennst mich, </w:t>
      </w:r>
    </w:p>
    <w:p w14:paraId="3FB4FB21" w14:textId="77777777" w:rsidR="00237CE3" w:rsidRPr="00994100" w:rsidRDefault="00237CE3" w:rsidP="00237CE3">
      <w:pPr>
        <w:autoSpaceDE w:val="0"/>
        <w:autoSpaceDN w:val="0"/>
        <w:adjustRightInd w:val="0"/>
        <w:spacing w:line="360" w:lineRule="auto"/>
        <w:rPr>
          <w:rFonts w:ascii="Arial" w:eastAsia="Calibri" w:hAnsi="Arial" w:cs="Arial"/>
          <w:lang w:eastAsia="de-DE"/>
        </w:rPr>
      </w:pPr>
      <w:r w:rsidRPr="00994100">
        <w:rPr>
          <w:rFonts w:ascii="Arial" w:eastAsia="Calibri" w:hAnsi="Arial" w:cs="Arial"/>
          <w:lang w:eastAsia="de-DE"/>
        </w:rPr>
        <w:t xml:space="preserve">du kennst meine Talente und meine Schwächen. </w:t>
      </w:r>
    </w:p>
    <w:p w14:paraId="1D12F8BB" w14:textId="77777777" w:rsidR="00237CE3" w:rsidRPr="00994100" w:rsidRDefault="00237CE3" w:rsidP="00237CE3">
      <w:pPr>
        <w:autoSpaceDE w:val="0"/>
        <w:autoSpaceDN w:val="0"/>
        <w:adjustRightInd w:val="0"/>
        <w:spacing w:after="0" w:line="360" w:lineRule="auto"/>
        <w:rPr>
          <w:rFonts w:ascii="Arial" w:eastAsia="Calibri" w:hAnsi="Arial" w:cs="Arial"/>
          <w:lang w:eastAsia="de-DE"/>
        </w:rPr>
      </w:pPr>
      <w:r w:rsidRPr="00994100">
        <w:rPr>
          <w:rFonts w:ascii="Arial" w:eastAsia="Calibri" w:hAnsi="Arial" w:cs="Arial"/>
          <w:lang w:eastAsia="de-DE"/>
        </w:rPr>
        <w:t xml:space="preserve">Ich danke dir für dieses neue Leben, </w:t>
      </w:r>
    </w:p>
    <w:p w14:paraId="7BDCEC4E" w14:textId="77777777" w:rsidR="00237CE3" w:rsidRPr="00994100" w:rsidRDefault="00237CE3" w:rsidP="00237CE3">
      <w:pPr>
        <w:autoSpaceDE w:val="0"/>
        <w:autoSpaceDN w:val="0"/>
        <w:adjustRightInd w:val="0"/>
        <w:spacing w:line="360" w:lineRule="auto"/>
        <w:rPr>
          <w:rFonts w:ascii="Arial" w:eastAsia="Calibri" w:hAnsi="Arial" w:cs="Arial"/>
          <w:lang w:eastAsia="de-DE"/>
        </w:rPr>
      </w:pPr>
      <w:r w:rsidRPr="00994100">
        <w:rPr>
          <w:rFonts w:ascii="Arial" w:eastAsia="Calibri" w:hAnsi="Arial" w:cs="Arial"/>
          <w:lang w:eastAsia="de-DE"/>
        </w:rPr>
        <w:t>das mit diesem Tag, der sich offenbart, beginnt.</w:t>
      </w:r>
    </w:p>
    <w:p w14:paraId="65626C63" w14:textId="77777777" w:rsidR="00237CE3" w:rsidRPr="00994100" w:rsidRDefault="00237CE3" w:rsidP="00237CE3">
      <w:pPr>
        <w:autoSpaceDE w:val="0"/>
        <w:autoSpaceDN w:val="0"/>
        <w:adjustRightInd w:val="0"/>
        <w:spacing w:after="0" w:line="360" w:lineRule="auto"/>
        <w:rPr>
          <w:rFonts w:ascii="Arial" w:eastAsia="Calibri" w:hAnsi="Arial" w:cs="Arial"/>
          <w:lang w:eastAsia="de-DE"/>
        </w:rPr>
      </w:pPr>
      <w:r w:rsidRPr="00994100">
        <w:rPr>
          <w:rFonts w:ascii="Arial" w:eastAsia="Calibri" w:hAnsi="Arial" w:cs="Arial"/>
          <w:lang w:eastAsia="de-DE"/>
        </w:rPr>
        <w:t xml:space="preserve">Ich vertraue dir besonders meine Schwestern und alle Frauen der Welt an, </w:t>
      </w:r>
    </w:p>
    <w:p w14:paraId="0BE4FC24" w14:textId="77777777" w:rsidR="00237CE3" w:rsidRPr="00994100" w:rsidRDefault="00237CE3" w:rsidP="00237CE3">
      <w:pPr>
        <w:autoSpaceDE w:val="0"/>
        <w:autoSpaceDN w:val="0"/>
        <w:adjustRightInd w:val="0"/>
        <w:spacing w:after="0" w:line="360" w:lineRule="auto"/>
        <w:rPr>
          <w:rFonts w:ascii="Arial" w:eastAsia="Calibri" w:hAnsi="Arial" w:cs="Arial"/>
          <w:lang w:eastAsia="de-DE"/>
        </w:rPr>
      </w:pPr>
      <w:r w:rsidRPr="00994100">
        <w:rPr>
          <w:rFonts w:ascii="Arial" w:eastAsia="Calibri" w:hAnsi="Arial" w:cs="Arial"/>
          <w:lang w:eastAsia="de-DE"/>
        </w:rPr>
        <w:t xml:space="preserve">die heute Morgen aufstehen, </w:t>
      </w:r>
    </w:p>
    <w:p w14:paraId="6AA9B350" w14:textId="77777777" w:rsidR="00237CE3" w:rsidRPr="00994100" w:rsidRDefault="00237CE3" w:rsidP="00237CE3">
      <w:pPr>
        <w:autoSpaceDE w:val="0"/>
        <w:autoSpaceDN w:val="0"/>
        <w:adjustRightInd w:val="0"/>
        <w:spacing w:after="0" w:line="360" w:lineRule="auto"/>
        <w:rPr>
          <w:rFonts w:ascii="Arial" w:eastAsia="Calibri" w:hAnsi="Arial" w:cs="Arial"/>
          <w:lang w:eastAsia="de-DE"/>
        </w:rPr>
      </w:pPr>
      <w:r w:rsidRPr="00994100">
        <w:rPr>
          <w:rFonts w:ascii="Arial" w:eastAsia="Calibri" w:hAnsi="Arial" w:cs="Arial"/>
          <w:lang w:eastAsia="de-DE"/>
        </w:rPr>
        <w:t xml:space="preserve">um die Schwierigkeiten des Alltags zu überwinden </w:t>
      </w:r>
    </w:p>
    <w:p w14:paraId="0B50F3C9" w14:textId="77777777" w:rsidR="00237CE3" w:rsidRPr="00994100" w:rsidRDefault="00237CE3" w:rsidP="00237CE3">
      <w:pPr>
        <w:autoSpaceDE w:val="0"/>
        <w:autoSpaceDN w:val="0"/>
        <w:adjustRightInd w:val="0"/>
        <w:spacing w:after="0" w:line="360" w:lineRule="auto"/>
        <w:rPr>
          <w:rFonts w:ascii="Arial" w:eastAsia="Calibri" w:hAnsi="Arial" w:cs="Arial"/>
          <w:lang w:eastAsia="de-DE"/>
        </w:rPr>
      </w:pPr>
      <w:r w:rsidRPr="00994100">
        <w:rPr>
          <w:rFonts w:ascii="Arial" w:eastAsia="Calibri" w:hAnsi="Arial" w:cs="Arial"/>
          <w:lang w:eastAsia="de-DE"/>
        </w:rPr>
        <w:t xml:space="preserve">und das Leben, das du in uns und überall um uns herum entstehen lässt, </w:t>
      </w:r>
    </w:p>
    <w:p w14:paraId="3BA512D4" w14:textId="77777777" w:rsidR="00237CE3" w:rsidRPr="00994100" w:rsidRDefault="00237CE3" w:rsidP="00237CE3">
      <w:pPr>
        <w:autoSpaceDE w:val="0"/>
        <w:autoSpaceDN w:val="0"/>
        <w:adjustRightInd w:val="0"/>
        <w:spacing w:line="360" w:lineRule="auto"/>
        <w:rPr>
          <w:rFonts w:ascii="Arial" w:eastAsia="Calibri" w:hAnsi="Arial" w:cs="Arial"/>
          <w:lang w:eastAsia="de-DE"/>
        </w:rPr>
      </w:pPr>
      <w:r w:rsidRPr="00994100">
        <w:rPr>
          <w:rFonts w:ascii="Arial" w:eastAsia="Calibri" w:hAnsi="Arial" w:cs="Arial"/>
          <w:lang w:eastAsia="de-DE"/>
        </w:rPr>
        <w:t>zur Entfaltung zu bringen.</w:t>
      </w:r>
    </w:p>
    <w:p w14:paraId="46D01A52" w14:textId="77777777" w:rsidR="00237CE3" w:rsidRPr="00994100" w:rsidRDefault="00237CE3" w:rsidP="00237CE3">
      <w:pPr>
        <w:autoSpaceDE w:val="0"/>
        <w:autoSpaceDN w:val="0"/>
        <w:adjustRightInd w:val="0"/>
        <w:spacing w:after="0" w:line="360" w:lineRule="auto"/>
        <w:rPr>
          <w:rFonts w:ascii="Arial" w:eastAsia="Calibri" w:hAnsi="Arial" w:cs="Arial"/>
          <w:lang w:eastAsia="de-DE"/>
        </w:rPr>
      </w:pPr>
      <w:r w:rsidRPr="00994100">
        <w:rPr>
          <w:rFonts w:ascii="Arial" w:eastAsia="Calibri" w:hAnsi="Arial" w:cs="Arial"/>
          <w:lang w:eastAsia="de-DE"/>
        </w:rPr>
        <w:t xml:space="preserve">Hilf ihnen, Herr, dass sie ihre Berufung wahrnehmen können: </w:t>
      </w:r>
    </w:p>
    <w:p w14:paraId="388E8452" w14:textId="77777777" w:rsidR="00237CE3" w:rsidRPr="00994100" w:rsidRDefault="00237CE3" w:rsidP="00237CE3">
      <w:pPr>
        <w:autoSpaceDE w:val="0"/>
        <w:autoSpaceDN w:val="0"/>
        <w:adjustRightInd w:val="0"/>
        <w:spacing w:after="0" w:line="360" w:lineRule="auto"/>
        <w:rPr>
          <w:rFonts w:ascii="Arial" w:eastAsia="Calibri" w:hAnsi="Arial" w:cs="Arial"/>
          <w:lang w:eastAsia="de-DE"/>
        </w:rPr>
      </w:pPr>
      <w:r w:rsidRPr="00994100">
        <w:rPr>
          <w:rFonts w:ascii="Arial" w:eastAsia="Calibri" w:hAnsi="Arial" w:cs="Arial"/>
          <w:lang w:eastAsia="de-DE"/>
        </w:rPr>
        <w:t xml:space="preserve">erziehen und beschützen, </w:t>
      </w:r>
    </w:p>
    <w:p w14:paraId="4E771109" w14:textId="77777777" w:rsidR="00237CE3" w:rsidRPr="00994100" w:rsidRDefault="00237CE3" w:rsidP="00237CE3">
      <w:pPr>
        <w:autoSpaceDE w:val="0"/>
        <w:autoSpaceDN w:val="0"/>
        <w:adjustRightInd w:val="0"/>
        <w:spacing w:after="0" w:line="360" w:lineRule="auto"/>
        <w:rPr>
          <w:rFonts w:ascii="Arial" w:eastAsia="Calibri" w:hAnsi="Arial" w:cs="Arial"/>
          <w:lang w:eastAsia="de-DE"/>
        </w:rPr>
      </w:pPr>
      <w:r w:rsidRPr="00994100">
        <w:rPr>
          <w:rFonts w:ascii="Arial" w:eastAsia="Calibri" w:hAnsi="Arial" w:cs="Arial"/>
          <w:lang w:eastAsia="de-DE"/>
        </w:rPr>
        <w:t xml:space="preserve">sich sorgen um Menschlichkeit, </w:t>
      </w:r>
    </w:p>
    <w:p w14:paraId="48D5588A" w14:textId="77777777" w:rsidR="00237CE3" w:rsidRPr="00994100" w:rsidRDefault="00237CE3" w:rsidP="00237CE3">
      <w:pPr>
        <w:autoSpaceDE w:val="0"/>
        <w:autoSpaceDN w:val="0"/>
        <w:adjustRightInd w:val="0"/>
        <w:spacing w:after="0" w:line="360" w:lineRule="auto"/>
        <w:rPr>
          <w:rFonts w:ascii="Arial" w:eastAsia="Calibri" w:hAnsi="Arial" w:cs="Arial"/>
          <w:lang w:eastAsia="de-DE"/>
        </w:rPr>
      </w:pPr>
      <w:r w:rsidRPr="00994100">
        <w:rPr>
          <w:rFonts w:ascii="Arial" w:eastAsia="Calibri" w:hAnsi="Arial" w:cs="Arial"/>
          <w:lang w:eastAsia="de-DE"/>
        </w:rPr>
        <w:t xml:space="preserve">um ihre Seele, </w:t>
      </w:r>
    </w:p>
    <w:p w14:paraId="3BB290E8" w14:textId="77777777" w:rsidR="00237CE3" w:rsidRPr="00994100" w:rsidRDefault="00237CE3" w:rsidP="00237CE3">
      <w:pPr>
        <w:autoSpaceDE w:val="0"/>
        <w:autoSpaceDN w:val="0"/>
        <w:adjustRightInd w:val="0"/>
        <w:spacing w:line="360" w:lineRule="auto"/>
        <w:rPr>
          <w:rFonts w:ascii="Arial" w:eastAsia="Calibri" w:hAnsi="Arial" w:cs="Arial"/>
          <w:lang w:eastAsia="de-DE"/>
        </w:rPr>
      </w:pPr>
      <w:r w:rsidRPr="00994100">
        <w:rPr>
          <w:rFonts w:ascii="Arial" w:eastAsia="Calibri" w:hAnsi="Arial" w:cs="Arial"/>
          <w:lang w:eastAsia="de-DE"/>
        </w:rPr>
        <w:t xml:space="preserve">ihren Körper und ihren Geist. </w:t>
      </w:r>
    </w:p>
    <w:p w14:paraId="4C6DE7E7" w14:textId="77777777" w:rsidR="00237CE3" w:rsidRPr="00994100" w:rsidRDefault="00237CE3" w:rsidP="00237CE3">
      <w:pPr>
        <w:autoSpaceDE w:val="0"/>
        <w:autoSpaceDN w:val="0"/>
        <w:adjustRightInd w:val="0"/>
        <w:spacing w:after="0" w:line="360" w:lineRule="auto"/>
        <w:rPr>
          <w:rFonts w:ascii="Arial" w:eastAsia="Calibri" w:hAnsi="Arial" w:cs="Arial"/>
          <w:lang w:eastAsia="de-DE"/>
        </w:rPr>
      </w:pPr>
      <w:r w:rsidRPr="00994100">
        <w:rPr>
          <w:rFonts w:ascii="Arial" w:eastAsia="Calibri" w:hAnsi="Arial" w:cs="Arial"/>
          <w:lang w:eastAsia="de-DE"/>
        </w:rPr>
        <w:t xml:space="preserve">Gib ihnen die Kraft, auch andere in ihrer Würde wachsen zu lassen, </w:t>
      </w:r>
    </w:p>
    <w:p w14:paraId="2F6657AB" w14:textId="77777777" w:rsidR="00237CE3" w:rsidRPr="00994100" w:rsidRDefault="00237CE3" w:rsidP="00237CE3">
      <w:pPr>
        <w:autoSpaceDE w:val="0"/>
        <w:autoSpaceDN w:val="0"/>
        <w:adjustRightInd w:val="0"/>
        <w:spacing w:after="0" w:line="360" w:lineRule="auto"/>
        <w:rPr>
          <w:rFonts w:ascii="Arial" w:eastAsia="Calibri" w:hAnsi="Arial" w:cs="Arial"/>
          <w:lang w:eastAsia="de-DE"/>
        </w:rPr>
      </w:pPr>
      <w:r w:rsidRPr="00994100">
        <w:rPr>
          <w:rFonts w:ascii="Arial" w:eastAsia="Calibri" w:hAnsi="Arial" w:cs="Arial"/>
          <w:lang w:eastAsia="de-DE"/>
        </w:rPr>
        <w:t xml:space="preserve">zu verantwortungsbewussten Menschen zu werden, </w:t>
      </w:r>
    </w:p>
    <w:p w14:paraId="043E114B" w14:textId="77777777" w:rsidR="00237CE3" w:rsidRPr="00994100" w:rsidRDefault="00237CE3" w:rsidP="00237CE3">
      <w:pPr>
        <w:autoSpaceDE w:val="0"/>
        <w:autoSpaceDN w:val="0"/>
        <w:adjustRightInd w:val="0"/>
        <w:spacing w:after="0" w:line="360" w:lineRule="auto"/>
        <w:rPr>
          <w:rFonts w:ascii="Arial" w:eastAsia="Calibri" w:hAnsi="Arial" w:cs="Arial"/>
          <w:lang w:eastAsia="de-DE"/>
        </w:rPr>
      </w:pPr>
      <w:r w:rsidRPr="00994100">
        <w:rPr>
          <w:rFonts w:ascii="Arial" w:eastAsia="Calibri" w:hAnsi="Arial" w:cs="Arial"/>
          <w:lang w:eastAsia="de-DE"/>
        </w:rPr>
        <w:t>zu Akteur</w:t>
      </w:r>
      <w:r>
        <w:rPr>
          <w:rFonts w:ascii="Arial" w:eastAsia="Calibri" w:hAnsi="Arial" w:cs="Arial"/>
          <w:lang w:eastAsia="de-DE"/>
        </w:rPr>
        <w:t>inn</w:t>
      </w:r>
      <w:r w:rsidRPr="00994100">
        <w:rPr>
          <w:rFonts w:ascii="Arial" w:eastAsia="Calibri" w:hAnsi="Arial" w:cs="Arial"/>
          <w:lang w:eastAsia="de-DE"/>
        </w:rPr>
        <w:t xml:space="preserve">en des gesellschaftlichen Wandels. </w:t>
      </w:r>
    </w:p>
    <w:p w14:paraId="5C2A1960" w14:textId="77777777" w:rsidR="00237CE3" w:rsidRPr="00994100" w:rsidRDefault="00237CE3" w:rsidP="00237CE3">
      <w:pPr>
        <w:autoSpaceDE w:val="0"/>
        <w:autoSpaceDN w:val="0"/>
        <w:adjustRightInd w:val="0"/>
        <w:spacing w:after="0" w:line="360" w:lineRule="auto"/>
        <w:rPr>
          <w:rFonts w:ascii="Arial" w:eastAsia="Calibri" w:hAnsi="Arial" w:cs="Arial"/>
          <w:lang w:eastAsia="de-DE"/>
        </w:rPr>
      </w:pPr>
      <w:r w:rsidRPr="00994100">
        <w:rPr>
          <w:rFonts w:ascii="Arial" w:eastAsia="Calibri" w:hAnsi="Arial" w:cs="Arial"/>
          <w:lang w:eastAsia="de-DE"/>
        </w:rPr>
        <w:t>Insbesondere junge Mädchen,</w:t>
      </w:r>
    </w:p>
    <w:p w14:paraId="561C5B61" w14:textId="77777777" w:rsidR="00237CE3" w:rsidRPr="00994100" w:rsidRDefault="00237CE3" w:rsidP="00237CE3">
      <w:pPr>
        <w:autoSpaceDE w:val="0"/>
        <w:autoSpaceDN w:val="0"/>
        <w:adjustRightInd w:val="0"/>
        <w:spacing w:line="360" w:lineRule="auto"/>
        <w:rPr>
          <w:rFonts w:ascii="Arial" w:eastAsia="Calibri" w:hAnsi="Arial" w:cs="Arial"/>
          <w:lang w:eastAsia="de-DE"/>
        </w:rPr>
      </w:pPr>
      <w:r w:rsidRPr="00994100">
        <w:rPr>
          <w:rFonts w:ascii="Arial" w:eastAsia="Calibri" w:hAnsi="Arial" w:cs="Arial"/>
          <w:lang w:eastAsia="de-DE"/>
        </w:rPr>
        <w:t>die morgen ihrerseits dein Lebenswerk weitertragen werden.</w:t>
      </w:r>
    </w:p>
    <w:p w14:paraId="18EA7A79" w14:textId="77777777" w:rsidR="00237CE3" w:rsidRPr="00994100" w:rsidRDefault="00237CE3" w:rsidP="00237CE3">
      <w:pPr>
        <w:autoSpaceDE w:val="0"/>
        <w:autoSpaceDN w:val="0"/>
        <w:adjustRightInd w:val="0"/>
        <w:spacing w:after="0" w:line="360" w:lineRule="auto"/>
        <w:rPr>
          <w:rFonts w:ascii="Arial" w:eastAsia="Calibri" w:hAnsi="Arial" w:cs="Arial"/>
          <w:lang w:eastAsia="de-DE"/>
        </w:rPr>
      </w:pPr>
      <w:r w:rsidRPr="00994100">
        <w:rPr>
          <w:rFonts w:ascii="Arial" w:eastAsia="Calibri" w:hAnsi="Arial" w:cs="Arial"/>
          <w:lang w:eastAsia="de-DE"/>
        </w:rPr>
        <w:t xml:space="preserve">Beschütze sie und führe sie, </w:t>
      </w:r>
    </w:p>
    <w:p w14:paraId="76692C73" w14:textId="77777777" w:rsidR="00237CE3" w:rsidRPr="00994100" w:rsidRDefault="00237CE3" w:rsidP="00237CE3">
      <w:pPr>
        <w:autoSpaceDE w:val="0"/>
        <w:autoSpaceDN w:val="0"/>
        <w:adjustRightInd w:val="0"/>
        <w:spacing w:line="360" w:lineRule="auto"/>
        <w:rPr>
          <w:rFonts w:ascii="Arial" w:eastAsia="Calibri" w:hAnsi="Arial" w:cs="Arial"/>
          <w:lang w:eastAsia="de-DE"/>
        </w:rPr>
      </w:pPr>
      <w:r w:rsidRPr="00994100">
        <w:rPr>
          <w:rFonts w:ascii="Arial" w:eastAsia="Calibri" w:hAnsi="Arial" w:cs="Arial"/>
          <w:lang w:eastAsia="de-DE"/>
        </w:rPr>
        <w:t xml:space="preserve">damit sie für alle ein Vorbild der Nächstenliebe sein können. </w:t>
      </w:r>
    </w:p>
    <w:p w14:paraId="3BDB3655" w14:textId="77777777" w:rsidR="00237CE3" w:rsidRPr="00994100" w:rsidRDefault="00237CE3" w:rsidP="00237CE3">
      <w:pPr>
        <w:autoSpaceDE w:val="0"/>
        <w:autoSpaceDN w:val="0"/>
        <w:adjustRightInd w:val="0"/>
        <w:spacing w:after="0" w:line="360" w:lineRule="auto"/>
        <w:rPr>
          <w:rFonts w:ascii="Arial" w:eastAsia="Calibri" w:hAnsi="Arial" w:cs="Arial"/>
          <w:lang w:eastAsia="de-DE"/>
        </w:rPr>
      </w:pPr>
      <w:r w:rsidRPr="00994100">
        <w:rPr>
          <w:rFonts w:ascii="Arial" w:eastAsia="Calibri" w:hAnsi="Arial" w:cs="Arial"/>
          <w:lang w:eastAsia="de-DE"/>
        </w:rPr>
        <w:lastRenderedPageBreak/>
        <w:t>Und ich, Herr, wende mich an dich:</w:t>
      </w:r>
    </w:p>
    <w:p w14:paraId="63C02CC6" w14:textId="77777777" w:rsidR="00237CE3" w:rsidRPr="00994100" w:rsidRDefault="00237CE3" w:rsidP="00237CE3">
      <w:pPr>
        <w:autoSpaceDE w:val="0"/>
        <w:autoSpaceDN w:val="0"/>
        <w:adjustRightInd w:val="0"/>
        <w:spacing w:after="0" w:line="360" w:lineRule="auto"/>
        <w:rPr>
          <w:rFonts w:ascii="Arial" w:eastAsia="Calibri" w:hAnsi="Arial" w:cs="Arial"/>
          <w:lang w:eastAsia="de-DE"/>
        </w:rPr>
      </w:pPr>
      <w:r w:rsidRPr="00994100">
        <w:rPr>
          <w:rFonts w:ascii="Arial" w:eastAsia="Calibri" w:hAnsi="Arial" w:cs="Arial"/>
          <w:lang w:eastAsia="de-DE"/>
        </w:rPr>
        <w:t xml:space="preserve">Gib mir ein Ohr, das den Schrei der Frauen hört, </w:t>
      </w:r>
    </w:p>
    <w:p w14:paraId="5E829639" w14:textId="77777777" w:rsidR="00237CE3" w:rsidRPr="00994100" w:rsidRDefault="00237CE3" w:rsidP="00237CE3">
      <w:pPr>
        <w:autoSpaceDE w:val="0"/>
        <w:autoSpaceDN w:val="0"/>
        <w:adjustRightInd w:val="0"/>
        <w:spacing w:after="0" w:line="360" w:lineRule="auto"/>
        <w:rPr>
          <w:rFonts w:ascii="Arial" w:eastAsia="Calibri" w:hAnsi="Arial" w:cs="Arial"/>
          <w:lang w:eastAsia="de-DE"/>
        </w:rPr>
      </w:pPr>
      <w:r w:rsidRPr="00994100">
        <w:rPr>
          <w:rFonts w:ascii="Arial" w:eastAsia="Calibri" w:hAnsi="Arial" w:cs="Arial"/>
          <w:lang w:eastAsia="de-DE"/>
        </w:rPr>
        <w:t xml:space="preserve">die in der ganzen Welt Opfer von Gewalt sind, </w:t>
      </w:r>
    </w:p>
    <w:p w14:paraId="52C9F0EE" w14:textId="77777777" w:rsidR="00237CE3" w:rsidRPr="00994100" w:rsidRDefault="00237CE3" w:rsidP="00237CE3">
      <w:pPr>
        <w:autoSpaceDE w:val="0"/>
        <w:autoSpaceDN w:val="0"/>
        <w:adjustRightInd w:val="0"/>
        <w:spacing w:after="0" w:line="360" w:lineRule="auto"/>
        <w:rPr>
          <w:rFonts w:ascii="Arial" w:eastAsia="Calibri" w:hAnsi="Arial" w:cs="Arial"/>
          <w:lang w:eastAsia="de-DE"/>
        </w:rPr>
      </w:pPr>
      <w:r w:rsidRPr="00994100">
        <w:rPr>
          <w:rFonts w:ascii="Arial" w:eastAsia="Calibri" w:hAnsi="Arial" w:cs="Arial"/>
          <w:lang w:eastAsia="de-DE"/>
        </w:rPr>
        <w:t xml:space="preserve">damit ich dir ihren Schmerz anvertrauen kann. </w:t>
      </w:r>
    </w:p>
    <w:p w14:paraId="282CCDB4" w14:textId="77777777" w:rsidR="00237CE3" w:rsidRPr="00994100" w:rsidRDefault="00237CE3" w:rsidP="00237CE3">
      <w:pPr>
        <w:autoSpaceDE w:val="0"/>
        <w:autoSpaceDN w:val="0"/>
        <w:adjustRightInd w:val="0"/>
        <w:spacing w:after="0" w:line="360" w:lineRule="auto"/>
        <w:rPr>
          <w:rFonts w:ascii="Arial" w:eastAsia="Calibri" w:hAnsi="Arial" w:cs="Arial"/>
          <w:lang w:eastAsia="de-DE"/>
        </w:rPr>
      </w:pPr>
      <w:r w:rsidRPr="00994100">
        <w:rPr>
          <w:rFonts w:ascii="Arial" w:eastAsia="Calibri" w:hAnsi="Arial" w:cs="Arial"/>
          <w:lang w:eastAsia="de-DE"/>
        </w:rPr>
        <w:t xml:space="preserve">Gib mir Kraft, dass ich mich dafür einsetze, </w:t>
      </w:r>
    </w:p>
    <w:p w14:paraId="59DC33CD" w14:textId="77777777" w:rsidR="00237CE3" w:rsidRPr="00994100" w:rsidRDefault="00237CE3" w:rsidP="00237CE3">
      <w:pPr>
        <w:autoSpaceDE w:val="0"/>
        <w:autoSpaceDN w:val="0"/>
        <w:adjustRightInd w:val="0"/>
        <w:spacing w:after="0" w:line="360" w:lineRule="auto"/>
        <w:rPr>
          <w:rFonts w:ascii="Arial" w:eastAsia="Calibri" w:hAnsi="Arial" w:cs="Arial"/>
          <w:lang w:eastAsia="de-DE"/>
        </w:rPr>
      </w:pPr>
      <w:r w:rsidRPr="00994100">
        <w:rPr>
          <w:rFonts w:ascii="Arial" w:eastAsia="Calibri" w:hAnsi="Arial" w:cs="Arial"/>
          <w:lang w:eastAsia="de-DE"/>
        </w:rPr>
        <w:t>dass das Leid um mich herum gelindert wird.</w:t>
      </w:r>
    </w:p>
    <w:p w14:paraId="6FBC2F43" w14:textId="77777777" w:rsidR="00237CE3" w:rsidRPr="00994100" w:rsidRDefault="00237CE3" w:rsidP="00237CE3">
      <w:pPr>
        <w:autoSpaceDE w:val="0"/>
        <w:autoSpaceDN w:val="0"/>
        <w:adjustRightInd w:val="0"/>
        <w:spacing w:after="0" w:line="360" w:lineRule="auto"/>
        <w:rPr>
          <w:rFonts w:ascii="Arial" w:eastAsia="Calibri" w:hAnsi="Arial" w:cs="Arial"/>
          <w:lang w:eastAsia="de-DE"/>
        </w:rPr>
      </w:pPr>
    </w:p>
    <w:p w14:paraId="216E1DD8" w14:textId="77777777" w:rsidR="00237CE3" w:rsidRPr="00994100" w:rsidRDefault="00237CE3" w:rsidP="00237CE3">
      <w:pPr>
        <w:autoSpaceDE w:val="0"/>
        <w:autoSpaceDN w:val="0"/>
        <w:adjustRightInd w:val="0"/>
        <w:spacing w:after="0" w:line="360" w:lineRule="auto"/>
        <w:rPr>
          <w:rFonts w:ascii="Arial" w:eastAsia="Calibri" w:hAnsi="Arial" w:cs="Arial"/>
          <w:lang w:eastAsia="de-DE"/>
        </w:rPr>
      </w:pPr>
      <w:r w:rsidRPr="00994100">
        <w:rPr>
          <w:rFonts w:ascii="Arial" w:eastAsia="Calibri" w:hAnsi="Arial" w:cs="Arial"/>
          <w:lang w:eastAsia="de-DE"/>
        </w:rPr>
        <w:t xml:space="preserve">Hilf, dass ich </w:t>
      </w:r>
      <w:r>
        <w:rPr>
          <w:rFonts w:ascii="Arial" w:eastAsia="Calibri" w:hAnsi="Arial" w:cs="Arial"/>
          <w:lang w:eastAsia="de-DE"/>
        </w:rPr>
        <w:t>d</w:t>
      </w:r>
      <w:r w:rsidRPr="00994100">
        <w:rPr>
          <w:rFonts w:ascii="Arial" w:eastAsia="Calibri" w:hAnsi="Arial" w:cs="Arial"/>
          <w:lang w:eastAsia="de-DE"/>
        </w:rPr>
        <w:t xml:space="preserve">ich suche überall! </w:t>
      </w:r>
    </w:p>
    <w:p w14:paraId="187BAEBA" w14:textId="77777777" w:rsidR="00237CE3" w:rsidRPr="00994100" w:rsidRDefault="00237CE3" w:rsidP="00237CE3">
      <w:pPr>
        <w:autoSpaceDE w:val="0"/>
        <w:autoSpaceDN w:val="0"/>
        <w:adjustRightInd w:val="0"/>
        <w:spacing w:after="0" w:line="360" w:lineRule="auto"/>
        <w:rPr>
          <w:rFonts w:ascii="Arial" w:eastAsia="Calibri" w:hAnsi="Arial" w:cs="Arial"/>
          <w:lang w:eastAsia="de-DE"/>
        </w:rPr>
      </w:pPr>
      <w:r w:rsidRPr="00994100">
        <w:rPr>
          <w:rFonts w:ascii="Arial" w:eastAsia="Calibri" w:hAnsi="Arial" w:cs="Arial"/>
          <w:lang w:eastAsia="de-DE"/>
        </w:rPr>
        <w:t xml:space="preserve">Jeden Tag, </w:t>
      </w:r>
    </w:p>
    <w:p w14:paraId="5BEAE571" w14:textId="77777777" w:rsidR="00237CE3" w:rsidRPr="00994100" w:rsidRDefault="00237CE3" w:rsidP="00237CE3">
      <w:pPr>
        <w:autoSpaceDE w:val="0"/>
        <w:autoSpaceDN w:val="0"/>
        <w:adjustRightInd w:val="0"/>
        <w:spacing w:after="0" w:line="360" w:lineRule="auto"/>
        <w:rPr>
          <w:rFonts w:ascii="Arial" w:eastAsia="Calibri" w:hAnsi="Arial" w:cs="Arial"/>
          <w:lang w:eastAsia="de-DE"/>
        </w:rPr>
      </w:pPr>
      <w:r w:rsidRPr="00994100">
        <w:rPr>
          <w:rFonts w:ascii="Arial" w:eastAsia="Calibri" w:hAnsi="Arial" w:cs="Arial"/>
          <w:lang w:eastAsia="de-DE"/>
        </w:rPr>
        <w:t>jede Stunde</w:t>
      </w:r>
      <w:r>
        <w:rPr>
          <w:rFonts w:ascii="Arial" w:eastAsia="Calibri" w:hAnsi="Arial" w:cs="Arial"/>
          <w:lang w:eastAsia="de-DE"/>
        </w:rPr>
        <w:t>,</w:t>
      </w:r>
      <w:r w:rsidRPr="00994100">
        <w:rPr>
          <w:rFonts w:ascii="Arial" w:eastAsia="Calibri" w:hAnsi="Arial" w:cs="Arial"/>
          <w:lang w:eastAsia="de-DE"/>
        </w:rPr>
        <w:t xml:space="preserve"> </w:t>
      </w:r>
    </w:p>
    <w:p w14:paraId="5D711204" w14:textId="77777777" w:rsidR="00237CE3" w:rsidRPr="00994100" w:rsidRDefault="00237CE3" w:rsidP="00237CE3">
      <w:pPr>
        <w:autoSpaceDE w:val="0"/>
        <w:autoSpaceDN w:val="0"/>
        <w:adjustRightInd w:val="0"/>
        <w:spacing w:after="0" w:line="360" w:lineRule="auto"/>
        <w:rPr>
          <w:rFonts w:ascii="Arial" w:eastAsia="Calibri" w:hAnsi="Arial" w:cs="Arial"/>
          <w:lang w:eastAsia="de-DE"/>
        </w:rPr>
      </w:pPr>
      <w:r w:rsidRPr="00994100">
        <w:rPr>
          <w:rFonts w:ascii="Arial" w:eastAsia="Calibri" w:hAnsi="Arial" w:cs="Arial"/>
          <w:lang w:eastAsia="de-DE"/>
        </w:rPr>
        <w:t xml:space="preserve">in meinem Schmerz und in meiner Freude! </w:t>
      </w:r>
    </w:p>
    <w:p w14:paraId="55CD07DB" w14:textId="77777777" w:rsidR="00237CE3" w:rsidRPr="00994100" w:rsidRDefault="00237CE3" w:rsidP="00237CE3">
      <w:pPr>
        <w:autoSpaceDE w:val="0"/>
        <w:autoSpaceDN w:val="0"/>
        <w:adjustRightInd w:val="0"/>
        <w:spacing w:line="360" w:lineRule="auto"/>
        <w:rPr>
          <w:rFonts w:ascii="Arial" w:eastAsia="Calibri" w:hAnsi="Arial" w:cs="Arial"/>
          <w:lang w:eastAsia="de-DE"/>
        </w:rPr>
      </w:pPr>
      <w:r w:rsidRPr="00994100">
        <w:rPr>
          <w:rFonts w:ascii="Arial" w:eastAsia="Calibri" w:hAnsi="Arial" w:cs="Arial"/>
          <w:lang w:eastAsia="de-DE"/>
        </w:rPr>
        <w:t>Lass mich dein Gesicht suchen und das Verborgene sehen.</w:t>
      </w:r>
    </w:p>
    <w:p w14:paraId="35B345AF" w14:textId="77777777" w:rsidR="00237CE3" w:rsidRPr="00994100" w:rsidRDefault="00237CE3" w:rsidP="00237CE3">
      <w:pPr>
        <w:autoSpaceDE w:val="0"/>
        <w:autoSpaceDN w:val="0"/>
        <w:adjustRightInd w:val="0"/>
        <w:spacing w:after="0" w:line="360" w:lineRule="auto"/>
        <w:rPr>
          <w:rFonts w:ascii="Arial" w:eastAsia="Calibri" w:hAnsi="Arial" w:cs="Arial"/>
          <w:lang w:eastAsia="de-DE"/>
        </w:rPr>
      </w:pPr>
      <w:r w:rsidRPr="00994100">
        <w:rPr>
          <w:rFonts w:ascii="Arial" w:eastAsia="Calibri" w:hAnsi="Arial" w:cs="Arial"/>
          <w:lang w:eastAsia="de-DE"/>
        </w:rPr>
        <w:t xml:space="preserve">Aus </w:t>
      </w:r>
      <w:r>
        <w:rPr>
          <w:rFonts w:ascii="Arial" w:eastAsia="Calibri" w:hAnsi="Arial" w:cs="Arial"/>
          <w:lang w:eastAsia="de-DE"/>
        </w:rPr>
        <w:t>d</w:t>
      </w:r>
      <w:r w:rsidRPr="00994100">
        <w:rPr>
          <w:rFonts w:ascii="Arial" w:eastAsia="Calibri" w:hAnsi="Arial" w:cs="Arial"/>
          <w:lang w:eastAsia="de-DE"/>
        </w:rPr>
        <w:t>ir will ich meine Kraft schöpfen, Herr,</w:t>
      </w:r>
    </w:p>
    <w:p w14:paraId="39851E58" w14:textId="77777777" w:rsidR="00237CE3" w:rsidRPr="00994100" w:rsidRDefault="00237CE3" w:rsidP="00237CE3">
      <w:pPr>
        <w:autoSpaceDE w:val="0"/>
        <w:autoSpaceDN w:val="0"/>
        <w:adjustRightInd w:val="0"/>
        <w:spacing w:after="0" w:line="360" w:lineRule="auto"/>
        <w:rPr>
          <w:rFonts w:ascii="Arial" w:eastAsia="Calibri" w:hAnsi="Arial" w:cs="Arial"/>
          <w:lang w:eastAsia="de-DE"/>
        </w:rPr>
      </w:pPr>
      <w:r w:rsidRPr="00994100">
        <w:rPr>
          <w:rFonts w:ascii="Arial" w:eastAsia="Calibri" w:hAnsi="Arial" w:cs="Arial"/>
          <w:lang w:eastAsia="de-DE"/>
        </w:rPr>
        <w:t>Amen.</w:t>
      </w:r>
    </w:p>
    <w:p w14:paraId="42E9F2A8" w14:textId="77777777" w:rsidR="00237CE3" w:rsidRPr="00994100" w:rsidRDefault="00237CE3" w:rsidP="00237CE3">
      <w:pPr>
        <w:autoSpaceDE w:val="0"/>
        <w:autoSpaceDN w:val="0"/>
        <w:adjustRightInd w:val="0"/>
        <w:spacing w:after="0" w:line="360" w:lineRule="auto"/>
        <w:rPr>
          <w:rFonts w:ascii="Arial" w:eastAsia="Calibri" w:hAnsi="Arial" w:cs="Arial"/>
          <w:lang w:eastAsia="de-DE"/>
        </w:rPr>
      </w:pPr>
    </w:p>
    <w:p w14:paraId="240EE4F5" w14:textId="77777777" w:rsidR="00237CE3" w:rsidRPr="00994100" w:rsidRDefault="00237CE3" w:rsidP="00237CE3">
      <w:pPr>
        <w:spacing w:after="0" w:line="240" w:lineRule="auto"/>
        <w:rPr>
          <w:rFonts w:ascii="Calibri" w:eastAsia="Calibri" w:hAnsi="Calibri" w:cs="Times New Roman"/>
          <w:iCs/>
          <w:sz w:val="16"/>
          <w:szCs w:val="16"/>
        </w:rPr>
      </w:pPr>
    </w:p>
    <w:p w14:paraId="6A72613E" w14:textId="77777777" w:rsidR="00237CE3" w:rsidRPr="00994100" w:rsidRDefault="00237CE3" w:rsidP="00237CE3">
      <w:pPr>
        <w:spacing w:after="0" w:line="240" w:lineRule="auto"/>
        <w:rPr>
          <w:rFonts w:ascii="Calibri" w:eastAsia="Calibri" w:hAnsi="Calibri" w:cs="Times New Roman"/>
          <w:iCs/>
          <w:sz w:val="16"/>
          <w:szCs w:val="16"/>
        </w:rPr>
      </w:pPr>
    </w:p>
    <w:p w14:paraId="41098A59" w14:textId="77777777" w:rsidR="00237CE3" w:rsidRPr="00994100" w:rsidRDefault="00237CE3" w:rsidP="00237CE3">
      <w:pPr>
        <w:spacing w:after="0" w:line="240" w:lineRule="auto"/>
        <w:rPr>
          <w:rFonts w:ascii="Calibri" w:eastAsia="Calibri" w:hAnsi="Calibri" w:cs="Times New Roman"/>
          <w:iCs/>
          <w:sz w:val="16"/>
          <w:szCs w:val="16"/>
        </w:rPr>
      </w:pPr>
      <w:r w:rsidRPr="00994100">
        <w:rPr>
          <w:rFonts w:ascii="Calibri" w:eastAsia="Calibri" w:hAnsi="Calibri" w:cs="Times New Roman"/>
          <w:iCs/>
          <w:sz w:val="16"/>
          <w:szCs w:val="16"/>
        </w:rPr>
        <w:t>Die Projekte der diesjährigen Fastenaktion in Madagaskar stehen beispielhaft für die vielen Misereor-Projekte.</w:t>
      </w:r>
    </w:p>
    <w:p w14:paraId="260D57B8" w14:textId="77777777" w:rsidR="00237CE3" w:rsidRPr="00994100" w:rsidRDefault="00237CE3" w:rsidP="00237CE3">
      <w:pPr>
        <w:spacing w:after="0" w:line="240" w:lineRule="auto"/>
        <w:rPr>
          <w:rFonts w:ascii="Calibri" w:eastAsia="Calibri" w:hAnsi="Calibri" w:cs="Times New Roman"/>
          <w:iCs/>
          <w:sz w:val="16"/>
          <w:szCs w:val="16"/>
        </w:rPr>
      </w:pPr>
      <w:r w:rsidRPr="00994100">
        <w:rPr>
          <w:rFonts w:ascii="Calibri" w:eastAsia="Calibri" w:hAnsi="Calibri" w:cs="Times New Roman"/>
          <w:iCs/>
          <w:sz w:val="16"/>
          <w:szCs w:val="16"/>
        </w:rPr>
        <w:t>Bitte unterstützen Sie mit Ihren Spenden zur Fastenaktion diese Arbeit von Misereor in Afrika, Asien und Lateinamerika.</w:t>
      </w:r>
    </w:p>
    <w:p w14:paraId="68EAEA15" w14:textId="77777777" w:rsidR="00237CE3" w:rsidRPr="00994100" w:rsidRDefault="00237CE3" w:rsidP="00237CE3">
      <w:pPr>
        <w:spacing w:after="0" w:line="240" w:lineRule="auto"/>
        <w:rPr>
          <w:rFonts w:ascii="Calibri" w:eastAsia="Calibri" w:hAnsi="Calibri" w:cs="Times New Roman"/>
          <w:iCs/>
          <w:sz w:val="16"/>
          <w:szCs w:val="16"/>
        </w:rPr>
      </w:pPr>
      <w:r w:rsidRPr="00994100">
        <w:rPr>
          <w:rFonts w:ascii="Calibri" w:eastAsia="Calibri" w:hAnsi="Calibri" w:cs="Times New Roman"/>
          <w:iCs/>
          <w:sz w:val="16"/>
          <w:szCs w:val="16"/>
        </w:rPr>
        <w:t>IBAN DE75 3706 0193 0000 1010 10</w:t>
      </w:r>
    </w:p>
    <w:p w14:paraId="17232955" w14:textId="77777777" w:rsidR="00237CE3" w:rsidRPr="00994100" w:rsidRDefault="00237CE3" w:rsidP="00237CE3">
      <w:pPr>
        <w:spacing w:after="0" w:line="240" w:lineRule="auto"/>
        <w:rPr>
          <w:rFonts w:ascii="Calibri" w:eastAsia="Calibri" w:hAnsi="Calibri" w:cs="Times New Roman"/>
          <w:iCs/>
          <w:sz w:val="16"/>
          <w:szCs w:val="16"/>
        </w:rPr>
      </w:pPr>
      <w:r w:rsidRPr="00994100">
        <w:rPr>
          <w:rFonts w:ascii="Calibri" w:eastAsia="Calibri" w:hAnsi="Calibri" w:cs="Times New Roman"/>
          <w:iCs/>
          <w:sz w:val="16"/>
          <w:szCs w:val="16"/>
        </w:rPr>
        <w:t>Kennwort Fastenaktion S07841</w:t>
      </w:r>
    </w:p>
    <w:p w14:paraId="3AF56577" w14:textId="77777777" w:rsidR="00237CE3" w:rsidRPr="00994100" w:rsidRDefault="00237CE3" w:rsidP="00237CE3">
      <w:pPr>
        <w:spacing w:after="0" w:line="240" w:lineRule="auto"/>
        <w:rPr>
          <w:rFonts w:ascii="Calibri" w:eastAsia="Calibri" w:hAnsi="Calibri" w:cs="Times New Roman"/>
          <w:iCs/>
          <w:sz w:val="16"/>
          <w:szCs w:val="16"/>
        </w:rPr>
      </w:pPr>
      <w:r w:rsidRPr="00994100">
        <w:rPr>
          <w:rFonts w:ascii="Calibri" w:eastAsia="Calibri" w:hAnsi="Calibri" w:cs="Times New Roman"/>
          <w:iCs/>
          <w:sz w:val="16"/>
          <w:szCs w:val="16"/>
        </w:rPr>
        <w:t>BIC GENODED1PAX</w:t>
      </w:r>
    </w:p>
    <w:p w14:paraId="734259EC" w14:textId="77777777" w:rsidR="00237CE3" w:rsidRPr="00994100" w:rsidRDefault="00237CE3" w:rsidP="00237CE3">
      <w:pPr>
        <w:spacing w:after="0" w:line="240" w:lineRule="auto"/>
        <w:rPr>
          <w:rFonts w:ascii="Calibri" w:eastAsia="Calibri" w:hAnsi="Calibri" w:cs="Times New Roman"/>
          <w:iCs/>
          <w:sz w:val="16"/>
          <w:szCs w:val="16"/>
        </w:rPr>
      </w:pPr>
    </w:p>
    <w:p w14:paraId="5380AED1" w14:textId="77777777" w:rsidR="00237CE3" w:rsidRPr="00994100" w:rsidRDefault="00237CE3" w:rsidP="00237CE3">
      <w:pPr>
        <w:spacing w:after="0" w:line="240" w:lineRule="auto"/>
        <w:rPr>
          <w:rFonts w:ascii="Calibri" w:eastAsia="Calibri" w:hAnsi="Calibri" w:cs="Times New Roman"/>
          <w:iCs/>
          <w:sz w:val="16"/>
          <w:szCs w:val="16"/>
        </w:rPr>
      </w:pPr>
      <w:r w:rsidRPr="00994100">
        <w:rPr>
          <w:rFonts w:ascii="Calibri" w:eastAsia="Calibri" w:hAnsi="Calibri" w:cs="Times New Roman"/>
          <w:iCs/>
          <w:sz w:val="16"/>
          <w:szCs w:val="16"/>
        </w:rPr>
        <w:t>Herausgeber</w:t>
      </w:r>
    </w:p>
    <w:p w14:paraId="0ABF59FA" w14:textId="77777777" w:rsidR="00237CE3" w:rsidRPr="00994100" w:rsidRDefault="00237CE3" w:rsidP="00237CE3">
      <w:pPr>
        <w:spacing w:after="0" w:line="240" w:lineRule="auto"/>
        <w:rPr>
          <w:rFonts w:ascii="Calibri" w:eastAsia="Calibri" w:hAnsi="Calibri" w:cs="Times New Roman"/>
          <w:iCs/>
          <w:sz w:val="16"/>
          <w:szCs w:val="16"/>
        </w:rPr>
      </w:pPr>
      <w:r w:rsidRPr="00994100">
        <w:rPr>
          <w:rFonts w:ascii="Calibri" w:eastAsia="Calibri" w:hAnsi="Calibri" w:cs="Times New Roman"/>
          <w:iCs/>
          <w:sz w:val="16"/>
          <w:szCs w:val="16"/>
        </w:rPr>
        <w:t>Bischöfliches Hilfswerk M</w:t>
      </w:r>
      <w:r>
        <w:rPr>
          <w:rFonts w:ascii="Calibri" w:eastAsia="Calibri" w:hAnsi="Calibri" w:cs="Times New Roman"/>
          <w:iCs/>
          <w:sz w:val="16"/>
          <w:szCs w:val="16"/>
        </w:rPr>
        <w:t>isereor</w:t>
      </w:r>
      <w:r w:rsidRPr="00994100">
        <w:rPr>
          <w:rFonts w:ascii="Calibri" w:eastAsia="Calibri" w:hAnsi="Calibri" w:cs="Times New Roman"/>
          <w:iCs/>
          <w:sz w:val="16"/>
          <w:szCs w:val="16"/>
        </w:rPr>
        <w:t xml:space="preserve"> e.V. </w:t>
      </w:r>
      <w:r w:rsidRPr="00994100">
        <w:rPr>
          <w:rFonts w:ascii="Wingdings 2" w:eastAsia="Wingdings 2" w:hAnsi="Wingdings 2" w:cs="Wingdings 2"/>
          <w:iCs/>
          <w:sz w:val="16"/>
          <w:szCs w:val="16"/>
        </w:rPr>
        <w:t>□</w:t>
      </w:r>
      <w:r w:rsidRPr="00994100">
        <w:rPr>
          <w:rFonts w:ascii="Calibri" w:eastAsia="Calibri" w:hAnsi="Calibri" w:cs="Times New Roman"/>
          <w:iCs/>
          <w:sz w:val="16"/>
          <w:szCs w:val="16"/>
        </w:rPr>
        <w:t xml:space="preserve"> Mozartstr. 9 · 52064 Aachen </w:t>
      </w:r>
      <w:r w:rsidRPr="00994100">
        <w:rPr>
          <w:rFonts w:ascii="Wingdings 2" w:eastAsia="Wingdings 2" w:hAnsi="Wingdings 2" w:cs="Wingdings 2"/>
          <w:iCs/>
          <w:sz w:val="16"/>
          <w:szCs w:val="16"/>
        </w:rPr>
        <w:t>□</w:t>
      </w:r>
      <w:r w:rsidRPr="00994100">
        <w:rPr>
          <w:rFonts w:ascii="Calibri" w:eastAsia="Calibri" w:hAnsi="Calibri" w:cs="Times New Roman"/>
          <w:iCs/>
          <w:sz w:val="16"/>
          <w:szCs w:val="16"/>
        </w:rPr>
        <w:t xml:space="preserve"> T: 0241/442 445 </w:t>
      </w:r>
      <w:r w:rsidRPr="00994100">
        <w:rPr>
          <w:rFonts w:ascii="Wingdings 2" w:eastAsia="Wingdings 2" w:hAnsi="Wingdings 2" w:cs="Wingdings 2"/>
          <w:iCs/>
          <w:sz w:val="16"/>
          <w:szCs w:val="16"/>
        </w:rPr>
        <w:t>□</w:t>
      </w:r>
      <w:r w:rsidRPr="00994100">
        <w:rPr>
          <w:rFonts w:ascii="Calibri" w:eastAsia="Calibri" w:hAnsi="Calibri" w:cs="Times New Roman"/>
          <w:iCs/>
          <w:sz w:val="16"/>
          <w:szCs w:val="16"/>
        </w:rPr>
        <w:t xml:space="preserve"> F: 0241/442 188 </w:t>
      </w:r>
      <w:r w:rsidRPr="00994100">
        <w:rPr>
          <w:rFonts w:ascii="Wingdings 2" w:eastAsia="Wingdings 2" w:hAnsi="Wingdings 2" w:cs="Wingdings 2"/>
          <w:iCs/>
          <w:sz w:val="16"/>
          <w:szCs w:val="16"/>
        </w:rPr>
        <w:t>□</w:t>
      </w:r>
      <w:r w:rsidRPr="00994100">
        <w:rPr>
          <w:rFonts w:ascii="Calibri" w:eastAsia="Calibri" w:hAnsi="Calibri" w:cs="Times New Roman"/>
          <w:iCs/>
          <w:sz w:val="16"/>
          <w:szCs w:val="16"/>
        </w:rPr>
        <w:t xml:space="preserve"> E: fastenaktion@misereor.de</w:t>
      </w:r>
    </w:p>
    <w:p w14:paraId="69EB7B53" w14:textId="77777777" w:rsidR="00237CE3" w:rsidRPr="00994100" w:rsidRDefault="00237CE3" w:rsidP="00237CE3">
      <w:pPr>
        <w:spacing w:after="0" w:line="240" w:lineRule="auto"/>
        <w:rPr>
          <w:rFonts w:ascii="Calibri" w:eastAsia="Calibri" w:hAnsi="Calibri" w:cs="Times New Roman"/>
          <w:iCs/>
          <w:sz w:val="16"/>
          <w:szCs w:val="16"/>
        </w:rPr>
      </w:pPr>
    </w:p>
    <w:p w14:paraId="09E6FF24" w14:textId="77777777" w:rsidR="00237CE3" w:rsidRPr="00994100" w:rsidRDefault="00237CE3" w:rsidP="00237CE3">
      <w:pPr>
        <w:spacing w:after="0" w:line="240" w:lineRule="auto"/>
        <w:rPr>
          <w:rFonts w:ascii="Calibri" w:eastAsia="Calibri" w:hAnsi="Calibri" w:cs="Times New Roman"/>
          <w:iCs/>
          <w:sz w:val="16"/>
          <w:szCs w:val="16"/>
        </w:rPr>
      </w:pPr>
      <w:r w:rsidRPr="00994100">
        <w:rPr>
          <w:rFonts w:ascii="Calibri" w:eastAsia="Calibri" w:hAnsi="Calibri" w:cs="Times New Roman"/>
          <w:iCs/>
          <w:sz w:val="16"/>
          <w:szCs w:val="16"/>
        </w:rPr>
        <w:t>Redaktion</w:t>
      </w:r>
    </w:p>
    <w:p w14:paraId="7DD6AF56" w14:textId="77777777" w:rsidR="00237CE3" w:rsidRDefault="00237CE3" w:rsidP="00237CE3">
      <w:pPr>
        <w:spacing w:after="0" w:line="240" w:lineRule="auto"/>
        <w:rPr>
          <w:rFonts w:ascii="Calibri" w:eastAsia="Calibri" w:hAnsi="Calibri" w:cs="Times New Roman"/>
          <w:iCs/>
          <w:sz w:val="16"/>
          <w:szCs w:val="16"/>
        </w:rPr>
      </w:pPr>
      <w:r w:rsidRPr="00994100">
        <w:rPr>
          <w:rFonts w:ascii="Calibri" w:eastAsia="Calibri" w:hAnsi="Calibri" w:cs="Times New Roman"/>
          <w:iCs/>
          <w:sz w:val="16"/>
          <w:szCs w:val="16"/>
        </w:rPr>
        <w:t>Andreas Paul, Tanja Klüssendorf-Rohrer, Mirjam Günther – Misereor Aachen</w:t>
      </w:r>
    </w:p>
    <w:p w14:paraId="30117D57" w14:textId="77777777" w:rsidR="00237CE3" w:rsidRDefault="00237CE3" w:rsidP="00237CE3">
      <w:pPr>
        <w:spacing w:after="0" w:line="240" w:lineRule="auto"/>
        <w:rPr>
          <w:rFonts w:ascii="Calibri" w:eastAsia="Calibri" w:hAnsi="Calibri" w:cs="Times New Roman"/>
          <w:sz w:val="16"/>
          <w:szCs w:val="16"/>
        </w:rPr>
      </w:pPr>
    </w:p>
    <w:p w14:paraId="2A023944" w14:textId="77777777" w:rsidR="00237CE3" w:rsidRPr="00FF669E" w:rsidRDefault="00237CE3" w:rsidP="00237CE3">
      <w:pPr>
        <w:spacing w:after="0" w:line="240" w:lineRule="auto"/>
        <w:rPr>
          <w:rFonts w:ascii="Arial" w:eastAsia="Calibri" w:hAnsi="Arial" w:cs="Arial"/>
          <w:i/>
          <w:iCs/>
        </w:rPr>
      </w:pPr>
      <w:r w:rsidRPr="00FF669E">
        <w:rPr>
          <w:rFonts w:ascii="Calibri" w:eastAsia="Calibri" w:hAnsi="Calibri" w:cs="Times New Roman"/>
          <w:sz w:val="16"/>
          <w:szCs w:val="16"/>
        </w:rPr>
        <w:t>Fotonachweis: Klaus Mellenthin / M</w:t>
      </w:r>
      <w:r>
        <w:rPr>
          <w:rFonts w:ascii="Calibri" w:eastAsia="Calibri" w:hAnsi="Calibri" w:cs="Times New Roman"/>
          <w:sz w:val="16"/>
          <w:szCs w:val="16"/>
        </w:rPr>
        <w:t>isereor</w:t>
      </w:r>
    </w:p>
    <w:p w14:paraId="4203D84C" w14:textId="77777777" w:rsidR="005E215A" w:rsidRDefault="005E215A">
      <w:pPr>
        <w:spacing w:after="200" w:line="276" w:lineRule="auto"/>
        <w:rPr>
          <w:rFonts w:ascii="Arial" w:eastAsia="MetaBookLF" w:hAnsi="Arial" w:cs="Arial"/>
          <w:b/>
          <w:bCs/>
          <w:sz w:val="32"/>
          <w:szCs w:val="32"/>
          <w:lang w:eastAsia="de-DE"/>
        </w:rPr>
      </w:pPr>
      <w:r>
        <w:rPr>
          <w:rFonts w:ascii="Arial" w:eastAsia="MetaBookLF" w:hAnsi="Arial" w:cs="Arial"/>
          <w:b/>
          <w:bCs/>
          <w:sz w:val="32"/>
          <w:szCs w:val="32"/>
          <w:lang w:eastAsia="de-DE"/>
        </w:rPr>
        <w:br w:type="page"/>
      </w:r>
    </w:p>
    <w:p w14:paraId="46EB53B4" w14:textId="2613006B" w:rsidR="009A3A91" w:rsidRPr="00C2019B" w:rsidRDefault="009A3A91" w:rsidP="009A3A91">
      <w:pPr>
        <w:autoSpaceDE w:val="0"/>
        <w:autoSpaceDN w:val="0"/>
        <w:adjustRightInd w:val="0"/>
        <w:spacing w:after="0" w:line="240" w:lineRule="auto"/>
        <w:rPr>
          <w:rFonts w:ascii="Arial" w:eastAsia="MetaBookLF" w:hAnsi="Arial" w:cs="Arial"/>
          <w:b/>
          <w:bCs/>
          <w:sz w:val="32"/>
          <w:szCs w:val="32"/>
          <w:lang w:eastAsia="de-DE"/>
        </w:rPr>
      </w:pPr>
      <w:r w:rsidRPr="00C2019B">
        <w:rPr>
          <w:rFonts w:ascii="Arial" w:eastAsia="MetaBookLF" w:hAnsi="Arial" w:cs="Arial"/>
          <w:b/>
          <w:bCs/>
          <w:sz w:val="32"/>
          <w:szCs w:val="32"/>
          <w:lang w:eastAsia="de-DE"/>
        </w:rPr>
        <w:lastRenderedPageBreak/>
        <w:t>Bausteine für einen Gottesdienst zur Fastenaktion 2023</w:t>
      </w:r>
    </w:p>
    <w:p w14:paraId="4CF700D3" w14:textId="77777777" w:rsidR="009A3A91" w:rsidRPr="00C2019B" w:rsidRDefault="009A3A91" w:rsidP="009A3A91">
      <w:pPr>
        <w:spacing w:before="120" w:after="120"/>
        <w:rPr>
          <w:rFonts w:ascii="Arial" w:eastAsia="MetaBookLF" w:hAnsi="Arial" w:cs="Arial"/>
          <w:i/>
          <w:iCs/>
          <w:sz w:val="32"/>
          <w:szCs w:val="32"/>
          <w:lang w:eastAsia="de-DE"/>
        </w:rPr>
      </w:pPr>
      <w:r>
        <w:rPr>
          <w:rFonts w:ascii="Arial" w:eastAsia="MetaBookLF" w:hAnsi="Arial" w:cs="Arial"/>
          <w:noProof/>
          <w:color w:val="445567"/>
          <w:lang w:eastAsia="de-DE"/>
        </w:rPr>
        <w:drawing>
          <wp:anchor distT="0" distB="0" distL="114300" distR="114300" simplePos="0" relativeHeight="251675648" behindDoc="1" locked="0" layoutInCell="1" allowOverlap="1" wp14:anchorId="34EC59CA" wp14:editId="6A3D6A41">
            <wp:simplePos x="0" y="0"/>
            <wp:positionH relativeFrom="column">
              <wp:posOffset>3519805</wp:posOffset>
            </wp:positionH>
            <wp:positionV relativeFrom="paragraph">
              <wp:posOffset>183515</wp:posOffset>
            </wp:positionV>
            <wp:extent cx="3016250" cy="2012950"/>
            <wp:effectExtent l="0" t="0" r="0" b="6350"/>
            <wp:wrapTight wrapText="bothSides">
              <wp:wrapPolygon edited="0">
                <wp:start x="8458" y="0"/>
                <wp:lineTo x="7094" y="409"/>
                <wp:lineTo x="2728" y="2862"/>
                <wp:lineTo x="1773" y="4906"/>
                <wp:lineTo x="682" y="6746"/>
                <wp:lineTo x="136" y="8585"/>
                <wp:lineTo x="0" y="9403"/>
                <wp:lineTo x="0" y="11243"/>
                <wp:lineTo x="136" y="13287"/>
                <wp:lineTo x="1501" y="16558"/>
                <wp:lineTo x="5048" y="20237"/>
                <wp:lineTo x="8595" y="21464"/>
                <wp:lineTo x="9549" y="21464"/>
                <wp:lineTo x="11869" y="21464"/>
                <wp:lineTo x="12824" y="21464"/>
                <wp:lineTo x="16371" y="20237"/>
                <wp:lineTo x="19917" y="16558"/>
                <wp:lineTo x="21282" y="13287"/>
                <wp:lineTo x="21418" y="11447"/>
                <wp:lineTo x="21418" y="9403"/>
                <wp:lineTo x="20872" y="6746"/>
                <wp:lineTo x="19372" y="4497"/>
                <wp:lineTo x="18690" y="3066"/>
                <wp:lineTo x="14324" y="409"/>
                <wp:lineTo x="12960" y="0"/>
                <wp:lineTo x="8458"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7" cstate="screen">
                      <a:extLst>
                        <a:ext uri="{28A0092B-C50C-407E-A947-70E740481C1C}">
                          <a14:useLocalDpi xmlns:a14="http://schemas.microsoft.com/office/drawing/2010/main"/>
                        </a:ext>
                      </a:extLst>
                    </a:blip>
                    <a:stretch>
                      <a:fillRect/>
                    </a:stretch>
                  </pic:blipFill>
                  <pic:spPr>
                    <a:xfrm>
                      <a:off x="0" y="0"/>
                      <a:ext cx="3016250" cy="20129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2019B">
        <w:rPr>
          <w:rFonts w:ascii="Arial" w:eastAsia="MetaBookLF" w:hAnsi="Arial" w:cs="Arial"/>
          <w:i/>
          <w:iCs/>
          <w:sz w:val="32"/>
          <w:szCs w:val="32"/>
          <w:lang w:eastAsia="de-DE"/>
        </w:rPr>
        <w:t>Frau.Macht.Veränderung.</w:t>
      </w:r>
    </w:p>
    <w:p w14:paraId="3AE76FBA" w14:textId="77777777" w:rsidR="009A3A91" w:rsidRPr="00C2019B" w:rsidRDefault="009A3A91" w:rsidP="009A3A91">
      <w:pPr>
        <w:rPr>
          <w:rFonts w:ascii="Arial" w:eastAsia="MetaBookLF" w:hAnsi="Arial" w:cs="Arial"/>
          <w:color w:val="445567"/>
          <w:lang w:eastAsia="de-DE"/>
        </w:rPr>
      </w:pPr>
      <w:r w:rsidRPr="00C2019B">
        <w:rPr>
          <w:rFonts w:ascii="Arial" w:eastAsia="MetaBookLF" w:hAnsi="Arial" w:cs="Arial"/>
          <w:color w:val="445567"/>
          <w:lang w:eastAsia="de-DE"/>
        </w:rPr>
        <w:t>von Sr. Modestine Rasolofoarivola, Vahatra, Madagaskar</w:t>
      </w:r>
    </w:p>
    <w:p w14:paraId="5BB5FA93" w14:textId="77777777" w:rsidR="009A3A91" w:rsidRPr="00C2019B" w:rsidRDefault="009A3A91" w:rsidP="009A3A91">
      <w:pPr>
        <w:spacing w:after="0"/>
        <w:rPr>
          <w:rFonts w:ascii="Arial" w:eastAsia="MetaBookLF" w:hAnsi="Arial" w:cs="Arial"/>
          <w:color w:val="445567"/>
          <w:sz w:val="18"/>
          <w:szCs w:val="18"/>
          <w:lang w:eastAsia="de-DE"/>
        </w:rPr>
      </w:pPr>
      <w:r w:rsidRPr="00C2019B">
        <w:rPr>
          <w:rFonts w:ascii="Arial" w:eastAsia="MetaBookLF" w:hAnsi="Arial" w:cs="Arial"/>
          <w:color w:val="445567"/>
          <w:sz w:val="18"/>
          <w:szCs w:val="18"/>
          <w:lang w:eastAsia="de-DE"/>
        </w:rPr>
        <w:t>Übersetzung: Mamisoa Rajosvah, Dipl.-Übersetzerin, Frankfurt a.M.</w:t>
      </w:r>
    </w:p>
    <w:p w14:paraId="6F5AC898" w14:textId="77777777" w:rsidR="009A3A91" w:rsidRPr="00C2019B" w:rsidRDefault="009A3A91" w:rsidP="009A3A91">
      <w:pPr>
        <w:rPr>
          <w:rFonts w:ascii="Arial" w:eastAsia="MetaBookLF" w:hAnsi="Arial" w:cs="Arial"/>
          <w:color w:val="445567"/>
          <w:sz w:val="18"/>
          <w:szCs w:val="18"/>
          <w:lang w:eastAsia="de-DE"/>
        </w:rPr>
      </w:pPr>
      <w:r w:rsidRPr="00C2019B">
        <w:rPr>
          <w:rFonts w:ascii="Arial" w:eastAsia="MetaBookLF" w:hAnsi="Arial" w:cs="Arial"/>
          <w:color w:val="445567"/>
          <w:sz w:val="18"/>
          <w:szCs w:val="18"/>
          <w:lang w:eastAsia="de-DE"/>
        </w:rPr>
        <w:t>Übertragung: Andreas Paul, Tanja Klüssendorf-Rohrer, Misereor</w:t>
      </w:r>
    </w:p>
    <w:p w14:paraId="08CE5E57" w14:textId="77777777" w:rsidR="009A3A91" w:rsidRPr="00C2019B" w:rsidRDefault="009A3A91" w:rsidP="009A3A91">
      <w:pPr>
        <w:autoSpaceDE w:val="0"/>
        <w:autoSpaceDN w:val="0"/>
        <w:adjustRightInd w:val="0"/>
        <w:spacing w:after="0" w:line="240" w:lineRule="auto"/>
        <w:rPr>
          <w:rFonts w:ascii="Arial" w:eastAsia="MetaBookLF" w:hAnsi="Arial" w:cs="Arial"/>
          <w:b/>
          <w:bCs/>
          <w:color w:val="000000"/>
          <w:lang w:eastAsia="de-DE"/>
        </w:rPr>
      </w:pPr>
    </w:p>
    <w:p w14:paraId="7005F177" w14:textId="77777777" w:rsidR="009A3A91" w:rsidRPr="00C2019B" w:rsidRDefault="009A3A91" w:rsidP="009A3A91">
      <w:pPr>
        <w:autoSpaceDE w:val="0"/>
        <w:autoSpaceDN w:val="0"/>
        <w:adjustRightInd w:val="0"/>
        <w:spacing w:after="0" w:line="240" w:lineRule="auto"/>
        <w:rPr>
          <w:rFonts w:ascii="Arial" w:eastAsia="MetaBookLF" w:hAnsi="Arial" w:cs="Arial"/>
          <w:b/>
          <w:bCs/>
          <w:lang w:eastAsia="de-DE"/>
        </w:rPr>
      </w:pPr>
      <w:r w:rsidRPr="00C2019B">
        <w:rPr>
          <w:rFonts w:ascii="Arial" w:eastAsia="MetaBookLF" w:hAnsi="Arial" w:cs="Arial"/>
          <w:b/>
          <w:bCs/>
          <w:lang w:eastAsia="de-DE"/>
        </w:rPr>
        <w:t>Baustein Gebet</w:t>
      </w:r>
    </w:p>
    <w:p w14:paraId="2F0D5579" w14:textId="77777777" w:rsidR="009A3A91" w:rsidRPr="00C2019B" w:rsidRDefault="009A3A91" w:rsidP="009A3A91">
      <w:pPr>
        <w:autoSpaceDE w:val="0"/>
        <w:autoSpaceDN w:val="0"/>
        <w:adjustRightInd w:val="0"/>
        <w:spacing w:after="0" w:line="240" w:lineRule="auto"/>
        <w:contextualSpacing/>
        <w:rPr>
          <w:rFonts w:ascii="Arial" w:eastAsia="MetaBookLF" w:hAnsi="Arial" w:cs="Arial"/>
          <w:lang w:eastAsia="de-DE"/>
        </w:rPr>
      </w:pPr>
    </w:p>
    <w:p w14:paraId="2D94C485" w14:textId="77777777" w:rsidR="009A3A91" w:rsidRPr="00C2019B" w:rsidRDefault="009A3A91" w:rsidP="009A3A91">
      <w:pPr>
        <w:spacing w:after="0" w:line="360" w:lineRule="auto"/>
        <w:jc w:val="both"/>
        <w:rPr>
          <w:rFonts w:ascii="Arial" w:eastAsia="Calibri" w:hAnsi="Arial" w:cs="Arial"/>
        </w:rPr>
      </w:pPr>
      <w:r w:rsidRPr="00C2019B">
        <w:rPr>
          <w:rFonts w:ascii="Arial" w:eastAsia="Calibri" w:hAnsi="Arial" w:cs="Arial"/>
        </w:rPr>
        <w:t xml:space="preserve">Vater, </w:t>
      </w:r>
    </w:p>
    <w:p w14:paraId="3F43F9AF" w14:textId="77777777" w:rsidR="009A3A91" w:rsidRPr="00C2019B" w:rsidRDefault="009A3A91" w:rsidP="009A3A91">
      <w:pPr>
        <w:spacing w:after="0" w:line="360" w:lineRule="auto"/>
        <w:jc w:val="both"/>
        <w:rPr>
          <w:rFonts w:ascii="Arial" w:eastAsia="Calibri" w:hAnsi="Arial" w:cs="Arial"/>
        </w:rPr>
      </w:pPr>
      <w:r w:rsidRPr="00C2019B">
        <w:rPr>
          <w:rFonts w:ascii="Arial" w:eastAsia="Calibri" w:hAnsi="Arial" w:cs="Arial"/>
        </w:rPr>
        <w:t xml:space="preserve">es schmerzt uns, wenn wir sehen, </w:t>
      </w:r>
    </w:p>
    <w:p w14:paraId="2DCE8079" w14:textId="77777777" w:rsidR="009A3A91" w:rsidRPr="00C2019B" w:rsidRDefault="009A3A91" w:rsidP="009A3A91">
      <w:pPr>
        <w:spacing w:after="0" w:line="360" w:lineRule="auto"/>
        <w:jc w:val="both"/>
        <w:rPr>
          <w:rFonts w:ascii="Arial" w:eastAsia="Calibri" w:hAnsi="Arial" w:cs="Arial"/>
        </w:rPr>
      </w:pPr>
      <w:r w:rsidRPr="00C2019B">
        <w:rPr>
          <w:rFonts w:ascii="Arial" w:eastAsia="Calibri" w:hAnsi="Arial" w:cs="Arial"/>
        </w:rPr>
        <w:t>dass die Wünsche der meisten Menschen nicht erfüllt werden.</w:t>
      </w:r>
    </w:p>
    <w:p w14:paraId="662369E3" w14:textId="77777777" w:rsidR="009A3A91" w:rsidRPr="00C2019B" w:rsidRDefault="009A3A91" w:rsidP="009A3A91">
      <w:pPr>
        <w:spacing w:after="0" w:line="360" w:lineRule="auto"/>
        <w:jc w:val="both"/>
        <w:rPr>
          <w:rFonts w:ascii="Arial" w:eastAsia="Calibri" w:hAnsi="Arial" w:cs="Arial"/>
        </w:rPr>
      </w:pPr>
      <w:r w:rsidRPr="00C2019B">
        <w:rPr>
          <w:rFonts w:ascii="Arial" w:eastAsia="Calibri" w:hAnsi="Arial" w:cs="Arial"/>
        </w:rPr>
        <w:t xml:space="preserve">Sie fühlen sich gehemmt und ausgeliefert. </w:t>
      </w:r>
    </w:p>
    <w:p w14:paraId="77A211B0" w14:textId="77777777" w:rsidR="009A3A91" w:rsidRPr="00C2019B" w:rsidRDefault="009A3A91" w:rsidP="009A3A91">
      <w:pPr>
        <w:spacing w:after="0" w:line="360" w:lineRule="auto"/>
        <w:jc w:val="both"/>
        <w:rPr>
          <w:rFonts w:ascii="Arial" w:eastAsia="Calibri" w:hAnsi="Arial" w:cs="Arial"/>
        </w:rPr>
      </w:pPr>
      <w:r w:rsidRPr="00C2019B">
        <w:rPr>
          <w:rFonts w:ascii="Arial" w:eastAsia="Calibri" w:hAnsi="Arial" w:cs="Arial"/>
        </w:rPr>
        <w:t xml:space="preserve">Dennoch hat </w:t>
      </w:r>
      <w:r>
        <w:rPr>
          <w:rFonts w:ascii="Arial" w:eastAsia="Calibri" w:hAnsi="Arial" w:cs="Arial"/>
        </w:rPr>
        <w:t>d</w:t>
      </w:r>
      <w:r w:rsidRPr="00C2019B">
        <w:rPr>
          <w:rFonts w:ascii="Arial" w:eastAsia="Calibri" w:hAnsi="Arial" w:cs="Arial"/>
        </w:rPr>
        <w:t xml:space="preserve">ein Sohn gesagt: </w:t>
      </w:r>
    </w:p>
    <w:p w14:paraId="1F8D802E" w14:textId="77777777" w:rsidR="009A3A91" w:rsidRPr="00C2019B" w:rsidRDefault="009A3A91" w:rsidP="009A3A91">
      <w:pPr>
        <w:spacing w:after="0" w:line="360" w:lineRule="auto"/>
        <w:jc w:val="both"/>
        <w:rPr>
          <w:rFonts w:ascii="Arial" w:eastAsia="Calibri" w:hAnsi="Arial" w:cs="Arial"/>
        </w:rPr>
      </w:pPr>
      <w:r w:rsidRPr="00C2019B">
        <w:rPr>
          <w:rFonts w:ascii="Arial" w:eastAsia="Calibri" w:hAnsi="Arial" w:cs="Arial"/>
        </w:rPr>
        <w:t xml:space="preserve">"Bittet, so wird euch gegeben werden.“ </w:t>
      </w:r>
    </w:p>
    <w:p w14:paraId="127B2647" w14:textId="77777777" w:rsidR="009A3A91" w:rsidRPr="00C2019B" w:rsidRDefault="009A3A91" w:rsidP="009A3A91">
      <w:pPr>
        <w:spacing w:before="120" w:after="0" w:line="360" w:lineRule="auto"/>
        <w:jc w:val="both"/>
        <w:rPr>
          <w:rFonts w:ascii="Arial" w:eastAsia="Calibri" w:hAnsi="Arial" w:cs="Arial"/>
        </w:rPr>
      </w:pPr>
      <w:r w:rsidRPr="00C2019B">
        <w:rPr>
          <w:rFonts w:ascii="Arial" w:eastAsia="Calibri" w:hAnsi="Arial" w:cs="Arial"/>
        </w:rPr>
        <w:t xml:space="preserve">Vater, </w:t>
      </w:r>
    </w:p>
    <w:p w14:paraId="197822CC" w14:textId="77777777" w:rsidR="009A3A91" w:rsidRPr="00C2019B" w:rsidRDefault="009A3A91" w:rsidP="009A3A91">
      <w:pPr>
        <w:spacing w:after="0" w:line="360" w:lineRule="auto"/>
        <w:jc w:val="both"/>
        <w:rPr>
          <w:rFonts w:ascii="Arial" w:eastAsia="Calibri" w:hAnsi="Arial" w:cs="Arial"/>
        </w:rPr>
      </w:pPr>
      <w:r w:rsidRPr="00C2019B">
        <w:rPr>
          <w:rFonts w:ascii="Arial" w:eastAsia="Calibri" w:hAnsi="Arial" w:cs="Arial"/>
        </w:rPr>
        <w:t>bewahre uns davor, zu verzweifeln.</w:t>
      </w:r>
    </w:p>
    <w:p w14:paraId="30DBBE02" w14:textId="77777777" w:rsidR="009A3A91" w:rsidRPr="00C2019B" w:rsidRDefault="009A3A91" w:rsidP="009A3A91">
      <w:pPr>
        <w:spacing w:after="0" w:line="360" w:lineRule="auto"/>
        <w:jc w:val="both"/>
        <w:rPr>
          <w:rFonts w:ascii="Arial" w:eastAsia="Calibri" w:hAnsi="Arial" w:cs="Arial"/>
        </w:rPr>
      </w:pPr>
    </w:p>
    <w:p w14:paraId="79151AA8" w14:textId="77777777" w:rsidR="009A3A91" w:rsidRPr="00C2019B" w:rsidRDefault="009A3A91" w:rsidP="009A3A91">
      <w:pPr>
        <w:spacing w:after="0" w:line="360" w:lineRule="auto"/>
        <w:jc w:val="both"/>
        <w:rPr>
          <w:rFonts w:ascii="Arial" w:eastAsia="Calibri" w:hAnsi="Arial" w:cs="Arial"/>
        </w:rPr>
      </w:pPr>
      <w:r w:rsidRPr="00C2019B">
        <w:rPr>
          <w:rFonts w:ascii="Arial" w:eastAsia="Calibri" w:hAnsi="Arial" w:cs="Arial"/>
        </w:rPr>
        <w:t xml:space="preserve">Vater, </w:t>
      </w:r>
    </w:p>
    <w:p w14:paraId="39AC8742" w14:textId="77777777" w:rsidR="009A3A91" w:rsidRPr="00C2019B" w:rsidRDefault="009A3A91" w:rsidP="009A3A91">
      <w:pPr>
        <w:spacing w:after="0" w:line="360" w:lineRule="auto"/>
        <w:jc w:val="both"/>
        <w:rPr>
          <w:rFonts w:ascii="Arial" w:eastAsia="Calibri" w:hAnsi="Arial" w:cs="Arial"/>
        </w:rPr>
      </w:pPr>
      <w:r w:rsidRPr="00C2019B">
        <w:rPr>
          <w:rFonts w:ascii="Arial" w:eastAsia="Calibri" w:hAnsi="Arial" w:cs="Arial"/>
        </w:rPr>
        <w:t xml:space="preserve">unsere Arbeit ist hart und schwierig, </w:t>
      </w:r>
    </w:p>
    <w:p w14:paraId="2ACDBBEE" w14:textId="77777777" w:rsidR="009A3A91" w:rsidRPr="00C2019B" w:rsidRDefault="009A3A91" w:rsidP="009A3A91">
      <w:pPr>
        <w:spacing w:after="0" w:line="360" w:lineRule="auto"/>
        <w:jc w:val="both"/>
        <w:rPr>
          <w:rFonts w:ascii="Arial" w:eastAsia="Calibri" w:hAnsi="Arial" w:cs="Arial"/>
        </w:rPr>
      </w:pPr>
      <w:r w:rsidRPr="00C2019B">
        <w:rPr>
          <w:rFonts w:ascii="Arial" w:eastAsia="Calibri" w:hAnsi="Arial" w:cs="Arial"/>
        </w:rPr>
        <w:t xml:space="preserve">und dennoch erhalten viele deiner Kinder Hungerlöhne, </w:t>
      </w:r>
    </w:p>
    <w:p w14:paraId="31AF61D8" w14:textId="77777777" w:rsidR="009A3A91" w:rsidRPr="00C2019B" w:rsidRDefault="009A3A91" w:rsidP="009A3A91">
      <w:pPr>
        <w:spacing w:after="0" w:line="360" w:lineRule="auto"/>
        <w:jc w:val="both"/>
        <w:rPr>
          <w:rFonts w:ascii="Arial" w:eastAsia="Calibri" w:hAnsi="Arial" w:cs="Arial"/>
        </w:rPr>
      </w:pPr>
      <w:r w:rsidRPr="00C2019B">
        <w:rPr>
          <w:rFonts w:ascii="Arial" w:eastAsia="Calibri" w:hAnsi="Arial" w:cs="Arial"/>
        </w:rPr>
        <w:t xml:space="preserve">viele Mütter führen den Haushalt alleine und erdulden unerträgliche Gewalt. </w:t>
      </w:r>
    </w:p>
    <w:p w14:paraId="304960C7" w14:textId="77777777" w:rsidR="009A3A91" w:rsidRPr="00C2019B" w:rsidRDefault="009A3A91" w:rsidP="009A3A91">
      <w:pPr>
        <w:spacing w:after="0" w:line="360" w:lineRule="auto"/>
        <w:jc w:val="both"/>
        <w:rPr>
          <w:rFonts w:ascii="Arial" w:eastAsia="Calibri" w:hAnsi="Arial" w:cs="Arial"/>
        </w:rPr>
      </w:pPr>
      <w:r w:rsidRPr="00C2019B">
        <w:rPr>
          <w:rFonts w:ascii="Arial" w:eastAsia="Calibri" w:hAnsi="Arial" w:cs="Arial"/>
        </w:rPr>
        <w:t xml:space="preserve">Dennoch sagte Christus: </w:t>
      </w:r>
    </w:p>
    <w:p w14:paraId="0A128CCF" w14:textId="77777777" w:rsidR="009A3A91" w:rsidRPr="00C2019B" w:rsidRDefault="009A3A91" w:rsidP="009A3A91">
      <w:pPr>
        <w:spacing w:after="0" w:line="360" w:lineRule="auto"/>
        <w:jc w:val="both"/>
        <w:rPr>
          <w:rFonts w:ascii="Arial" w:eastAsia="Calibri" w:hAnsi="Arial" w:cs="Arial"/>
        </w:rPr>
      </w:pPr>
      <w:r w:rsidRPr="00C2019B">
        <w:rPr>
          <w:rFonts w:ascii="Arial" w:eastAsia="Calibri" w:hAnsi="Arial" w:cs="Arial"/>
        </w:rPr>
        <w:t>"Gott, der Vater, weiß, was ihr braucht, denn er liebt euch</w:t>
      </w:r>
      <w:r>
        <w:rPr>
          <w:rFonts w:ascii="Arial" w:eastAsia="Calibri" w:hAnsi="Arial" w:cs="Arial"/>
        </w:rPr>
        <w:t>.</w:t>
      </w:r>
      <w:r w:rsidRPr="00C2019B">
        <w:rPr>
          <w:rFonts w:ascii="Arial" w:eastAsia="Calibri" w:hAnsi="Arial" w:cs="Arial"/>
        </w:rPr>
        <w:t xml:space="preserve">" </w:t>
      </w:r>
    </w:p>
    <w:p w14:paraId="04B0A4DD" w14:textId="77777777" w:rsidR="009A3A91" w:rsidRPr="00C2019B" w:rsidRDefault="009A3A91" w:rsidP="009A3A91">
      <w:pPr>
        <w:spacing w:before="120" w:after="0" w:line="360" w:lineRule="auto"/>
        <w:jc w:val="both"/>
        <w:rPr>
          <w:rFonts w:ascii="Arial" w:eastAsia="Calibri" w:hAnsi="Arial" w:cs="Arial"/>
        </w:rPr>
      </w:pPr>
      <w:r w:rsidRPr="00C2019B">
        <w:rPr>
          <w:rFonts w:ascii="Arial" w:eastAsia="Calibri" w:hAnsi="Arial" w:cs="Arial"/>
        </w:rPr>
        <w:t xml:space="preserve">Vater, </w:t>
      </w:r>
    </w:p>
    <w:p w14:paraId="07B16697" w14:textId="77777777" w:rsidR="009A3A91" w:rsidRPr="00C2019B" w:rsidRDefault="009A3A91" w:rsidP="009A3A91">
      <w:pPr>
        <w:spacing w:after="0" w:line="360" w:lineRule="auto"/>
        <w:jc w:val="both"/>
        <w:rPr>
          <w:rFonts w:ascii="Arial" w:eastAsia="Calibri" w:hAnsi="Arial" w:cs="Arial"/>
        </w:rPr>
      </w:pPr>
      <w:r w:rsidRPr="00C2019B">
        <w:rPr>
          <w:rFonts w:ascii="Arial" w:eastAsia="Calibri" w:hAnsi="Arial" w:cs="Arial"/>
        </w:rPr>
        <w:t>bewahre uns davor, zu verzweifeln</w:t>
      </w:r>
      <w:r>
        <w:rPr>
          <w:rFonts w:ascii="Arial" w:eastAsia="Calibri" w:hAnsi="Arial" w:cs="Arial"/>
        </w:rPr>
        <w:t>.</w:t>
      </w:r>
    </w:p>
    <w:p w14:paraId="3BB95A17" w14:textId="77777777" w:rsidR="009A3A91" w:rsidRPr="00C2019B" w:rsidRDefault="009A3A91" w:rsidP="009A3A91">
      <w:pPr>
        <w:spacing w:after="0" w:line="360" w:lineRule="auto"/>
        <w:rPr>
          <w:rFonts w:ascii="Arial" w:eastAsia="Calibri" w:hAnsi="Arial" w:cs="Arial"/>
        </w:rPr>
      </w:pPr>
    </w:p>
    <w:p w14:paraId="50C1F6C7" w14:textId="77777777" w:rsidR="009A3A91" w:rsidRPr="00C2019B" w:rsidRDefault="009A3A91" w:rsidP="009A3A91">
      <w:pPr>
        <w:spacing w:after="0" w:line="360" w:lineRule="auto"/>
        <w:rPr>
          <w:rFonts w:ascii="Arial" w:eastAsia="Calibri" w:hAnsi="Arial" w:cs="Arial"/>
        </w:rPr>
      </w:pPr>
      <w:r w:rsidRPr="00C2019B">
        <w:rPr>
          <w:rFonts w:ascii="Arial" w:eastAsia="Calibri" w:hAnsi="Arial" w:cs="Arial"/>
        </w:rPr>
        <w:t xml:space="preserve">Vater, </w:t>
      </w:r>
    </w:p>
    <w:p w14:paraId="3C2502A4" w14:textId="77777777" w:rsidR="009A3A91" w:rsidRPr="00C2019B" w:rsidRDefault="009A3A91" w:rsidP="009A3A91">
      <w:pPr>
        <w:spacing w:after="0" w:line="360" w:lineRule="auto"/>
        <w:rPr>
          <w:rFonts w:ascii="Arial" w:eastAsia="Calibri" w:hAnsi="Arial" w:cs="Arial"/>
        </w:rPr>
      </w:pPr>
      <w:r w:rsidRPr="00C2019B">
        <w:rPr>
          <w:rFonts w:ascii="Arial" w:eastAsia="Calibri" w:hAnsi="Arial" w:cs="Arial"/>
        </w:rPr>
        <w:t xml:space="preserve">viele in unserem Volk erleiden unerträgliches Unglück durch Krankheit, Misserfolg, Hunger, Beschränktheit und Unterdrückung. </w:t>
      </w:r>
    </w:p>
    <w:p w14:paraId="72E318F4" w14:textId="77777777" w:rsidR="009A3A91" w:rsidRPr="00C2019B" w:rsidRDefault="009A3A91" w:rsidP="009A3A91">
      <w:pPr>
        <w:spacing w:after="0" w:line="360" w:lineRule="auto"/>
        <w:rPr>
          <w:rFonts w:ascii="Arial" w:eastAsia="Calibri" w:hAnsi="Arial" w:cs="Arial"/>
        </w:rPr>
      </w:pPr>
      <w:r w:rsidRPr="00C2019B">
        <w:rPr>
          <w:rFonts w:ascii="Arial" w:eastAsia="Calibri" w:hAnsi="Arial" w:cs="Arial"/>
        </w:rPr>
        <w:t xml:space="preserve">Dennoch hat </w:t>
      </w:r>
      <w:r>
        <w:rPr>
          <w:rFonts w:ascii="Arial" w:eastAsia="Calibri" w:hAnsi="Arial" w:cs="Arial"/>
        </w:rPr>
        <w:t>d</w:t>
      </w:r>
      <w:r w:rsidRPr="00C2019B">
        <w:rPr>
          <w:rFonts w:ascii="Arial" w:eastAsia="Calibri" w:hAnsi="Arial" w:cs="Arial"/>
        </w:rPr>
        <w:t xml:space="preserve">ein Sohn gesagt: </w:t>
      </w:r>
    </w:p>
    <w:p w14:paraId="0D413E82" w14:textId="77777777" w:rsidR="009A3A91" w:rsidRPr="00C2019B" w:rsidRDefault="009A3A91" w:rsidP="009A3A91">
      <w:pPr>
        <w:spacing w:after="0" w:line="360" w:lineRule="auto"/>
        <w:rPr>
          <w:rFonts w:ascii="Arial" w:eastAsia="Calibri" w:hAnsi="Arial" w:cs="Arial"/>
        </w:rPr>
      </w:pPr>
      <w:r w:rsidRPr="00C2019B">
        <w:rPr>
          <w:rFonts w:ascii="Arial" w:eastAsia="Calibri" w:hAnsi="Arial" w:cs="Arial"/>
        </w:rPr>
        <w:t>"Kommet her zu mir alle, die ihr mühselig und beladen seid, so will ich euch erquicken</w:t>
      </w:r>
      <w:r>
        <w:rPr>
          <w:rFonts w:ascii="Arial" w:eastAsia="Calibri" w:hAnsi="Arial" w:cs="Arial"/>
        </w:rPr>
        <w:t>.</w:t>
      </w:r>
      <w:r w:rsidRPr="00C2019B">
        <w:rPr>
          <w:rFonts w:ascii="Arial" w:eastAsia="Calibri" w:hAnsi="Arial" w:cs="Arial"/>
        </w:rPr>
        <w:t xml:space="preserve">" </w:t>
      </w:r>
    </w:p>
    <w:p w14:paraId="1B07AA11" w14:textId="77777777" w:rsidR="009A3A91" w:rsidRPr="00C2019B" w:rsidRDefault="009A3A91" w:rsidP="009A3A91">
      <w:pPr>
        <w:spacing w:before="120" w:after="0" w:line="360" w:lineRule="auto"/>
        <w:rPr>
          <w:rFonts w:ascii="Arial" w:eastAsia="Calibri" w:hAnsi="Arial" w:cs="Arial"/>
        </w:rPr>
      </w:pPr>
      <w:r w:rsidRPr="00C2019B">
        <w:rPr>
          <w:rFonts w:ascii="Arial" w:eastAsia="Calibri" w:hAnsi="Arial" w:cs="Arial"/>
        </w:rPr>
        <w:t xml:space="preserve">Vater, </w:t>
      </w:r>
    </w:p>
    <w:p w14:paraId="1014016E" w14:textId="77777777" w:rsidR="009A3A91" w:rsidRPr="00C2019B" w:rsidRDefault="009A3A91" w:rsidP="009A3A91">
      <w:pPr>
        <w:spacing w:after="0" w:line="360" w:lineRule="auto"/>
        <w:rPr>
          <w:rFonts w:ascii="Arial" w:eastAsia="Times New Roman" w:hAnsi="Arial" w:cs="Arial"/>
          <w:lang w:eastAsia="de-DE"/>
        </w:rPr>
      </w:pPr>
      <w:r w:rsidRPr="00C2019B">
        <w:rPr>
          <w:rFonts w:ascii="Arial" w:eastAsia="Calibri" w:hAnsi="Arial" w:cs="Arial"/>
        </w:rPr>
        <w:t>bewahre uns davor, zu verzweifeln.</w:t>
      </w:r>
    </w:p>
    <w:p w14:paraId="6A8795BA" w14:textId="77777777" w:rsidR="009A3A91" w:rsidRPr="00C2019B" w:rsidRDefault="009A3A91" w:rsidP="009A3A91">
      <w:pPr>
        <w:spacing w:after="0" w:line="360" w:lineRule="auto"/>
        <w:jc w:val="both"/>
        <w:rPr>
          <w:rFonts w:ascii="Arial" w:eastAsia="Calibri" w:hAnsi="Arial" w:cs="Arial"/>
        </w:rPr>
      </w:pPr>
    </w:p>
    <w:p w14:paraId="6E87E652" w14:textId="77777777" w:rsidR="009A3A91" w:rsidRPr="00C2019B" w:rsidRDefault="009A3A91" w:rsidP="009A3A91">
      <w:pPr>
        <w:spacing w:after="0" w:line="360" w:lineRule="auto"/>
        <w:jc w:val="both"/>
        <w:rPr>
          <w:rFonts w:ascii="Arial" w:eastAsia="Calibri" w:hAnsi="Arial" w:cs="Arial"/>
        </w:rPr>
      </w:pPr>
      <w:r w:rsidRPr="00C2019B">
        <w:rPr>
          <w:rFonts w:ascii="Arial" w:eastAsia="Calibri" w:hAnsi="Arial" w:cs="Arial"/>
        </w:rPr>
        <w:lastRenderedPageBreak/>
        <w:t xml:space="preserve">Vater, </w:t>
      </w:r>
    </w:p>
    <w:p w14:paraId="6E9BCB40" w14:textId="77777777" w:rsidR="009A3A91" w:rsidRPr="00C2019B" w:rsidRDefault="009A3A91" w:rsidP="009A3A91">
      <w:pPr>
        <w:spacing w:after="0" w:line="360" w:lineRule="auto"/>
        <w:jc w:val="both"/>
        <w:rPr>
          <w:rFonts w:ascii="Arial" w:eastAsia="Calibri" w:hAnsi="Arial" w:cs="Arial"/>
        </w:rPr>
      </w:pPr>
      <w:r w:rsidRPr="00C2019B">
        <w:rPr>
          <w:rFonts w:ascii="Arial" w:eastAsia="Calibri" w:hAnsi="Arial" w:cs="Arial"/>
        </w:rPr>
        <w:t xml:space="preserve">wir sind alle </w:t>
      </w:r>
      <w:r>
        <w:rPr>
          <w:rFonts w:ascii="Arial" w:eastAsia="Calibri" w:hAnsi="Arial" w:cs="Arial"/>
        </w:rPr>
        <w:t>d</w:t>
      </w:r>
      <w:r w:rsidRPr="00C2019B">
        <w:rPr>
          <w:rFonts w:ascii="Arial" w:eastAsia="Calibri" w:hAnsi="Arial" w:cs="Arial"/>
        </w:rPr>
        <w:t xml:space="preserve">eine Kinder, </w:t>
      </w:r>
    </w:p>
    <w:p w14:paraId="69D15301" w14:textId="77777777" w:rsidR="009A3A91" w:rsidRPr="00C2019B" w:rsidRDefault="009A3A91" w:rsidP="009A3A91">
      <w:pPr>
        <w:spacing w:after="0" w:line="360" w:lineRule="auto"/>
        <w:jc w:val="both"/>
        <w:rPr>
          <w:rFonts w:ascii="Arial" w:eastAsia="Calibri" w:hAnsi="Arial" w:cs="Arial"/>
        </w:rPr>
      </w:pPr>
      <w:r w:rsidRPr="00C2019B">
        <w:rPr>
          <w:rFonts w:ascii="Arial" w:eastAsia="Calibri" w:hAnsi="Arial" w:cs="Arial"/>
        </w:rPr>
        <w:t xml:space="preserve">geliebte Kinder, die </w:t>
      </w:r>
      <w:r>
        <w:rPr>
          <w:rFonts w:ascii="Arial" w:eastAsia="Calibri" w:hAnsi="Arial" w:cs="Arial"/>
        </w:rPr>
        <w:t>d</w:t>
      </w:r>
      <w:r w:rsidRPr="00C2019B">
        <w:rPr>
          <w:rFonts w:ascii="Arial" w:eastAsia="Calibri" w:hAnsi="Arial" w:cs="Arial"/>
        </w:rPr>
        <w:t xml:space="preserve">einen Namen rufen, </w:t>
      </w:r>
    </w:p>
    <w:p w14:paraId="1E6A37D7" w14:textId="77777777" w:rsidR="009A3A91" w:rsidRPr="00C2019B" w:rsidRDefault="009A3A91" w:rsidP="009A3A91">
      <w:pPr>
        <w:spacing w:after="0" w:line="360" w:lineRule="auto"/>
        <w:jc w:val="both"/>
        <w:rPr>
          <w:rFonts w:ascii="Arial" w:eastAsia="Calibri" w:hAnsi="Arial" w:cs="Arial"/>
        </w:rPr>
      </w:pPr>
      <w:r w:rsidRPr="00C2019B">
        <w:rPr>
          <w:rFonts w:ascii="Arial" w:eastAsia="Calibri" w:hAnsi="Arial" w:cs="Arial"/>
        </w:rPr>
        <w:t>doch wir denken unterschiedlich</w:t>
      </w:r>
      <w:r>
        <w:rPr>
          <w:rFonts w:ascii="Arial" w:eastAsia="Calibri" w:hAnsi="Arial" w:cs="Arial"/>
        </w:rPr>
        <w:t>,</w:t>
      </w:r>
    </w:p>
    <w:p w14:paraId="6BECEADA" w14:textId="77777777" w:rsidR="009A3A91" w:rsidRPr="00C2019B" w:rsidRDefault="009A3A91" w:rsidP="009A3A91">
      <w:pPr>
        <w:spacing w:after="0" w:line="360" w:lineRule="auto"/>
        <w:jc w:val="both"/>
        <w:rPr>
          <w:rFonts w:ascii="Arial" w:eastAsia="Calibri" w:hAnsi="Arial" w:cs="Arial"/>
        </w:rPr>
      </w:pPr>
      <w:r w:rsidRPr="00C2019B">
        <w:rPr>
          <w:rFonts w:ascii="Arial" w:eastAsia="Calibri" w:hAnsi="Arial" w:cs="Arial"/>
        </w:rPr>
        <w:t xml:space="preserve">machen uns gegenseitig schlecht und kritisieren uns vor der ganzen Welt! </w:t>
      </w:r>
    </w:p>
    <w:p w14:paraId="7AFA8C6D" w14:textId="77777777" w:rsidR="009A3A91" w:rsidRPr="00C2019B" w:rsidRDefault="009A3A91" w:rsidP="009A3A91">
      <w:pPr>
        <w:spacing w:after="0" w:line="360" w:lineRule="auto"/>
        <w:jc w:val="both"/>
        <w:rPr>
          <w:rFonts w:ascii="Arial" w:eastAsia="Calibri" w:hAnsi="Arial" w:cs="Arial"/>
        </w:rPr>
      </w:pPr>
      <w:r w:rsidRPr="00C2019B">
        <w:rPr>
          <w:rFonts w:ascii="Arial" w:eastAsia="Calibri" w:hAnsi="Arial" w:cs="Arial"/>
        </w:rPr>
        <w:t xml:space="preserve">Christus hat jedoch gesagt: </w:t>
      </w:r>
    </w:p>
    <w:p w14:paraId="78EA2CB4" w14:textId="77777777" w:rsidR="009A3A91" w:rsidRPr="00C2019B" w:rsidRDefault="009A3A91" w:rsidP="009A3A91">
      <w:pPr>
        <w:spacing w:after="0" w:line="360" w:lineRule="auto"/>
        <w:jc w:val="both"/>
        <w:rPr>
          <w:rFonts w:ascii="Arial" w:eastAsia="Calibri" w:hAnsi="Arial" w:cs="Arial"/>
        </w:rPr>
      </w:pPr>
      <w:r w:rsidRPr="00C2019B">
        <w:rPr>
          <w:rFonts w:ascii="Arial" w:eastAsia="Calibri" w:hAnsi="Arial" w:cs="Arial"/>
        </w:rPr>
        <w:t>"Ihr seid meine Zeugen bis in den hintersten Winkel der Erde</w:t>
      </w:r>
      <w:r>
        <w:rPr>
          <w:rFonts w:ascii="Arial" w:eastAsia="Calibri" w:hAnsi="Arial" w:cs="Arial"/>
        </w:rPr>
        <w:t>.</w:t>
      </w:r>
      <w:r w:rsidRPr="00C2019B">
        <w:rPr>
          <w:rFonts w:ascii="Arial" w:eastAsia="Calibri" w:hAnsi="Arial" w:cs="Arial"/>
        </w:rPr>
        <w:t xml:space="preserve">" </w:t>
      </w:r>
    </w:p>
    <w:p w14:paraId="4AC1E003" w14:textId="77777777" w:rsidR="009A3A91" w:rsidRPr="00C2019B" w:rsidRDefault="009A3A91" w:rsidP="009A3A91">
      <w:pPr>
        <w:spacing w:before="120" w:after="0" w:line="360" w:lineRule="auto"/>
        <w:jc w:val="both"/>
        <w:rPr>
          <w:rFonts w:ascii="Arial" w:eastAsia="Calibri" w:hAnsi="Arial" w:cs="Arial"/>
        </w:rPr>
      </w:pPr>
      <w:r w:rsidRPr="00C2019B">
        <w:rPr>
          <w:rFonts w:ascii="Arial" w:eastAsia="Calibri" w:hAnsi="Arial" w:cs="Arial"/>
        </w:rPr>
        <w:t xml:space="preserve">Vater, </w:t>
      </w:r>
    </w:p>
    <w:p w14:paraId="0ABBBF37" w14:textId="77777777" w:rsidR="009A3A91" w:rsidRPr="00C2019B" w:rsidRDefault="009A3A91" w:rsidP="009A3A91">
      <w:pPr>
        <w:spacing w:after="0" w:line="360" w:lineRule="auto"/>
        <w:jc w:val="both"/>
        <w:rPr>
          <w:rFonts w:ascii="Arial" w:eastAsia="Calibri" w:hAnsi="Arial" w:cs="Arial"/>
        </w:rPr>
      </w:pPr>
      <w:r w:rsidRPr="00C2019B">
        <w:rPr>
          <w:rFonts w:ascii="Arial" w:eastAsia="Calibri" w:hAnsi="Arial" w:cs="Arial"/>
        </w:rPr>
        <w:t>bewahre uns davor, zu verzweifeln.</w:t>
      </w:r>
    </w:p>
    <w:p w14:paraId="5FA35893" w14:textId="77777777" w:rsidR="009A3A91" w:rsidRPr="00C2019B" w:rsidRDefault="009A3A91" w:rsidP="009A3A91">
      <w:pPr>
        <w:spacing w:after="0" w:line="360" w:lineRule="auto"/>
        <w:jc w:val="both"/>
        <w:rPr>
          <w:rFonts w:ascii="Arial" w:eastAsia="Calibri" w:hAnsi="Arial" w:cs="Arial"/>
        </w:rPr>
      </w:pPr>
    </w:p>
    <w:p w14:paraId="1889F711" w14:textId="77777777" w:rsidR="009A3A91" w:rsidRPr="00C2019B" w:rsidRDefault="009A3A91" w:rsidP="009A3A91">
      <w:pPr>
        <w:spacing w:after="0" w:line="360" w:lineRule="auto"/>
        <w:jc w:val="both"/>
        <w:rPr>
          <w:rFonts w:ascii="Arial" w:eastAsia="Calibri" w:hAnsi="Arial" w:cs="Arial"/>
        </w:rPr>
      </w:pPr>
      <w:r w:rsidRPr="00C2019B">
        <w:rPr>
          <w:rFonts w:ascii="Arial" w:eastAsia="Calibri" w:hAnsi="Arial" w:cs="Arial"/>
        </w:rPr>
        <w:t xml:space="preserve">Vater, </w:t>
      </w:r>
    </w:p>
    <w:p w14:paraId="7FD7FDB8" w14:textId="77777777" w:rsidR="009A3A91" w:rsidRPr="00C2019B" w:rsidRDefault="009A3A91" w:rsidP="009A3A91">
      <w:pPr>
        <w:spacing w:after="0" w:line="360" w:lineRule="auto"/>
        <w:jc w:val="both"/>
        <w:rPr>
          <w:rFonts w:ascii="Arial" w:eastAsia="Calibri" w:hAnsi="Arial" w:cs="Arial"/>
        </w:rPr>
      </w:pPr>
      <w:r w:rsidRPr="00C2019B">
        <w:rPr>
          <w:rFonts w:ascii="Arial" w:eastAsia="Calibri" w:hAnsi="Arial" w:cs="Arial"/>
        </w:rPr>
        <w:t xml:space="preserve">wir danken </w:t>
      </w:r>
      <w:r>
        <w:rPr>
          <w:rFonts w:ascii="Arial" w:eastAsia="Calibri" w:hAnsi="Arial" w:cs="Arial"/>
        </w:rPr>
        <w:t>d</w:t>
      </w:r>
      <w:r w:rsidRPr="00C2019B">
        <w:rPr>
          <w:rFonts w:ascii="Arial" w:eastAsia="Calibri" w:hAnsi="Arial" w:cs="Arial"/>
        </w:rPr>
        <w:t xml:space="preserve">ir, </w:t>
      </w:r>
    </w:p>
    <w:p w14:paraId="1C2D850A" w14:textId="77777777" w:rsidR="009A3A91" w:rsidRPr="00C2019B" w:rsidRDefault="009A3A91" w:rsidP="009A3A91">
      <w:pPr>
        <w:spacing w:after="0" w:line="360" w:lineRule="auto"/>
        <w:jc w:val="both"/>
        <w:rPr>
          <w:rFonts w:ascii="Arial" w:eastAsia="Calibri" w:hAnsi="Arial" w:cs="Arial"/>
        </w:rPr>
      </w:pPr>
      <w:r w:rsidRPr="00C2019B">
        <w:rPr>
          <w:rFonts w:ascii="Arial" w:eastAsia="Calibri" w:hAnsi="Arial" w:cs="Arial"/>
        </w:rPr>
        <w:t xml:space="preserve">dass </w:t>
      </w:r>
      <w:r>
        <w:rPr>
          <w:rFonts w:ascii="Arial" w:eastAsia="Calibri" w:hAnsi="Arial" w:cs="Arial"/>
        </w:rPr>
        <w:t>d</w:t>
      </w:r>
      <w:r w:rsidRPr="00C2019B">
        <w:rPr>
          <w:rFonts w:ascii="Arial" w:eastAsia="Calibri" w:hAnsi="Arial" w:cs="Arial"/>
        </w:rPr>
        <w:t xml:space="preserve">u uns Arbeit auf </w:t>
      </w:r>
      <w:r>
        <w:rPr>
          <w:rFonts w:ascii="Arial" w:eastAsia="Calibri" w:hAnsi="Arial" w:cs="Arial"/>
        </w:rPr>
        <w:t>d</w:t>
      </w:r>
      <w:r w:rsidRPr="00C2019B">
        <w:rPr>
          <w:rFonts w:ascii="Arial" w:eastAsia="Calibri" w:hAnsi="Arial" w:cs="Arial"/>
        </w:rPr>
        <w:t xml:space="preserve">einen Weinfeldern gegeben hast, </w:t>
      </w:r>
    </w:p>
    <w:p w14:paraId="19559A97" w14:textId="77777777" w:rsidR="009A3A91" w:rsidRPr="00C2019B" w:rsidRDefault="009A3A91" w:rsidP="009A3A91">
      <w:pPr>
        <w:spacing w:after="0" w:line="360" w:lineRule="auto"/>
        <w:jc w:val="both"/>
        <w:rPr>
          <w:rFonts w:ascii="Arial" w:eastAsia="Calibri" w:hAnsi="Arial" w:cs="Arial"/>
        </w:rPr>
      </w:pPr>
      <w:r w:rsidRPr="00C2019B">
        <w:rPr>
          <w:rFonts w:ascii="Arial" w:eastAsia="Calibri" w:hAnsi="Arial" w:cs="Arial"/>
        </w:rPr>
        <w:t xml:space="preserve">dass </w:t>
      </w:r>
      <w:r>
        <w:rPr>
          <w:rFonts w:ascii="Arial" w:eastAsia="Calibri" w:hAnsi="Arial" w:cs="Arial"/>
        </w:rPr>
        <w:t>d</w:t>
      </w:r>
      <w:r w:rsidRPr="00C2019B">
        <w:rPr>
          <w:rFonts w:ascii="Arial" w:eastAsia="Calibri" w:hAnsi="Arial" w:cs="Arial"/>
        </w:rPr>
        <w:t xml:space="preserve">u uns das Herz geschenkt hast, </w:t>
      </w:r>
    </w:p>
    <w:p w14:paraId="0418510D" w14:textId="77777777" w:rsidR="009A3A91" w:rsidRPr="00C2019B" w:rsidRDefault="009A3A91" w:rsidP="009A3A91">
      <w:pPr>
        <w:spacing w:after="0" w:line="360" w:lineRule="auto"/>
        <w:jc w:val="both"/>
        <w:rPr>
          <w:rFonts w:ascii="Arial" w:eastAsia="Calibri" w:hAnsi="Arial" w:cs="Arial"/>
        </w:rPr>
      </w:pPr>
      <w:r w:rsidRPr="00C2019B">
        <w:rPr>
          <w:rFonts w:ascii="Arial" w:eastAsia="Calibri" w:hAnsi="Arial" w:cs="Arial"/>
        </w:rPr>
        <w:t>an die Unterdrückten und die Sorgenden in der ganzen Welt zu denken.</w:t>
      </w:r>
    </w:p>
    <w:p w14:paraId="33EA0A0F" w14:textId="77777777" w:rsidR="009A3A91" w:rsidRPr="00C2019B" w:rsidRDefault="009A3A91" w:rsidP="009A3A91">
      <w:pPr>
        <w:spacing w:after="0" w:line="360" w:lineRule="auto"/>
        <w:jc w:val="both"/>
        <w:rPr>
          <w:rFonts w:ascii="Arial" w:eastAsia="Calibri" w:hAnsi="Arial" w:cs="Arial"/>
        </w:rPr>
      </w:pPr>
      <w:r w:rsidRPr="00C2019B">
        <w:rPr>
          <w:rFonts w:ascii="Arial" w:eastAsia="Calibri" w:hAnsi="Arial" w:cs="Arial"/>
        </w:rPr>
        <w:t xml:space="preserve">Du hast uns die Kraft gegeben, zu überlegen, was wir tun können, </w:t>
      </w:r>
    </w:p>
    <w:p w14:paraId="3490ACFA" w14:textId="77777777" w:rsidR="009A3A91" w:rsidRPr="00C2019B" w:rsidRDefault="009A3A91" w:rsidP="009A3A91">
      <w:pPr>
        <w:spacing w:after="0" w:line="360" w:lineRule="auto"/>
        <w:jc w:val="both"/>
        <w:rPr>
          <w:rFonts w:ascii="Arial" w:eastAsia="Calibri" w:hAnsi="Arial" w:cs="Arial"/>
        </w:rPr>
      </w:pPr>
      <w:r w:rsidRPr="00C2019B">
        <w:rPr>
          <w:rFonts w:ascii="Arial" w:eastAsia="Calibri" w:hAnsi="Arial" w:cs="Arial"/>
        </w:rPr>
        <w:t xml:space="preserve">um </w:t>
      </w:r>
      <w:r>
        <w:rPr>
          <w:rFonts w:ascii="Arial" w:eastAsia="Calibri" w:hAnsi="Arial" w:cs="Arial"/>
        </w:rPr>
        <w:t>d</w:t>
      </w:r>
      <w:r w:rsidRPr="00C2019B">
        <w:rPr>
          <w:rFonts w:ascii="Arial" w:eastAsia="Calibri" w:hAnsi="Arial" w:cs="Arial"/>
        </w:rPr>
        <w:t xml:space="preserve">ein großes Haus, das wir gemeinsam haben, zu schützen, </w:t>
      </w:r>
    </w:p>
    <w:p w14:paraId="2D48D042" w14:textId="77777777" w:rsidR="009A3A91" w:rsidRPr="00C2019B" w:rsidRDefault="009A3A91" w:rsidP="009A3A91">
      <w:pPr>
        <w:spacing w:after="0" w:line="360" w:lineRule="auto"/>
        <w:jc w:val="both"/>
        <w:rPr>
          <w:rFonts w:ascii="Arial" w:eastAsia="Calibri" w:hAnsi="Arial" w:cs="Arial"/>
        </w:rPr>
      </w:pPr>
      <w:r w:rsidRPr="00C2019B">
        <w:rPr>
          <w:rFonts w:ascii="Arial" w:eastAsia="Calibri" w:hAnsi="Arial" w:cs="Arial"/>
        </w:rPr>
        <w:t xml:space="preserve">auch wenn es schwer ist. </w:t>
      </w:r>
    </w:p>
    <w:p w14:paraId="5D6A3ADB" w14:textId="77777777" w:rsidR="009A3A91" w:rsidRPr="00C2019B" w:rsidRDefault="009A3A91" w:rsidP="009A3A91">
      <w:pPr>
        <w:spacing w:before="120" w:after="0" w:line="360" w:lineRule="auto"/>
        <w:jc w:val="both"/>
        <w:rPr>
          <w:rFonts w:ascii="Arial" w:eastAsia="Calibri" w:hAnsi="Arial" w:cs="Arial"/>
        </w:rPr>
      </w:pPr>
      <w:r w:rsidRPr="00C2019B">
        <w:rPr>
          <w:rFonts w:ascii="Arial" w:eastAsia="Calibri" w:hAnsi="Arial" w:cs="Arial"/>
        </w:rPr>
        <w:t xml:space="preserve">Vater, </w:t>
      </w:r>
    </w:p>
    <w:p w14:paraId="4F60DD51" w14:textId="77777777" w:rsidR="009A3A91" w:rsidRPr="00C2019B" w:rsidRDefault="009A3A91" w:rsidP="009A3A91">
      <w:pPr>
        <w:spacing w:after="0" w:line="360" w:lineRule="auto"/>
        <w:jc w:val="both"/>
        <w:rPr>
          <w:rFonts w:ascii="Arial" w:eastAsia="Calibri" w:hAnsi="Arial" w:cs="Arial"/>
        </w:rPr>
      </w:pPr>
      <w:r w:rsidRPr="00C2019B">
        <w:rPr>
          <w:rFonts w:ascii="Arial" w:eastAsia="Calibri" w:hAnsi="Arial" w:cs="Arial"/>
        </w:rPr>
        <w:t xml:space="preserve">bewahre uns davor, zu verzweifeln, </w:t>
      </w:r>
    </w:p>
    <w:p w14:paraId="52174CA2" w14:textId="77777777" w:rsidR="009A3A91" w:rsidRPr="00C2019B" w:rsidRDefault="009A3A91" w:rsidP="009A3A91">
      <w:pPr>
        <w:spacing w:after="0" w:line="360" w:lineRule="auto"/>
        <w:jc w:val="both"/>
        <w:rPr>
          <w:rFonts w:ascii="Arial" w:eastAsia="Calibri" w:hAnsi="Arial" w:cs="Arial"/>
        </w:rPr>
      </w:pPr>
      <w:r w:rsidRPr="00C2019B">
        <w:rPr>
          <w:rFonts w:ascii="Arial" w:eastAsia="Calibri" w:hAnsi="Arial" w:cs="Arial"/>
        </w:rPr>
        <w:t>schenke uns Mut und Zuversicht,</w:t>
      </w:r>
    </w:p>
    <w:p w14:paraId="62E3C561" w14:textId="77777777" w:rsidR="009A3A91" w:rsidRPr="00C2019B" w:rsidRDefault="009A3A91" w:rsidP="009A3A91">
      <w:pPr>
        <w:spacing w:after="0" w:line="360" w:lineRule="auto"/>
        <w:jc w:val="both"/>
        <w:rPr>
          <w:rFonts w:ascii="Arial" w:eastAsia="Calibri" w:hAnsi="Arial" w:cs="Arial"/>
        </w:rPr>
      </w:pPr>
      <w:r w:rsidRPr="00C2019B">
        <w:rPr>
          <w:rFonts w:ascii="Arial" w:eastAsia="Calibri" w:hAnsi="Arial" w:cs="Arial"/>
        </w:rPr>
        <w:t>sprich zu uns: Steh auf!</w:t>
      </w:r>
    </w:p>
    <w:p w14:paraId="571814F8" w14:textId="77777777" w:rsidR="009A3A91" w:rsidRPr="00C2019B" w:rsidRDefault="009A3A91" w:rsidP="009A3A91">
      <w:pPr>
        <w:spacing w:after="0" w:line="360" w:lineRule="auto"/>
        <w:jc w:val="both"/>
        <w:rPr>
          <w:rFonts w:ascii="Arial" w:eastAsia="Calibri" w:hAnsi="Arial" w:cs="Arial"/>
        </w:rPr>
      </w:pPr>
      <w:r w:rsidRPr="00C2019B">
        <w:rPr>
          <w:rFonts w:ascii="Arial" w:eastAsia="Calibri" w:hAnsi="Arial" w:cs="Arial"/>
        </w:rPr>
        <w:t xml:space="preserve">Wir danken </w:t>
      </w:r>
      <w:r>
        <w:rPr>
          <w:rFonts w:ascii="Arial" w:eastAsia="Calibri" w:hAnsi="Arial" w:cs="Arial"/>
        </w:rPr>
        <w:t>d</w:t>
      </w:r>
      <w:r w:rsidRPr="00C2019B">
        <w:rPr>
          <w:rFonts w:ascii="Arial" w:eastAsia="Calibri" w:hAnsi="Arial" w:cs="Arial"/>
        </w:rPr>
        <w:t>ir.</w:t>
      </w:r>
    </w:p>
    <w:p w14:paraId="51E95C2A" w14:textId="77777777" w:rsidR="009A3A91" w:rsidRPr="00C2019B" w:rsidRDefault="009A3A91" w:rsidP="009A3A91">
      <w:pPr>
        <w:spacing w:after="0" w:line="360" w:lineRule="auto"/>
        <w:jc w:val="both"/>
        <w:rPr>
          <w:rFonts w:ascii="Arial" w:eastAsia="Calibri" w:hAnsi="Arial" w:cs="Arial"/>
        </w:rPr>
      </w:pPr>
    </w:p>
    <w:p w14:paraId="00818A95" w14:textId="77777777" w:rsidR="009A3A91" w:rsidRPr="00C2019B" w:rsidRDefault="009A3A91" w:rsidP="009A3A91">
      <w:pPr>
        <w:spacing w:after="0" w:line="360" w:lineRule="auto"/>
        <w:jc w:val="both"/>
        <w:rPr>
          <w:rFonts w:ascii="Arial" w:eastAsia="Calibri" w:hAnsi="Arial" w:cs="Arial"/>
        </w:rPr>
      </w:pPr>
      <w:r w:rsidRPr="00C2019B">
        <w:rPr>
          <w:rFonts w:ascii="Arial" w:eastAsia="Calibri" w:hAnsi="Arial" w:cs="Arial"/>
        </w:rPr>
        <w:t>Heilige Maria, Königin von Madagaskar, bitte für uns.</w:t>
      </w:r>
    </w:p>
    <w:p w14:paraId="17495BA4" w14:textId="77777777" w:rsidR="009A3A91" w:rsidRDefault="009A3A91" w:rsidP="009A3A91">
      <w:pPr>
        <w:spacing w:after="0" w:line="240" w:lineRule="auto"/>
        <w:rPr>
          <w:rFonts w:ascii="Calibri" w:eastAsia="Calibri" w:hAnsi="Calibri" w:cs="Times New Roman"/>
          <w:iCs/>
          <w:sz w:val="16"/>
          <w:szCs w:val="16"/>
        </w:rPr>
      </w:pPr>
    </w:p>
    <w:p w14:paraId="57AB9495" w14:textId="77777777" w:rsidR="009A3A91" w:rsidRDefault="009A3A91" w:rsidP="009A3A91">
      <w:pPr>
        <w:spacing w:after="0" w:line="240" w:lineRule="auto"/>
        <w:rPr>
          <w:rFonts w:ascii="Calibri" w:eastAsia="Calibri" w:hAnsi="Calibri" w:cs="Times New Roman"/>
          <w:iCs/>
          <w:sz w:val="16"/>
          <w:szCs w:val="16"/>
        </w:rPr>
      </w:pPr>
    </w:p>
    <w:p w14:paraId="1EFB7940" w14:textId="77777777" w:rsidR="009A3A91" w:rsidRDefault="009A3A91" w:rsidP="009A3A91">
      <w:pPr>
        <w:spacing w:after="0" w:line="240" w:lineRule="auto"/>
        <w:rPr>
          <w:rFonts w:ascii="Calibri" w:eastAsia="Calibri" w:hAnsi="Calibri" w:cs="Times New Roman"/>
          <w:iCs/>
          <w:sz w:val="16"/>
          <w:szCs w:val="16"/>
        </w:rPr>
      </w:pPr>
    </w:p>
    <w:p w14:paraId="04AE2902" w14:textId="6C6FFAF5" w:rsidR="009A3A91" w:rsidRPr="00994100" w:rsidRDefault="009A3A91" w:rsidP="009A3A91">
      <w:pPr>
        <w:spacing w:after="0" w:line="240" w:lineRule="auto"/>
        <w:rPr>
          <w:rFonts w:ascii="Calibri" w:eastAsia="Calibri" w:hAnsi="Calibri" w:cs="Times New Roman"/>
          <w:iCs/>
          <w:sz w:val="16"/>
          <w:szCs w:val="16"/>
        </w:rPr>
      </w:pPr>
      <w:r w:rsidRPr="00994100">
        <w:rPr>
          <w:rFonts w:ascii="Calibri" w:eastAsia="Calibri" w:hAnsi="Calibri" w:cs="Times New Roman"/>
          <w:iCs/>
          <w:sz w:val="16"/>
          <w:szCs w:val="16"/>
        </w:rPr>
        <w:t>Die Projekte der diesjährigen Fastenaktion in Madagaskar stehen beispielhaft für die vielen Misereor-Projekte.</w:t>
      </w:r>
    </w:p>
    <w:p w14:paraId="2867F205" w14:textId="77777777" w:rsidR="009A3A91" w:rsidRPr="00994100" w:rsidRDefault="009A3A91" w:rsidP="009A3A91">
      <w:pPr>
        <w:spacing w:after="0" w:line="240" w:lineRule="auto"/>
        <w:rPr>
          <w:rFonts w:ascii="Calibri" w:eastAsia="Calibri" w:hAnsi="Calibri" w:cs="Times New Roman"/>
          <w:iCs/>
          <w:sz w:val="16"/>
          <w:szCs w:val="16"/>
        </w:rPr>
      </w:pPr>
      <w:r w:rsidRPr="00994100">
        <w:rPr>
          <w:rFonts w:ascii="Calibri" w:eastAsia="Calibri" w:hAnsi="Calibri" w:cs="Times New Roman"/>
          <w:iCs/>
          <w:sz w:val="16"/>
          <w:szCs w:val="16"/>
        </w:rPr>
        <w:t>Bitte unterstützen Sie mit Ihren Spenden zur Fastenaktion diese Arbeit von Misereor in Afrika, Asien und Lateinamerika.</w:t>
      </w:r>
    </w:p>
    <w:p w14:paraId="36BC62F2" w14:textId="77777777" w:rsidR="009A3A91" w:rsidRPr="00994100" w:rsidRDefault="009A3A91" w:rsidP="009A3A91">
      <w:pPr>
        <w:spacing w:after="0" w:line="240" w:lineRule="auto"/>
        <w:rPr>
          <w:rFonts w:ascii="Calibri" w:eastAsia="Calibri" w:hAnsi="Calibri" w:cs="Times New Roman"/>
          <w:iCs/>
          <w:sz w:val="16"/>
          <w:szCs w:val="16"/>
        </w:rPr>
      </w:pPr>
      <w:r w:rsidRPr="00994100">
        <w:rPr>
          <w:rFonts w:ascii="Calibri" w:eastAsia="Calibri" w:hAnsi="Calibri" w:cs="Times New Roman"/>
          <w:iCs/>
          <w:sz w:val="16"/>
          <w:szCs w:val="16"/>
        </w:rPr>
        <w:t>IBAN DE75 3706 0193 0000 1010 10</w:t>
      </w:r>
    </w:p>
    <w:p w14:paraId="742CB025" w14:textId="77777777" w:rsidR="009A3A91" w:rsidRPr="00994100" w:rsidRDefault="009A3A91" w:rsidP="009A3A91">
      <w:pPr>
        <w:spacing w:after="0" w:line="240" w:lineRule="auto"/>
        <w:rPr>
          <w:rFonts w:ascii="Calibri" w:eastAsia="Calibri" w:hAnsi="Calibri" w:cs="Times New Roman"/>
          <w:iCs/>
          <w:sz w:val="16"/>
          <w:szCs w:val="16"/>
        </w:rPr>
      </w:pPr>
      <w:r w:rsidRPr="00994100">
        <w:rPr>
          <w:rFonts w:ascii="Calibri" w:eastAsia="Calibri" w:hAnsi="Calibri" w:cs="Times New Roman"/>
          <w:iCs/>
          <w:sz w:val="16"/>
          <w:szCs w:val="16"/>
        </w:rPr>
        <w:t>Kennwort Fastenaktion S07841</w:t>
      </w:r>
    </w:p>
    <w:p w14:paraId="716E75DF" w14:textId="77777777" w:rsidR="009A3A91" w:rsidRPr="00994100" w:rsidRDefault="009A3A91" w:rsidP="009A3A91">
      <w:pPr>
        <w:spacing w:after="0" w:line="240" w:lineRule="auto"/>
        <w:rPr>
          <w:rFonts w:ascii="Calibri" w:eastAsia="Calibri" w:hAnsi="Calibri" w:cs="Times New Roman"/>
          <w:iCs/>
          <w:sz w:val="16"/>
          <w:szCs w:val="16"/>
        </w:rPr>
      </w:pPr>
      <w:r w:rsidRPr="00994100">
        <w:rPr>
          <w:rFonts w:ascii="Calibri" w:eastAsia="Calibri" w:hAnsi="Calibri" w:cs="Times New Roman"/>
          <w:iCs/>
          <w:sz w:val="16"/>
          <w:szCs w:val="16"/>
        </w:rPr>
        <w:t>BIC GENODED1PAX</w:t>
      </w:r>
    </w:p>
    <w:p w14:paraId="35ACE4B9" w14:textId="77777777" w:rsidR="009A3A91" w:rsidRPr="00994100" w:rsidRDefault="009A3A91" w:rsidP="009A3A91">
      <w:pPr>
        <w:spacing w:after="0" w:line="240" w:lineRule="auto"/>
        <w:rPr>
          <w:rFonts w:ascii="Calibri" w:eastAsia="Calibri" w:hAnsi="Calibri" w:cs="Times New Roman"/>
          <w:iCs/>
          <w:sz w:val="16"/>
          <w:szCs w:val="16"/>
        </w:rPr>
      </w:pPr>
    </w:p>
    <w:p w14:paraId="44CF58A9" w14:textId="77777777" w:rsidR="009A3A91" w:rsidRPr="00994100" w:rsidRDefault="009A3A91" w:rsidP="009A3A91">
      <w:pPr>
        <w:spacing w:after="0" w:line="240" w:lineRule="auto"/>
        <w:rPr>
          <w:rFonts w:ascii="Calibri" w:eastAsia="Calibri" w:hAnsi="Calibri" w:cs="Times New Roman"/>
          <w:iCs/>
          <w:sz w:val="16"/>
          <w:szCs w:val="16"/>
        </w:rPr>
      </w:pPr>
      <w:r w:rsidRPr="00994100">
        <w:rPr>
          <w:rFonts w:ascii="Calibri" w:eastAsia="Calibri" w:hAnsi="Calibri" w:cs="Times New Roman"/>
          <w:iCs/>
          <w:sz w:val="16"/>
          <w:szCs w:val="16"/>
        </w:rPr>
        <w:t>Herausgeber</w:t>
      </w:r>
    </w:p>
    <w:p w14:paraId="618921DC" w14:textId="77777777" w:rsidR="009A3A91" w:rsidRPr="00994100" w:rsidRDefault="009A3A91" w:rsidP="009A3A91">
      <w:pPr>
        <w:spacing w:after="0" w:line="240" w:lineRule="auto"/>
        <w:rPr>
          <w:rFonts w:ascii="Calibri" w:eastAsia="Calibri" w:hAnsi="Calibri" w:cs="Times New Roman"/>
          <w:iCs/>
          <w:sz w:val="16"/>
          <w:szCs w:val="16"/>
        </w:rPr>
      </w:pPr>
      <w:r w:rsidRPr="00994100">
        <w:rPr>
          <w:rFonts w:ascii="Calibri" w:eastAsia="Calibri" w:hAnsi="Calibri" w:cs="Times New Roman"/>
          <w:iCs/>
          <w:sz w:val="16"/>
          <w:szCs w:val="16"/>
        </w:rPr>
        <w:t>Bischöfliches Hilfswerk M</w:t>
      </w:r>
      <w:r>
        <w:rPr>
          <w:rFonts w:ascii="Calibri" w:eastAsia="Calibri" w:hAnsi="Calibri" w:cs="Times New Roman"/>
          <w:iCs/>
          <w:sz w:val="16"/>
          <w:szCs w:val="16"/>
        </w:rPr>
        <w:t>isereor</w:t>
      </w:r>
      <w:r w:rsidRPr="00994100">
        <w:rPr>
          <w:rFonts w:ascii="Calibri" w:eastAsia="Calibri" w:hAnsi="Calibri" w:cs="Times New Roman"/>
          <w:iCs/>
          <w:sz w:val="16"/>
          <w:szCs w:val="16"/>
        </w:rPr>
        <w:t xml:space="preserve"> e.V. </w:t>
      </w:r>
      <w:r w:rsidRPr="00994100">
        <w:rPr>
          <w:rFonts w:ascii="Wingdings 2" w:eastAsia="Wingdings 2" w:hAnsi="Wingdings 2" w:cs="Wingdings 2"/>
          <w:iCs/>
          <w:sz w:val="16"/>
          <w:szCs w:val="16"/>
        </w:rPr>
        <w:t>□</w:t>
      </w:r>
      <w:r w:rsidRPr="00994100">
        <w:rPr>
          <w:rFonts w:ascii="Calibri" w:eastAsia="Calibri" w:hAnsi="Calibri" w:cs="Times New Roman"/>
          <w:iCs/>
          <w:sz w:val="16"/>
          <w:szCs w:val="16"/>
        </w:rPr>
        <w:t xml:space="preserve"> Mozartstr. 9 · 52064 Aachen </w:t>
      </w:r>
      <w:r w:rsidRPr="00994100">
        <w:rPr>
          <w:rFonts w:ascii="Wingdings 2" w:eastAsia="Wingdings 2" w:hAnsi="Wingdings 2" w:cs="Wingdings 2"/>
          <w:iCs/>
          <w:sz w:val="16"/>
          <w:szCs w:val="16"/>
        </w:rPr>
        <w:t>□</w:t>
      </w:r>
      <w:r w:rsidRPr="00994100">
        <w:rPr>
          <w:rFonts w:ascii="Calibri" w:eastAsia="Calibri" w:hAnsi="Calibri" w:cs="Times New Roman"/>
          <w:iCs/>
          <w:sz w:val="16"/>
          <w:szCs w:val="16"/>
        </w:rPr>
        <w:t xml:space="preserve"> T: 0241/442 445 </w:t>
      </w:r>
      <w:r w:rsidRPr="00994100">
        <w:rPr>
          <w:rFonts w:ascii="Wingdings 2" w:eastAsia="Wingdings 2" w:hAnsi="Wingdings 2" w:cs="Wingdings 2"/>
          <w:iCs/>
          <w:sz w:val="16"/>
          <w:szCs w:val="16"/>
        </w:rPr>
        <w:t>□</w:t>
      </w:r>
      <w:r w:rsidRPr="00994100">
        <w:rPr>
          <w:rFonts w:ascii="Calibri" w:eastAsia="Calibri" w:hAnsi="Calibri" w:cs="Times New Roman"/>
          <w:iCs/>
          <w:sz w:val="16"/>
          <w:szCs w:val="16"/>
        </w:rPr>
        <w:t xml:space="preserve"> F: 0241/442 188 </w:t>
      </w:r>
      <w:r w:rsidRPr="00994100">
        <w:rPr>
          <w:rFonts w:ascii="Wingdings 2" w:eastAsia="Wingdings 2" w:hAnsi="Wingdings 2" w:cs="Wingdings 2"/>
          <w:iCs/>
          <w:sz w:val="16"/>
          <w:szCs w:val="16"/>
        </w:rPr>
        <w:t>□</w:t>
      </w:r>
      <w:r w:rsidRPr="00994100">
        <w:rPr>
          <w:rFonts w:ascii="Calibri" w:eastAsia="Calibri" w:hAnsi="Calibri" w:cs="Times New Roman"/>
          <w:iCs/>
          <w:sz w:val="16"/>
          <w:szCs w:val="16"/>
        </w:rPr>
        <w:t xml:space="preserve"> E: fastenaktion@misereor.de</w:t>
      </w:r>
    </w:p>
    <w:p w14:paraId="64E4E649" w14:textId="77777777" w:rsidR="009A3A91" w:rsidRPr="00994100" w:rsidRDefault="009A3A91" w:rsidP="009A3A91">
      <w:pPr>
        <w:spacing w:after="0" w:line="240" w:lineRule="auto"/>
        <w:rPr>
          <w:rFonts w:ascii="Calibri" w:eastAsia="Calibri" w:hAnsi="Calibri" w:cs="Times New Roman"/>
          <w:iCs/>
          <w:sz w:val="16"/>
          <w:szCs w:val="16"/>
        </w:rPr>
      </w:pPr>
    </w:p>
    <w:p w14:paraId="3C6377E7" w14:textId="77777777" w:rsidR="009A3A91" w:rsidRPr="00994100" w:rsidRDefault="009A3A91" w:rsidP="009A3A91">
      <w:pPr>
        <w:spacing w:after="0" w:line="240" w:lineRule="auto"/>
        <w:rPr>
          <w:rFonts w:ascii="Calibri" w:eastAsia="Calibri" w:hAnsi="Calibri" w:cs="Times New Roman"/>
          <w:iCs/>
          <w:sz w:val="16"/>
          <w:szCs w:val="16"/>
        </w:rPr>
      </w:pPr>
      <w:r w:rsidRPr="00994100">
        <w:rPr>
          <w:rFonts w:ascii="Calibri" w:eastAsia="Calibri" w:hAnsi="Calibri" w:cs="Times New Roman"/>
          <w:iCs/>
          <w:sz w:val="16"/>
          <w:szCs w:val="16"/>
        </w:rPr>
        <w:t>Redaktion</w:t>
      </w:r>
    </w:p>
    <w:p w14:paraId="4EFBBCA6" w14:textId="77777777" w:rsidR="009A3A91" w:rsidRDefault="009A3A91" w:rsidP="009A3A91">
      <w:pPr>
        <w:spacing w:after="0" w:line="240" w:lineRule="auto"/>
        <w:rPr>
          <w:rFonts w:ascii="Calibri" w:eastAsia="Calibri" w:hAnsi="Calibri" w:cs="Times New Roman"/>
          <w:iCs/>
          <w:sz w:val="16"/>
          <w:szCs w:val="16"/>
        </w:rPr>
      </w:pPr>
      <w:r w:rsidRPr="00994100">
        <w:rPr>
          <w:rFonts w:ascii="Calibri" w:eastAsia="Calibri" w:hAnsi="Calibri" w:cs="Times New Roman"/>
          <w:iCs/>
          <w:sz w:val="16"/>
          <w:szCs w:val="16"/>
        </w:rPr>
        <w:t>Andreas Paul, Tanja Klüssendorf-Rohrer, Mirjam Günther – Misereor Aachen</w:t>
      </w:r>
    </w:p>
    <w:p w14:paraId="2A80FD14" w14:textId="77777777" w:rsidR="009A3A91" w:rsidRDefault="009A3A91" w:rsidP="009A3A91">
      <w:pPr>
        <w:spacing w:after="0" w:line="240" w:lineRule="auto"/>
        <w:rPr>
          <w:rFonts w:ascii="Calibri" w:eastAsia="Calibri" w:hAnsi="Calibri" w:cs="Times New Roman"/>
          <w:sz w:val="16"/>
          <w:szCs w:val="16"/>
        </w:rPr>
      </w:pPr>
    </w:p>
    <w:p w14:paraId="3179BAC3" w14:textId="77777777" w:rsidR="009A3A91" w:rsidRPr="00FF669E" w:rsidRDefault="009A3A91" w:rsidP="009A3A91">
      <w:pPr>
        <w:spacing w:after="0" w:line="240" w:lineRule="auto"/>
        <w:rPr>
          <w:rFonts w:ascii="Arial" w:eastAsia="Calibri" w:hAnsi="Arial" w:cs="Arial"/>
          <w:i/>
          <w:iCs/>
        </w:rPr>
      </w:pPr>
      <w:r w:rsidRPr="00FF669E">
        <w:rPr>
          <w:rFonts w:ascii="Calibri" w:eastAsia="Calibri" w:hAnsi="Calibri" w:cs="Times New Roman"/>
          <w:sz w:val="16"/>
          <w:szCs w:val="16"/>
        </w:rPr>
        <w:t>Fotonachweis: Klaus Mellenthin / M</w:t>
      </w:r>
      <w:r>
        <w:rPr>
          <w:rFonts w:ascii="Calibri" w:eastAsia="Calibri" w:hAnsi="Calibri" w:cs="Times New Roman"/>
          <w:sz w:val="16"/>
          <w:szCs w:val="16"/>
        </w:rPr>
        <w:t>isereor</w:t>
      </w:r>
    </w:p>
    <w:p w14:paraId="25FEA428" w14:textId="77777777" w:rsidR="009A3A91" w:rsidRPr="00E12B8E" w:rsidRDefault="009A3A91" w:rsidP="009A3A91">
      <w:pPr>
        <w:spacing w:after="0" w:line="240" w:lineRule="auto"/>
      </w:pPr>
    </w:p>
    <w:p w14:paraId="3A528384" w14:textId="77777777" w:rsidR="00270DE4" w:rsidRPr="002F594B" w:rsidRDefault="00270DE4" w:rsidP="00270DE4">
      <w:pPr>
        <w:spacing w:after="160" w:line="259" w:lineRule="auto"/>
        <w:jc w:val="both"/>
        <w:rPr>
          <w:rFonts w:ascii="Arial" w:eastAsia="Times New Roman" w:hAnsi="Arial" w:cs="Arial"/>
          <w:b/>
          <w:bCs/>
          <w:sz w:val="32"/>
          <w:szCs w:val="32"/>
          <w:shd w:val="clear" w:color="000000" w:fill="auto"/>
          <w:lang w:eastAsia="de-DE"/>
        </w:rPr>
      </w:pPr>
      <w:r w:rsidRPr="002F594B">
        <w:rPr>
          <w:rFonts w:ascii="Arial" w:eastAsia="Times New Roman" w:hAnsi="Arial" w:cs="Arial"/>
          <w:b/>
          <w:bCs/>
          <w:sz w:val="32"/>
          <w:szCs w:val="32"/>
          <w:shd w:val="clear" w:color="000000" w:fill="auto"/>
          <w:lang w:eastAsia="de-DE"/>
        </w:rPr>
        <w:lastRenderedPageBreak/>
        <w:t>Früh-/Spätschichten zur Misereor-Fastenaktion 2023</w:t>
      </w:r>
    </w:p>
    <w:p w14:paraId="0A8C247D" w14:textId="77777777" w:rsidR="00270DE4" w:rsidRPr="002F594B" w:rsidRDefault="00270DE4" w:rsidP="00270DE4">
      <w:pPr>
        <w:spacing w:after="160" w:line="259" w:lineRule="auto"/>
        <w:jc w:val="both"/>
        <w:rPr>
          <w:rFonts w:ascii="Arial" w:eastAsia="NanumGothic" w:hAnsi="Arial" w:cs="Arial"/>
          <w:i/>
          <w:iCs/>
          <w:sz w:val="32"/>
          <w:szCs w:val="32"/>
          <w:shd w:val="clear" w:color="000000" w:fill="auto"/>
          <w:lang w:eastAsia="de-DE"/>
        </w:rPr>
      </w:pPr>
      <w:r w:rsidRPr="002F594B">
        <w:rPr>
          <w:rFonts w:ascii="Arial" w:eastAsia="Times New Roman" w:hAnsi="Arial" w:cs="Arial"/>
          <w:i/>
          <w:iCs/>
          <w:sz w:val="32"/>
          <w:szCs w:val="32"/>
          <w:shd w:val="clear" w:color="000000" w:fill="auto"/>
          <w:lang w:eastAsia="de-DE"/>
        </w:rPr>
        <w:t>Frau</w:t>
      </w:r>
      <w:r w:rsidRPr="002F594B">
        <w:rPr>
          <w:rFonts w:ascii="Arial" w:eastAsia="NanumGothic" w:hAnsi="Arial" w:cs="Arial"/>
          <w:i/>
          <w:iCs/>
          <w:sz w:val="32"/>
          <w:szCs w:val="32"/>
          <w:shd w:val="clear" w:color="000000" w:fill="auto"/>
          <w:lang w:eastAsia="de-DE"/>
        </w:rPr>
        <w:t>.Macht.Veränderung.</w:t>
      </w:r>
    </w:p>
    <w:p w14:paraId="3D609877" w14:textId="77777777" w:rsidR="00270DE4" w:rsidRPr="002F594B" w:rsidRDefault="00270DE4" w:rsidP="00270DE4">
      <w:pPr>
        <w:spacing w:after="160" w:line="259" w:lineRule="auto"/>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Die Autorinnen sind engagierte KDFB-Frauen aus dem Bundesverband und den Diözesanverbänden Freiburg, Passau, Rottenburg-Stuttgart und Würzburg.</w:t>
      </w:r>
    </w:p>
    <w:p w14:paraId="3DC5EAE4" w14:textId="77777777" w:rsidR="00270DE4" w:rsidRPr="002F594B" w:rsidRDefault="00270DE4" w:rsidP="00270DE4">
      <w:pPr>
        <w:spacing w:after="160" w:line="259" w:lineRule="auto"/>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Koordination &amp; Einleitung: Sabine Slawik, Vizepräsidentin im KDFB-Bundesverband</w:t>
      </w:r>
    </w:p>
    <w:p w14:paraId="1B9AC94C"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p>
    <w:p w14:paraId="1C291A37"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1. Frauen und Respekt - Leben in Würde </w:t>
      </w:r>
    </w:p>
    <w:p w14:paraId="6FDF6CE5" w14:textId="77777777" w:rsidR="00270DE4" w:rsidRPr="002F594B" w:rsidRDefault="00270DE4" w:rsidP="00270DE4">
      <w:pPr>
        <w:spacing w:after="0" w:line="360" w:lineRule="auto"/>
        <w:ind w:firstLine="708"/>
        <w:jc w:val="both"/>
        <w:rPr>
          <w:rFonts w:ascii="Arial" w:eastAsia="NanumGothic" w:hAnsi="Arial" w:cs="Arial"/>
          <w:shd w:val="clear" w:color="000000" w:fill="auto"/>
          <w:lang w:eastAsia="de-DE"/>
        </w:rPr>
      </w:pPr>
      <w:r w:rsidRPr="002F594B">
        <w:rPr>
          <w:rFonts w:ascii="Arial" w:eastAsia="NanumGothic" w:hAnsi="Arial" w:cs="Arial"/>
          <w:i/>
          <w:iCs/>
          <w:shd w:val="clear" w:color="000000" w:fill="auto"/>
          <w:lang w:eastAsia="de-DE"/>
        </w:rPr>
        <w:t>(Hildegard Weileder-Wurm und Birgitt Schneider-Aigner)</w:t>
      </w:r>
    </w:p>
    <w:p w14:paraId="696180E1"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2. Frauen schaffen Entwicklung - Bildung macht stark </w:t>
      </w:r>
    </w:p>
    <w:p w14:paraId="5C9A22F6" w14:textId="77777777" w:rsidR="00270DE4" w:rsidRPr="002F594B" w:rsidRDefault="00270DE4" w:rsidP="00270DE4">
      <w:pPr>
        <w:spacing w:after="0" w:line="360" w:lineRule="auto"/>
        <w:ind w:firstLine="708"/>
        <w:jc w:val="both"/>
        <w:rPr>
          <w:rFonts w:ascii="Arial" w:eastAsia="NanumGothic" w:hAnsi="Arial" w:cs="Arial"/>
          <w:shd w:val="clear" w:color="000000" w:fill="auto"/>
          <w:lang w:eastAsia="de-DE"/>
        </w:rPr>
      </w:pPr>
      <w:r w:rsidRPr="002F594B">
        <w:rPr>
          <w:rFonts w:ascii="Arial" w:eastAsia="NanumGothic" w:hAnsi="Arial" w:cs="Arial"/>
          <w:i/>
          <w:iCs/>
          <w:shd w:val="clear" w:color="000000" w:fill="auto"/>
          <w:lang w:eastAsia="de-DE"/>
        </w:rPr>
        <w:t>(Irmtraud Widmayer und Dorothea Weber)</w:t>
      </w:r>
    </w:p>
    <w:p w14:paraId="203C0E70"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3. Frauen verändern die Gesellschaft </w:t>
      </w:r>
    </w:p>
    <w:p w14:paraId="3B0294B6" w14:textId="77777777" w:rsidR="00270DE4" w:rsidRPr="002F594B" w:rsidRDefault="00270DE4" w:rsidP="00270DE4">
      <w:pPr>
        <w:spacing w:after="0" w:line="360" w:lineRule="auto"/>
        <w:ind w:firstLine="708"/>
        <w:jc w:val="both"/>
        <w:rPr>
          <w:rFonts w:ascii="Arial" w:eastAsia="NanumGothic" w:hAnsi="Arial" w:cs="Arial"/>
          <w:i/>
          <w:iCs/>
          <w:shd w:val="clear" w:color="000000" w:fill="auto"/>
          <w:lang w:eastAsia="de-DE"/>
        </w:rPr>
      </w:pPr>
      <w:r w:rsidRPr="002F594B">
        <w:rPr>
          <w:rFonts w:ascii="Arial" w:eastAsia="NanumGothic" w:hAnsi="Arial" w:cs="Arial"/>
          <w:i/>
          <w:iCs/>
          <w:shd w:val="clear" w:color="000000" w:fill="auto"/>
          <w:lang w:eastAsia="de-DE"/>
        </w:rPr>
        <w:t>(Sr. Margit Herold, Regina Krebs, Elke Schrapp)</w:t>
      </w:r>
    </w:p>
    <w:p w14:paraId="6D0FE288"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4. Selbstbewusst handeln </w:t>
      </w:r>
    </w:p>
    <w:p w14:paraId="15726223" w14:textId="77777777" w:rsidR="00270DE4" w:rsidRPr="002F594B" w:rsidRDefault="00270DE4" w:rsidP="00270DE4">
      <w:pPr>
        <w:spacing w:after="0" w:line="360" w:lineRule="auto"/>
        <w:ind w:firstLine="708"/>
        <w:jc w:val="both"/>
        <w:rPr>
          <w:rFonts w:ascii="Arial" w:eastAsia="NanumGothic" w:hAnsi="Arial" w:cs="Arial"/>
          <w:i/>
          <w:iCs/>
          <w:shd w:val="clear" w:color="000000" w:fill="auto"/>
          <w:lang w:eastAsia="de-DE"/>
        </w:rPr>
      </w:pPr>
      <w:r w:rsidRPr="002F594B">
        <w:rPr>
          <w:rFonts w:ascii="Arial" w:eastAsia="NanumGothic" w:hAnsi="Arial" w:cs="Arial"/>
          <w:i/>
          <w:iCs/>
          <w:shd w:val="clear" w:color="000000" w:fill="auto"/>
          <w:lang w:eastAsia="de-DE"/>
        </w:rPr>
        <w:t>(Ulrike Gerdiken)</w:t>
      </w:r>
    </w:p>
    <w:p w14:paraId="602B8D63"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5. Das Leben in die Hand nehmen </w:t>
      </w:r>
    </w:p>
    <w:p w14:paraId="01DC0368" w14:textId="77777777" w:rsidR="00270DE4" w:rsidRPr="002F594B" w:rsidRDefault="00270DE4" w:rsidP="00270DE4">
      <w:pPr>
        <w:spacing w:after="0" w:line="360" w:lineRule="auto"/>
        <w:ind w:firstLine="708"/>
        <w:jc w:val="both"/>
        <w:rPr>
          <w:rFonts w:ascii="Arial" w:eastAsia="NanumGothic" w:hAnsi="Arial" w:cs="Arial"/>
          <w:i/>
          <w:iCs/>
          <w:shd w:val="clear" w:color="000000" w:fill="auto"/>
          <w:lang w:eastAsia="de-DE"/>
        </w:rPr>
      </w:pPr>
      <w:r w:rsidRPr="002F594B">
        <w:rPr>
          <w:rFonts w:ascii="Arial" w:eastAsia="NanumGothic" w:hAnsi="Arial" w:cs="Arial"/>
          <w:i/>
          <w:iCs/>
          <w:shd w:val="clear" w:color="000000" w:fill="auto"/>
          <w:lang w:eastAsia="de-DE"/>
        </w:rPr>
        <w:t>(Daniela Krause, Doris Seiberling und Bettina Wittmer)</w:t>
      </w:r>
    </w:p>
    <w:p w14:paraId="707B6A98"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p>
    <w:p w14:paraId="49B543CE"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p>
    <w:p w14:paraId="3173F1D4" w14:textId="77777777" w:rsidR="00270DE4" w:rsidRPr="002F594B" w:rsidRDefault="00270DE4" w:rsidP="00270DE4">
      <w:pPr>
        <w:spacing w:after="0" w:line="360" w:lineRule="auto"/>
        <w:jc w:val="both"/>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Einleitung</w:t>
      </w:r>
    </w:p>
    <w:p w14:paraId="481119A6"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Frauen sind vielfach die Macherinnen, die unsere Gesellschaften am Laufen halten. Sie tragen meist die Hauptlast der Familienarbeit und somit der Vereinbarkeit von Erwerbs- und Familienleben. </w:t>
      </w:r>
    </w:p>
    <w:p w14:paraId="5311C1A8"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Hier bei uns sehen sich Frauen vielfältigen Formen struktureller Gewalt und Diskriminierung ausgesetzt.</w:t>
      </w:r>
    </w:p>
    <w:p w14:paraId="6B3F2764"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In vielen Ländern des </w:t>
      </w:r>
      <w:r>
        <w:rPr>
          <w:rFonts w:ascii="Arial" w:eastAsia="NanumGothic" w:hAnsi="Arial" w:cs="Arial"/>
          <w:shd w:val="clear" w:color="000000" w:fill="auto"/>
          <w:lang w:eastAsia="de-DE"/>
        </w:rPr>
        <w:t>G</w:t>
      </w:r>
      <w:r w:rsidRPr="002F594B">
        <w:rPr>
          <w:rFonts w:ascii="Arial" w:eastAsia="NanumGothic" w:hAnsi="Arial" w:cs="Arial"/>
          <w:shd w:val="clear" w:color="000000" w:fill="auto"/>
          <w:lang w:eastAsia="de-DE"/>
        </w:rPr>
        <w:t>lobalen Südens sind Frauen von einer gesellschaftlichen Teilhabe oftmals ausgeschlossen, es mangelt ihnen an Bildung und Ausbildung, Mitbestimmungsmöglichkeiten, Zugang zu</w:t>
      </w:r>
      <w:r>
        <w:rPr>
          <w:rFonts w:ascii="Arial" w:eastAsia="NanumGothic" w:hAnsi="Arial" w:cs="Arial"/>
          <w:shd w:val="clear" w:color="000000" w:fill="auto"/>
          <w:lang w:eastAsia="de-DE"/>
        </w:rPr>
        <w:t>r</w:t>
      </w:r>
      <w:r w:rsidRPr="002F594B">
        <w:rPr>
          <w:rFonts w:ascii="Arial" w:eastAsia="NanumGothic" w:hAnsi="Arial" w:cs="Arial"/>
          <w:shd w:val="clear" w:color="000000" w:fill="auto"/>
          <w:lang w:eastAsia="de-DE"/>
        </w:rPr>
        <w:t xml:space="preserve"> Gesundheitsvorsorge und vielem mehr. </w:t>
      </w:r>
    </w:p>
    <w:p w14:paraId="70D70D9A"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noProof/>
          <w:shd w:val="clear" w:color="000000" w:fill="auto"/>
          <w:lang w:eastAsia="de-DE"/>
        </w:rPr>
        <w:lastRenderedPageBreak/>
        <w:drawing>
          <wp:anchor distT="0" distB="0" distL="114300" distR="114300" simplePos="0" relativeHeight="251692032" behindDoc="1" locked="0" layoutInCell="1" allowOverlap="1" wp14:anchorId="3D56DC3D" wp14:editId="484BEAAC">
            <wp:simplePos x="0" y="0"/>
            <wp:positionH relativeFrom="column">
              <wp:posOffset>4036060</wp:posOffset>
            </wp:positionH>
            <wp:positionV relativeFrom="paragraph">
              <wp:posOffset>1196975</wp:posOffset>
            </wp:positionV>
            <wp:extent cx="2033905" cy="2628900"/>
            <wp:effectExtent l="0" t="0" r="4445" b="0"/>
            <wp:wrapTight wrapText="bothSides">
              <wp:wrapPolygon edited="0">
                <wp:start x="7485" y="0"/>
                <wp:lineTo x="5462" y="626"/>
                <wp:lineTo x="1012" y="2348"/>
                <wp:lineTo x="0" y="4539"/>
                <wp:lineTo x="0" y="21443"/>
                <wp:lineTo x="18410" y="21443"/>
                <wp:lineTo x="18815" y="21443"/>
                <wp:lineTo x="20636" y="20191"/>
                <wp:lineTo x="20636" y="20035"/>
                <wp:lineTo x="21445" y="19409"/>
                <wp:lineTo x="21445" y="14087"/>
                <wp:lineTo x="20636" y="13148"/>
                <wp:lineTo x="19826" y="12522"/>
                <wp:lineTo x="21040" y="7513"/>
                <wp:lineTo x="20433" y="5009"/>
                <wp:lineTo x="19017" y="2974"/>
                <wp:lineTo x="18613" y="2504"/>
                <wp:lineTo x="21445" y="313"/>
                <wp:lineTo x="21445" y="0"/>
                <wp:lineTo x="7485"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8" cstate="screen">
                      <a:clrChange>
                        <a:clrFrom>
                          <a:srgbClr val="FEFEFE"/>
                        </a:clrFrom>
                        <a:clrTo>
                          <a:srgbClr val="FEFEFE">
                            <a:alpha val="0"/>
                          </a:srgbClr>
                        </a:clrTo>
                      </a:clrChange>
                      <a:extLst>
                        <a:ext uri="{28A0092B-C50C-407E-A947-70E740481C1C}">
                          <a14:useLocalDpi xmlns:a14="http://schemas.microsoft.com/office/drawing/2010/main"/>
                        </a:ext>
                      </a:extLst>
                    </a:blip>
                    <a:stretch>
                      <a:fillRect/>
                    </a:stretch>
                  </pic:blipFill>
                  <pic:spPr>
                    <a:xfrm>
                      <a:off x="0" y="0"/>
                      <a:ext cx="2033905" cy="2628900"/>
                    </a:xfrm>
                    <a:prstGeom prst="rect">
                      <a:avLst/>
                    </a:prstGeom>
                  </pic:spPr>
                </pic:pic>
              </a:graphicData>
            </a:graphic>
            <wp14:sizeRelH relativeFrom="page">
              <wp14:pctWidth>0</wp14:pctWidth>
            </wp14:sizeRelH>
            <wp14:sizeRelV relativeFrom="page">
              <wp14:pctHeight>0</wp14:pctHeight>
            </wp14:sizeRelV>
          </wp:anchor>
        </w:drawing>
      </w:r>
      <w:r w:rsidRPr="002F594B">
        <w:rPr>
          <w:rFonts w:ascii="Arial" w:eastAsia="NanumGothic" w:hAnsi="Arial" w:cs="Arial"/>
          <w:shd w:val="clear" w:color="000000" w:fill="auto"/>
          <w:lang w:eastAsia="de-DE"/>
        </w:rPr>
        <w:t xml:space="preserve">In den nächsten Wochen begleiten uns in den Früh-/Spätschichten einzelne Frauen aus Madagaskar. Mit ihrem Ideenreichtum und ihrer Beharrlichkeit nehmen sie ihr Leben selbst in die Hand. Sie folgen voller Vertrauen den eigenen Visionen und Träumen, übernehmen Verantwortung und Leitung und kämpfen für eine gerechte Gesellschaftsordnung. </w:t>
      </w:r>
    </w:p>
    <w:p w14:paraId="0531CAE7"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Sie alle sind der nötige Sauerteig und somit die Triebkraft für ihre Familien, Dörfer und Gemeinschaften. So spannt sich der Bogen zur Solibrot</w:t>
      </w:r>
      <w:r>
        <w:rPr>
          <w:rFonts w:ascii="Arial" w:eastAsia="NanumGothic" w:hAnsi="Arial" w:cs="Arial"/>
          <w:shd w:val="clear" w:color="000000" w:fill="auto"/>
          <w:lang w:eastAsia="de-DE"/>
        </w:rPr>
        <w:t>-A</w:t>
      </w:r>
      <w:r w:rsidRPr="002F594B">
        <w:rPr>
          <w:rFonts w:ascii="Arial" w:eastAsia="NanumGothic" w:hAnsi="Arial" w:cs="Arial"/>
          <w:shd w:val="clear" w:color="000000" w:fill="auto"/>
          <w:lang w:eastAsia="de-DE"/>
        </w:rPr>
        <w:t xml:space="preserve">ktion des Katholischen Deutschen Frauenbundes (KDFB), der damit seit </w:t>
      </w:r>
      <w:r>
        <w:rPr>
          <w:rFonts w:ascii="Arial" w:eastAsia="NanumGothic" w:hAnsi="Arial" w:cs="Arial"/>
          <w:shd w:val="clear" w:color="000000" w:fill="auto"/>
          <w:lang w:eastAsia="de-DE"/>
        </w:rPr>
        <w:t>zehn</w:t>
      </w:r>
      <w:r w:rsidRPr="002F594B">
        <w:rPr>
          <w:rFonts w:ascii="Arial" w:eastAsia="NanumGothic" w:hAnsi="Arial" w:cs="Arial"/>
          <w:shd w:val="clear" w:color="000000" w:fill="auto"/>
          <w:lang w:eastAsia="de-DE"/>
        </w:rPr>
        <w:t xml:space="preserve"> Jahren mit Misereor insbesondere Frauen und Mädchen im </w:t>
      </w:r>
      <w:r>
        <w:rPr>
          <w:rFonts w:ascii="Arial" w:eastAsia="NanumGothic" w:hAnsi="Arial" w:cs="Arial"/>
          <w:shd w:val="clear" w:color="000000" w:fill="auto"/>
          <w:lang w:eastAsia="de-DE"/>
        </w:rPr>
        <w:t>G</w:t>
      </w:r>
      <w:r w:rsidRPr="002F594B">
        <w:rPr>
          <w:rFonts w:ascii="Arial" w:eastAsia="NanumGothic" w:hAnsi="Arial" w:cs="Arial"/>
          <w:shd w:val="clear" w:color="000000" w:fill="auto"/>
          <w:lang w:eastAsia="de-DE"/>
        </w:rPr>
        <w:t xml:space="preserve">lobalen Süden unterstützt, ein selbstbestimmtes Leben zu führen. </w:t>
      </w:r>
    </w:p>
    <w:p w14:paraId="6241C06E"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Brot als Zeichen für das Leben - Brot als Zeichen der Solidarität. Unterstützen Sie die Aktion bei einem der Bäcker vor Ort oder backen Sie selber ein Brot, das Sie im Anschluss an die Früh-/Spätschicht teilen und gemeinsam verzehren. Kommen Sie dabei in den Austausch, wo und wie Sie ganz persönlich Sauerteig und Triebkraft sind oder werden können und lassen Sie sich von den mutigen Frauen aus Madagaskar inspirieren. Werden Sie wie diese Frauen zum Motor der Veränderung und bringen Sie Entwicklungen voran. </w:t>
      </w:r>
    </w:p>
    <w:p w14:paraId="0F8024DD"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Weitere Informationen zur Misereor</w:t>
      </w:r>
      <w:r>
        <w:rPr>
          <w:rFonts w:ascii="Arial" w:eastAsia="NanumGothic" w:hAnsi="Arial" w:cs="Arial"/>
          <w:shd w:val="clear" w:color="000000" w:fill="auto"/>
          <w:lang w:eastAsia="de-DE"/>
        </w:rPr>
        <w:t>-</w:t>
      </w:r>
      <w:r w:rsidRPr="002F594B">
        <w:rPr>
          <w:rFonts w:ascii="Arial" w:eastAsia="NanumGothic" w:hAnsi="Arial" w:cs="Arial"/>
          <w:shd w:val="clear" w:color="000000" w:fill="auto"/>
          <w:lang w:eastAsia="de-DE"/>
        </w:rPr>
        <w:t>/KDFB-Soli</w:t>
      </w:r>
      <w:r>
        <w:rPr>
          <w:rFonts w:ascii="Arial" w:eastAsia="NanumGothic" w:hAnsi="Arial" w:cs="Arial"/>
          <w:shd w:val="clear" w:color="000000" w:fill="auto"/>
          <w:lang w:eastAsia="de-DE"/>
        </w:rPr>
        <w:t>b</w:t>
      </w:r>
      <w:r w:rsidRPr="002F594B">
        <w:rPr>
          <w:rFonts w:ascii="Arial" w:eastAsia="NanumGothic" w:hAnsi="Arial" w:cs="Arial"/>
          <w:shd w:val="clear" w:color="000000" w:fill="auto"/>
          <w:lang w:eastAsia="de-DE"/>
        </w:rPr>
        <w:t xml:space="preserve">rot-Aktion finden Sie hier: </w:t>
      </w:r>
      <w:hyperlink r:id="rId19" w:history="1">
        <w:r w:rsidRPr="002F594B">
          <w:rPr>
            <w:rFonts w:ascii="Arial" w:eastAsia="NanumGothic" w:hAnsi="Arial" w:cs="Arial"/>
            <w:color w:val="0563C1"/>
            <w:u w:val="single"/>
            <w:shd w:val="clear" w:color="000000" w:fill="auto"/>
            <w:lang w:eastAsia="de-DE"/>
          </w:rPr>
          <w:t>https://www.misereor.de/spenden/spendenaktionen/solibrot</w:t>
        </w:r>
      </w:hyperlink>
      <w:r w:rsidRPr="002F594B">
        <w:rPr>
          <w:rFonts w:ascii="Arial" w:eastAsia="NanumGothic" w:hAnsi="Arial" w:cs="Arial"/>
          <w:shd w:val="clear" w:color="000000" w:fill="auto"/>
          <w:lang w:eastAsia="de-DE"/>
        </w:rPr>
        <w:t xml:space="preserve"> </w:t>
      </w:r>
    </w:p>
    <w:p w14:paraId="4212F126"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p>
    <w:p w14:paraId="6BBA27DA"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L</w:t>
      </w:r>
      <w:r w:rsidRPr="002F594B">
        <w:rPr>
          <w:rFonts w:ascii="Arial" w:eastAsia="NanumGothic" w:hAnsi="Arial" w:cs="Arial"/>
          <w:shd w:val="clear" w:color="000000" w:fill="auto"/>
          <w:lang w:eastAsia="de-DE"/>
        </w:rPr>
        <w:tab/>
        <w:t>Leiter*in</w:t>
      </w:r>
    </w:p>
    <w:p w14:paraId="5F97C95C"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w:t>
      </w:r>
      <w:r w:rsidRPr="002F594B">
        <w:rPr>
          <w:rFonts w:ascii="Arial" w:eastAsia="NanumGothic" w:hAnsi="Arial" w:cs="Arial"/>
          <w:shd w:val="clear" w:color="000000" w:fill="auto"/>
          <w:lang w:eastAsia="de-DE"/>
        </w:rPr>
        <w:tab/>
        <w:t>Sprecher*innen</w:t>
      </w:r>
    </w:p>
    <w:p w14:paraId="5D14AF4D" w14:textId="77777777" w:rsidR="00270DE4" w:rsidRPr="002F594B" w:rsidRDefault="00270DE4" w:rsidP="00270DE4">
      <w:pPr>
        <w:spacing w:after="160" w:line="259" w:lineRule="auto"/>
        <w:jc w:val="both"/>
        <w:rPr>
          <w:rFonts w:ascii="Arial" w:eastAsia="NanumGothic" w:hAnsi="Arial" w:cs="Arial"/>
          <w:shd w:val="clear" w:color="000000" w:fill="auto"/>
          <w:lang w:eastAsia="de-DE"/>
        </w:rPr>
      </w:pPr>
    </w:p>
    <w:p w14:paraId="7D9617DA" w14:textId="77777777" w:rsidR="00270DE4" w:rsidRPr="002F594B" w:rsidRDefault="00270DE4" w:rsidP="00270DE4">
      <w:pPr>
        <w:spacing w:after="160" w:line="259" w:lineRule="auto"/>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Laden Sie am Ende der Früh-/Spätschichten oder am Ende der gesamten Reihe zur Solidarität mit Menschen in Madagaskar und weltweit ein. In folgender Form können Sie dazu einladen:</w:t>
      </w:r>
    </w:p>
    <w:p w14:paraId="021E0235" w14:textId="77777777" w:rsidR="00270DE4" w:rsidRPr="002F594B" w:rsidRDefault="00270DE4" w:rsidP="00270DE4">
      <w:pPr>
        <w:spacing w:after="160" w:line="259" w:lineRule="auto"/>
        <w:jc w:val="both"/>
        <w:rPr>
          <w:rFonts w:ascii="Arial" w:eastAsia="NanumGothic" w:hAnsi="Arial" w:cs="Arial"/>
          <w:shd w:val="clear" w:color="000000" w:fill="auto"/>
          <w:lang w:eastAsia="de-DE"/>
        </w:rPr>
      </w:pPr>
    </w:p>
    <w:p w14:paraId="5447500B" w14:textId="77777777" w:rsidR="00270DE4" w:rsidRPr="002F594B" w:rsidRDefault="00270DE4" w:rsidP="00270DE4">
      <w:pPr>
        <w:autoSpaceDE w:val="0"/>
        <w:autoSpaceDN w:val="0"/>
        <w:adjustRightInd w:val="0"/>
        <w:spacing w:after="0" w:line="240" w:lineRule="auto"/>
        <w:rPr>
          <w:rFonts w:ascii="Arial" w:eastAsia="MetaBookLF" w:hAnsi="Arial" w:cs="Arial"/>
          <w:b/>
          <w:bCs/>
          <w:lang w:eastAsia="de-DE"/>
        </w:rPr>
      </w:pPr>
      <w:r w:rsidRPr="002F594B">
        <w:rPr>
          <w:rFonts w:ascii="Arial" w:eastAsia="MetaBookLF" w:hAnsi="Arial" w:cs="Arial"/>
          <w:b/>
          <w:bCs/>
          <w:lang w:eastAsia="de-DE"/>
        </w:rPr>
        <w:t>Baustein Kollekte</w:t>
      </w:r>
    </w:p>
    <w:p w14:paraId="4ED696F4" w14:textId="77777777" w:rsidR="00270DE4" w:rsidRPr="002F594B" w:rsidRDefault="00270DE4" w:rsidP="00270DE4">
      <w:pPr>
        <w:autoSpaceDE w:val="0"/>
        <w:autoSpaceDN w:val="0"/>
        <w:adjustRightInd w:val="0"/>
        <w:spacing w:after="0" w:line="240" w:lineRule="auto"/>
        <w:contextualSpacing/>
        <w:rPr>
          <w:rFonts w:ascii="Arial" w:eastAsia="MetaBookLF" w:hAnsi="Arial" w:cs="Arial"/>
          <w:lang w:eastAsia="de-DE"/>
        </w:rPr>
      </w:pPr>
    </w:p>
    <w:p w14:paraId="196A0122" w14:textId="77777777" w:rsidR="00270DE4" w:rsidRPr="002F594B" w:rsidRDefault="00270DE4" w:rsidP="00270DE4">
      <w:pPr>
        <w:autoSpaceDE w:val="0"/>
        <w:autoSpaceDN w:val="0"/>
        <w:adjustRightInd w:val="0"/>
        <w:spacing w:after="0" w:line="360" w:lineRule="auto"/>
        <w:ind w:left="708" w:hanging="708"/>
        <w:rPr>
          <w:rFonts w:ascii="Arial" w:eastAsia="Calibri" w:hAnsi="Arial" w:cs="Arial"/>
          <w:lang w:eastAsia="de-DE"/>
        </w:rPr>
      </w:pPr>
      <w:r w:rsidRPr="002F594B">
        <w:rPr>
          <w:rFonts w:ascii="Arial" w:eastAsia="Calibri" w:hAnsi="Arial" w:cs="Arial"/>
          <w:b/>
          <w:bCs/>
          <w:lang w:eastAsia="de-DE"/>
        </w:rPr>
        <w:t>S</w:t>
      </w:r>
      <w:r w:rsidRPr="002F594B">
        <w:rPr>
          <w:rFonts w:ascii="Arial" w:eastAsia="Calibri" w:hAnsi="Arial" w:cs="Arial"/>
          <w:lang w:eastAsia="de-DE"/>
        </w:rPr>
        <w:t xml:space="preserve"> </w:t>
      </w:r>
      <w:r w:rsidRPr="002F594B">
        <w:rPr>
          <w:rFonts w:ascii="Arial" w:eastAsia="Calibri" w:hAnsi="Arial" w:cs="Arial"/>
          <w:lang w:eastAsia="de-DE"/>
        </w:rPr>
        <w:tab/>
        <w:t xml:space="preserve">„Wenn Frauen eigene Ideen entwickeln und selbst Entscheidungen treffen, dann können sie mit sehr wenig sehr viel erreichen“, sagt Sr. Modestine aus Madagaskar. Sie koordiniert die Projekte von Vahatra </w:t>
      </w:r>
      <w:r w:rsidRPr="002F594B">
        <w:rPr>
          <w:rFonts w:ascii="Arial" w:eastAsia="Calibri" w:hAnsi="Arial" w:cs="Arial"/>
          <w:i/>
          <w:lang w:eastAsia="de-DE"/>
        </w:rPr>
        <w:t>(sprich: Vahadsch)</w:t>
      </w:r>
      <w:r w:rsidRPr="002F594B">
        <w:rPr>
          <w:rFonts w:ascii="Arial" w:eastAsia="Calibri" w:hAnsi="Arial" w:cs="Arial"/>
          <w:lang w:eastAsia="de-DE"/>
        </w:rPr>
        <w:t xml:space="preserve">. Ebenso engagiert sich der Misereor-Partner VOZAMA für die Rechte von Frauen in Madagaskar. </w:t>
      </w:r>
    </w:p>
    <w:p w14:paraId="12BA3DCF" w14:textId="77777777" w:rsidR="00270DE4" w:rsidRPr="002F594B" w:rsidRDefault="00270DE4" w:rsidP="00270DE4">
      <w:pPr>
        <w:autoSpaceDE w:val="0"/>
        <w:autoSpaceDN w:val="0"/>
        <w:adjustRightInd w:val="0"/>
        <w:spacing w:after="0" w:line="360" w:lineRule="auto"/>
        <w:ind w:left="708"/>
        <w:rPr>
          <w:rFonts w:ascii="Arial" w:eastAsia="Calibri" w:hAnsi="Arial" w:cs="Arial"/>
          <w:lang w:eastAsia="de-DE"/>
        </w:rPr>
      </w:pPr>
      <w:r w:rsidRPr="002F594B">
        <w:rPr>
          <w:rFonts w:ascii="Arial" w:eastAsia="Calibri" w:hAnsi="Arial" w:cs="Arial"/>
          <w:lang w:eastAsia="de-DE"/>
        </w:rPr>
        <w:t xml:space="preserve">Zwei Organisationen von hunderten, mit denen sich Misereor weltweit für mehr Gerechtigkeit engagiert. </w:t>
      </w:r>
    </w:p>
    <w:p w14:paraId="0DE1FA7B" w14:textId="77777777" w:rsidR="00270DE4" w:rsidRPr="002F594B" w:rsidRDefault="00270DE4" w:rsidP="00270DE4">
      <w:pPr>
        <w:spacing w:after="0" w:line="360" w:lineRule="auto"/>
        <w:ind w:left="708"/>
        <w:jc w:val="both"/>
        <w:rPr>
          <w:rFonts w:ascii="Arial" w:eastAsia="NanumGothic" w:hAnsi="Arial" w:cs="Arial"/>
          <w:shd w:val="clear" w:color="000000" w:fill="auto"/>
          <w:lang w:eastAsia="de-DE"/>
        </w:rPr>
      </w:pPr>
      <w:r w:rsidRPr="002F594B">
        <w:rPr>
          <w:rFonts w:ascii="Arial" w:eastAsia="Calibri" w:hAnsi="Arial" w:cs="Arial"/>
          <w:lang w:eastAsia="de-DE"/>
        </w:rPr>
        <w:lastRenderedPageBreak/>
        <w:t xml:space="preserve">Setzen Sie heute ein Zeichen für Solidarität mit </w:t>
      </w:r>
      <w:r>
        <w:rPr>
          <w:rFonts w:ascii="Arial" w:eastAsia="Calibri" w:hAnsi="Arial" w:cs="Arial"/>
          <w:lang w:eastAsia="de-DE"/>
        </w:rPr>
        <w:t>I</w:t>
      </w:r>
      <w:r w:rsidRPr="002F594B">
        <w:rPr>
          <w:rFonts w:ascii="Arial" w:eastAsia="Calibri" w:hAnsi="Arial" w:cs="Arial"/>
          <w:lang w:eastAsia="de-DE"/>
        </w:rPr>
        <w:t>hrer Spende. Sie unterstützen damit Misereor-Partner in 3.100 Entwicklungsprojekten in Afrika, Asien und Lateinamerika. Sie helfen, dass Menschen ihr Leben aus eigener Kraft nachhaltig positiv verändern können. Herzlichen Dank! Vergelt’s Gott!</w:t>
      </w:r>
    </w:p>
    <w:p w14:paraId="3152F0B7" w14:textId="77777777" w:rsidR="00270DE4" w:rsidRPr="002F594B" w:rsidRDefault="00270DE4" w:rsidP="00270DE4">
      <w:pPr>
        <w:spacing w:after="160" w:line="240" w:lineRule="auto"/>
        <w:jc w:val="both"/>
        <w:rPr>
          <w:rFonts w:ascii="Calibri" w:eastAsia="Calibri" w:hAnsi="Calibri" w:cs="Times New Roman"/>
          <w:sz w:val="28"/>
          <w:szCs w:val="28"/>
        </w:rPr>
      </w:pPr>
      <w:r w:rsidRPr="002F594B">
        <w:rPr>
          <w:rFonts w:ascii="Calibri" w:eastAsia="Calibri" w:hAnsi="Calibri" w:cs="Times New Roman"/>
          <w:sz w:val="28"/>
          <w:szCs w:val="28"/>
        </w:rPr>
        <w:br w:type="page"/>
      </w:r>
    </w:p>
    <w:p w14:paraId="55E96084" w14:textId="77777777" w:rsidR="00270DE4" w:rsidRPr="00471F1D" w:rsidRDefault="00270DE4" w:rsidP="00270DE4">
      <w:pPr>
        <w:spacing w:after="160" w:line="240" w:lineRule="auto"/>
        <w:jc w:val="both"/>
        <w:rPr>
          <w:rFonts w:ascii="Arial" w:eastAsia="Calibri" w:hAnsi="Arial" w:cs="Arial"/>
          <w:b/>
          <w:sz w:val="32"/>
          <w:szCs w:val="32"/>
        </w:rPr>
      </w:pPr>
      <w:r w:rsidRPr="00471F1D">
        <w:rPr>
          <w:rFonts w:ascii="Arial" w:eastAsia="Calibri" w:hAnsi="Arial" w:cs="Arial"/>
          <w:b/>
          <w:sz w:val="32"/>
          <w:szCs w:val="32"/>
        </w:rPr>
        <w:lastRenderedPageBreak/>
        <w:t>Früh-/Spätschicht 1</w:t>
      </w:r>
    </w:p>
    <w:p w14:paraId="75287F18" w14:textId="77777777" w:rsidR="00270DE4" w:rsidRPr="00471F1D" w:rsidRDefault="00270DE4" w:rsidP="00270DE4">
      <w:pPr>
        <w:spacing w:after="0" w:line="240" w:lineRule="auto"/>
        <w:rPr>
          <w:rFonts w:ascii="Arial" w:eastAsia="Calibri" w:hAnsi="Arial" w:cs="Arial"/>
          <w:iCs/>
          <w:sz w:val="32"/>
          <w:szCs w:val="32"/>
        </w:rPr>
      </w:pPr>
      <w:r w:rsidRPr="00471F1D">
        <w:rPr>
          <w:rFonts w:ascii="Arial" w:eastAsia="Calibri" w:hAnsi="Arial" w:cs="Arial"/>
          <w:iCs/>
          <w:sz w:val="32"/>
          <w:szCs w:val="32"/>
        </w:rPr>
        <w:t>Frauen und Respekt – Leben in Würde</w:t>
      </w:r>
    </w:p>
    <w:p w14:paraId="2DA09F13" w14:textId="77777777" w:rsidR="00270DE4" w:rsidRPr="002F594B" w:rsidRDefault="00270DE4" w:rsidP="00270DE4">
      <w:pPr>
        <w:spacing w:after="0" w:line="240" w:lineRule="auto"/>
        <w:rPr>
          <w:rFonts w:ascii="Arial" w:eastAsia="Calibri" w:hAnsi="Arial" w:cs="Arial"/>
        </w:rPr>
      </w:pPr>
      <w:r w:rsidRPr="002F594B">
        <w:rPr>
          <w:rFonts w:ascii="Arial" w:eastAsia="Calibri" w:hAnsi="Arial" w:cs="Arial"/>
        </w:rPr>
        <w:t>von Hildegard Weileder-Wurm und Birgitt Schneider-Aigner, KDFB-Diözesanverband Passau</w:t>
      </w:r>
    </w:p>
    <w:p w14:paraId="0603705A" w14:textId="77777777" w:rsidR="00270DE4" w:rsidRPr="002F594B" w:rsidRDefault="00270DE4" w:rsidP="00270DE4">
      <w:pPr>
        <w:spacing w:after="0" w:line="240" w:lineRule="auto"/>
        <w:rPr>
          <w:rFonts w:ascii="Arial" w:eastAsia="Calibri" w:hAnsi="Arial" w:cs="Arial"/>
          <w:b/>
          <w:bCs/>
        </w:rPr>
      </w:pPr>
    </w:p>
    <w:p w14:paraId="4CF9D502" w14:textId="77777777" w:rsidR="00270DE4" w:rsidRPr="002F594B" w:rsidRDefault="00270DE4" w:rsidP="00270DE4">
      <w:pPr>
        <w:spacing w:after="0" w:line="240" w:lineRule="auto"/>
        <w:rPr>
          <w:rFonts w:ascii="Arial" w:eastAsia="Calibri" w:hAnsi="Arial" w:cs="Arial"/>
          <w:b/>
          <w:bCs/>
        </w:rPr>
      </w:pPr>
    </w:p>
    <w:p w14:paraId="276D7CED" w14:textId="77777777" w:rsidR="00270DE4" w:rsidRPr="002F594B" w:rsidRDefault="00270DE4" w:rsidP="00270DE4">
      <w:pPr>
        <w:spacing w:after="0" w:line="240" w:lineRule="auto"/>
        <w:rPr>
          <w:rFonts w:ascii="Arial" w:eastAsia="Calibri" w:hAnsi="Arial" w:cs="Arial"/>
          <w:b/>
          <w:bCs/>
        </w:rPr>
      </w:pPr>
    </w:p>
    <w:p w14:paraId="2E5E69B7" w14:textId="77777777" w:rsidR="00270DE4" w:rsidRPr="002F594B" w:rsidRDefault="00270DE4" w:rsidP="00270DE4">
      <w:pPr>
        <w:spacing w:after="0" w:line="240" w:lineRule="auto"/>
        <w:rPr>
          <w:rFonts w:ascii="Arial" w:eastAsia="Calibri" w:hAnsi="Arial" w:cs="Arial"/>
          <w:b/>
          <w:bCs/>
        </w:rPr>
      </w:pPr>
      <w:r w:rsidRPr="002F594B">
        <w:rPr>
          <w:rFonts w:ascii="Arial" w:eastAsia="Calibri" w:hAnsi="Arial" w:cs="Arial"/>
          <w:b/>
          <w:bCs/>
        </w:rPr>
        <w:t>Vorbereiten</w:t>
      </w:r>
    </w:p>
    <w:p w14:paraId="770A4E3F" w14:textId="77777777" w:rsidR="00270DE4" w:rsidRPr="00471F1D" w:rsidRDefault="00270DE4" w:rsidP="00270DE4">
      <w:pPr>
        <w:pStyle w:val="Listenabsatz"/>
        <w:numPr>
          <w:ilvl w:val="0"/>
          <w:numId w:val="17"/>
        </w:numPr>
        <w:spacing w:after="0" w:line="240" w:lineRule="auto"/>
        <w:rPr>
          <w:rFonts w:ascii="Arial" w:eastAsia="Calibri" w:hAnsi="Arial" w:cs="Arial"/>
        </w:rPr>
      </w:pPr>
      <w:r w:rsidRPr="00471F1D">
        <w:rPr>
          <w:rFonts w:ascii="Arial" w:eastAsia="Calibri" w:hAnsi="Arial" w:cs="Arial"/>
        </w:rPr>
        <w:t>Karte mit Brotbildern, dazu folgender Text:</w:t>
      </w:r>
    </w:p>
    <w:p w14:paraId="6168ACA3" w14:textId="77777777" w:rsidR="00270DE4" w:rsidRPr="00471F1D" w:rsidRDefault="00270DE4" w:rsidP="00270DE4">
      <w:pPr>
        <w:pStyle w:val="Listenabsatz"/>
        <w:numPr>
          <w:ilvl w:val="1"/>
          <w:numId w:val="17"/>
        </w:numPr>
        <w:spacing w:after="0" w:line="240" w:lineRule="auto"/>
        <w:rPr>
          <w:rFonts w:ascii="Arial" w:eastAsia="Calibri" w:hAnsi="Arial" w:cs="Arial"/>
        </w:rPr>
      </w:pPr>
      <w:bookmarkStart w:id="7" w:name="_Hlk112155880"/>
      <w:r w:rsidRPr="00471F1D">
        <w:rPr>
          <w:rFonts w:ascii="Arial" w:eastAsia="Calibri" w:hAnsi="Arial" w:cs="Arial"/>
        </w:rPr>
        <w:t>In der letzten Woche hat mich gestärkt …</w:t>
      </w:r>
    </w:p>
    <w:p w14:paraId="07B3DCD5" w14:textId="77777777" w:rsidR="00270DE4" w:rsidRPr="00471F1D" w:rsidRDefault="00270DE4" w:rsidP="00270DE4">
      <w:pPr>
        <w:pStyle w:val="Listenabsatz"/>
        <w:numPr>
          <w:ilvl w:val="1"/>
          <w:numId w:val="17"/>
        </w:numPr>
        <w:spacing w:after="0" w:line="240" w:lineRule="auto"/>
        <w:rPr>
          <w:rFonts w:ascii="Arial" w:eastAsia="Calibri" w:hAnsi="Arial" w:cs="Arial"/>
        </w:rPr>
      </w:pPr>
      <w:r w:rsidRPr="00471F1D">
        <w:rPr>
          <w:rFonts w:ascii="Arial" w:eastAsia="Calibri" w:hAnsi="Arial" w:cs="Arial"/>
        </w:rPr>
        <w:t>In diesen Momenten und Begegnungen habe ich respektvollen Umgang erlebt …</w:t>
      </w:r>
    </w:p>
    <w:p w14:paraId="1A2B9546" w14:textId="77777777" w:rsidR="00270DE4" w:rsidRPr="00471F1D" w:rsidRDefault="00270DE4" w:rsidP="00270DE4">
      <w:pPr>
        <w:pStyle w:val="Listenabsatz"/>
        <w:numPr>
          <w:ilvl w:val="1"/>
          <w:numId w:val="17"/>
        </w:numPr>
        <w:spacing w:after="0" w:line="240" w:lineRule="auto"/>
        <w:rPr>
          <w:rFonts w:ascii="Arial" w:eastAsia="Calibri" w:hAnsi="Arial" w:cs="Arial"/>
        </w:rPr>
      </w:pPr>
      <w:r w:rsidRPr="00471F1D">
        <w:rPr>
          <w:rFonts w:ascii="Arial" w:eastAsia="Calibri" w:hAnsi="Arial" w:cs="Arial"/>
        </w:rPr>
        <w:t>Für die kommende Woche achte ich auf das, was mir Kraft gibt und suche Situationen, in denen ich einüben kann, respektvoll mit Menschen umzugehen.</w:t>
      </w:r>
      <w:bookmarkEnd w:id="7"/>
    </w:p>
    <w:p w14:paraId="150A5342" w14:textId="77777777" w:rsidR="00270DE4" w:rsidRPr="00471F1D" w:rsidRDefault="00270DE4" w:rsidP="00270DE4">
      <w:pPr>
        <w:spacing w:after="0" w:line="240" w:lineRule="auto"/>
        <w:ind w:left="1080" w:firstLine="336"/>
        <w:rPr>
          <w:rFonts w:ascii="Arial" w:eastAsia="Calibri" w:hAnsi="Arial" w:cs="Arial"/>
          <w:i/>
          <w:iCs/>
        </w:rPr>
      </w:pPr>
      <w:r w:rsidRPr="00471F1D">
        <w:rPr>
          <w:rFonts w:ascii="Arial" w:eastAsia="Calibri" w:hAnsi="Arial" w:cs="Arial"/>
          <w:i/>
          <w:iCs/>
        </w:rPr>
        <w:t>(Eine Kopiervorlage finden Sie am Ende dieser Früh-/Spätschicht)</w:t>
      </w:r>
    </w:p>
    <w:p w14:paraId="4828C0A0" w14:textId="77777777" w:rsidR="00270DE4" w:rsidRPr="00471F1D" w:rsidRDefault="00270DE4" w:rsidP="00270DE4">
      <w:pPr>
        <w:pStyle w:val="Listenabsatz"/>
        <w:numPr>
          <w:ilvl w:val="0"/>
          <w:numId w:val="17"/>
        </w:numPr>
        <w:spacing w:after="0" w:line="240" w:lineRule="auto"/>
        <w:rPr>
          <w:rFonts w:ascii="Arial" w:eastAsia="Calibri" w:hAnsi="Arial" w:cs="Arial"/>
        </w:rPr>
      </w:pPr>
      <w:r w:rsidRPr="00471F1D">
        <w:rPr>
          <w:rFonts w:ascii="Arial" w:eastAsia="Calibri" w:hAnsi="Arial" w:cs="Arial"/>
        </w:rPr>
        <w:t>Karten und Stifte am Eingang bereitlegen</w:t>
      </w:r>
      <w:r>
        <w:rPr>
          <w:rFonts w:ascii="Arial" w:eastAsia="Calibri" w:hAnsi="Arial" w:cs="Arial"/>
        </w:rPr>
        <w:t>,</w:t>
      </w:r>
    </w:p>
    <w:p w14:paraId="5E72960F" w14:textId="77777777" w:rsidR="00270DE4" w:rsidRPr="00471F1D" w:rsidRDefault="00270DE4" w:rsidP="00270DE4">
      <w:pPr>
        <w:pStyle w:val="Listenabsatz"/>
        <w:numPr>
          <w:ilvl w:val="0"/>
          <w:numId w:val="17"/>
        </w:numPr>
        <w:spacing w:after="0" w:line="240" w:lineRule="auto"/>
        <w:rPr>
          <w:rFonts w:ascii="Arial" w:eastAsia="Calibri" w:hAnsi="Arial" w:cs="Arial"/>
          <w:b/>
          <w:bCs/>
        </w:rPr>
      </w:pPr>
      <w:r w:rsidRPr="00471F1D">
        <w:rPr>
          <w:rFonts w:ascii="Arial" w:eastAsia="Calibri" w:hAnsi="Arial" w:cs="Arial"/>
        </w:rPr>
        <w:t>Brotsonne backen (Rezept s. Ende der Früh-/Spätschicht)</w:t>
      </w:r>
      <w:r>
        <w:rPr>
          <w:rFonts w:ascii="Arial" w:eastAsia="Calibri" w:hAnsi="Arial" w:cs="Arial"/>
        </w:rPr>
        <w:t>.</w:t>
      </w:r>
    </w:p>
    <w:p w14:paraId="6CF3B8C7" w14:textId="77777777" w:rsidR="00270DE4" w:rsidRPr="002F594B" w:rsidRDefault="00270DE4" w:rsidP="00270DE4">
      <w:pPr>
        <w:spacing w:after="0" w:line="240" w:lineRule="auto"/>
        <w:rPr>
          <w:rFonts w:ascii="Arial" w:eastAsia="Calibri" w:hAnsi="Arial" w:cs="Arial"/>
          <w:b/>
          <w:bCs/>
        </w:rPr>
      </w:pPr>
    </w:p>
    <w:p w14:paraId="5D04A9BF" w14:textId="77777777" w:rsidR="00270DE4" w:rsidRPr="002F594B" w:rsidRDefault="00270DE4" w:rsidP="00270DE4">
      <w:pPr>
        <w:spacing w:after="0" w:line="240" w:lineRule="auto"/>
        <w:rPr>
          <w:rFonts w:ascii="Arial" w:eastAsia="Calibri" w:hAnsi="Arial" w:cs="Arial"/>
          <w:b/>
          <w:bCs/>
        </w:rPr>
      </w:pPr>
    </w:p>
    <w:p w14:paraId="16F0DD2E" w14:textId="77777777" w:rsidR="00270DE4" w:rsidRPr="002F594B" w:rsidRDefault="00270DE4" w:rsidP="00270DE4">
      <w:pPr>
        <w:spacing w:after="0" w:line="240" w:lineRule="auto"/>
        <w:rPr>
          <w:rFonts w:ascii="Arial" w:eastAsia="Calibri" w:hAnsi="Arial" w:cs="Arial"/>
          <w:b/>
          <w:bCs/>
        </w:rPr>
      </w:pPr>
      <w:r w:rsidRPr="002F594B">
        <w:rPr>
          <w:rFonts w:ascii="Arial" w:eastAsia="Calibri" w:hAnsi="Arial" w:cs="Arial"/>
          <w:b/>
          <w:bCs/>
        </w:rPr>
        <w:t>Liedvorschläge</w:t>
      </w:r>
    </w:p>
    <w:p w14:paraId="3161EA8E" w14:textId="77777777" w:rsidR="00270DE4" w:rsidRPr="002F594B" w:rsidRDefault="00270DE4" w:rsidP="00270DE4">
      <w:pPr>
        <w:spacing w:after="0" w:line="240" w:lineRule="auto"/>
        <w:rPr>
          <w:rFonts w:ascii="Arial" w:eastAsia="Calibri" w:hAnsi="Arial" w:cs="Arial"/>
        </w:rPr>
      </w:pPr>
      <w:r w:rsidRPr="002F594B">
        <w:rPr>
          <w:rFonts w:ascii="Arial" w:eastAsia="Calibri" w:hAnsi="Arial" w:cs="Arial"/>
        </w:rPr>
        <w:t xml:space="preserve">Wenn das Brot, das wir teilen </w:t>
      </w:r>
      <w:r w:rsidRPr="002F594B">
        <w:rPr>
          <w:rFonts w:ascii="Arial" w:eastAsia="Calibri" w:hAnsi="Arial" w:cs="Arial"/>
        </w:rPr>
        <w:tab/>
        <w:t>GL 470</w:t>
      </w:r>
    </w:p>
    <w:p w14:paraId="14700FF2" w14:textId="77777777" w:rsidR="00270DE4" w:rsidRPr="002F594B" w:rsidRDefault="00270DE4" w:rsidP="00270DE4">
      <w:pPr>
        <w:spacing w:after="0" w:line="240" w:lineRule="auto"/>
        <w:rPr>
          <w:rFonts w:ascii="Arial" w:eastAsia="Calibri" w:hAnsi="Arial" w:cs="Arial"/>
        </w:rPr>
      </w:pPr>
      <w:r w:rsidRPr="002F594B">
        <w:rPr>
          <w:rFonts w:ascii="Arial" w:eastAsia="Calibri" w:hAnsi="Arial" w:cs="Arial"/>
        </w:rPr>
        <w:t xml:space="preserve">Brot, das die Hoffnung nährt </w:t>
      </w:r>
      <w:r w:rsidRPr="002F594B">
        <w:rPr>
          <w:rFonts w:ascii="Arial" w:eastAsia="Calibri" w:hAnsi="Arial" w:cs="Arial"/>
        </w:rPr>
        <w:tab/>
      </w:r>
      <w:r w:rsidRPr="002F594B">
        <w:rPr>
          <w:rFonts w:ascii="Arial" w:eastAsia="Calibri" w:hAnsi="Arial" w:cs="Arial"/>
        </w:rPr>
        <w:tab/>
        <w:t>GL 378</w:t>
      </w:r>
    </w:p>
    <w:p w14:paraId="2A207FE5" w14:textId="77777777" w:rsidR="00270DE4" w:rsidRPr="002F594B" w:rsidRDefault="00270DE4" w:rsidP="00270DE4">
      <w:pPr>
        <w:spacing w:after="0" w:line="240" w:lineRule="auto"/>
        <w:rPr>
          <w:rFonts w:ascii="Arial" w:eastAsia="Calibri" w:hAnsi="Arial" w:cs="Arial"/>
        </w:rPr>
      </w:pPr>
      <w:r w:rsidRPr="002F594B">
        <w:rPr>
          <w:rFonts w:ascii="Arial" w:eastAsia="Calibri" w:hAnsi="Arial" w:cs="Arial"/>
        </w:rPr>
        <w:t xml:space="preserve">Wenn eine/r alleine träumt </w:t>
      </w:r>
      <w:r w:rsidRPr="002F594B">
        <w:rPr>
          <w:rFonts w:ascii="Arial" w:eastAsia="Calibri" w:hAnsi="Arial" w:cs="Arial"/>
        </w:rPr>
        <w:tab/>
      </w:r>
      <w:r w:rsidRPr="002F594B">
        <w:rPr>
          <w:rFonts w:ascii="Arial" w:eastAsia="Calibri" w:hAnsi="Arial" w:cs="Arial"/>
        </w:rPr>
        <w:tab/>
        <w:t>Troubadour 673</w:t>
      </w:r>
    </w:p>
    <w:p w14:paraId="3BD74AE2" w14:textId="77777777" w:rsidR="00270DE4" w:rsidRPr="002F594B" w:rsidRDefault="00270DE4" w:rsidP="00270DE4">
      <w:pPr>
        <w:spacing w:after="0" w:line="240" w:lineRule="auto"/>
        <w:rPr>
          <w:rFonts w:ascii="Arial" w:eastAsia="Calibri" w:hAnsi="Arial" w:cs="Arial"/>
        </w:rPr>
      </w:pPr>
      <w:r w:rsidRPr="002F594B">
        <w:rPr>
          <w:rFonts w:ascii="Arial" w:eastAsia="Calibri" w:hAnsi="Arial" w:cs="Arial"/>
        </w:rPr>
        <w:t xml:space="preserve">Wenn jeder gibt, was er hat </w:t>
      </w:r>
      <w:r w:rsidRPr="002F594B">
        <w:rPr>
          <w:rFonts w:ascii="Arial" w:eastAsia="Calibri" w:hAnsi="Arial" w:cs="Arial"/>
        </w:rPr>
        <w:tab/>
      </w:r>
      <w:r w:rsidRPr="002F594B">
        <w:rPr>
          <w:rFonts w:ascii="Arial" w:eastAsia="Calibri" w:hAnsi="Arial" w:cs="Arial"/>
        </w:rPr>
        <w:tab/>
        <w:t>Troubadour 196</w:t>
      </w:r>
    </w:p>
    <w:p w14:paraId="4D60A002" w14:textId="77777777" w:rsidR="00270DE4" w:rsidRPr="002F594B" w:rsidRDefault="00270DE4" w:rsidP="00270DE4">
      <w:pPr>
        <w:spacing w:after="0" w:line="240" w:lineRule="auto"/>
        <w:rPr>
          <w:rFonts w:ascii="Arial" w:eastAsia="Calibri" w:hAnsi="Arial" w:cs="Arial"/>
        </w:rPr>
      </w:pPr>
      <w:r w:rsidRPr="002F594B">
        <w:rPr>
          <w:rFonts w:ascii="Arial" w:eastAsia="Calibri" w:hAnsi="Arial" w:cs="Arial"/>
        </w:rPr>
        <w:t xml:space="preserve">Wenn wir das Leben teilen </w:t>
      </w:r>
      <w:r w:rsidRPr="002F594B">
        <w:rPr>
          <w:rFonts w:ascii="Arial" w:eastAsia="Calibri" w:hAnsi="Arial" w:cs="Arial"/>
        </w:rPr>
        <w:tab/>
      </w:r>
      <w:r w:rsidRPr="002F594B">
        <w:rPr>
          <w:rFonts w:ascii="Arial" w:eastAsia="Calibri" w:hAnsi="Arial" w:cs="Arial"/>
        </w:rPr>
        <w:tab/>
        <w:t>GL 474</w:t>
      </w:r>
    </w:p>
    <w:p w14:paraId="0EE759C0" w14:textId="77777777" w:rsidR="00270DE4" w:rsidRPr="002F594B" w:rsidRDefault="00270DE4" w:rsidP="00270DE4">
      <w:pPr>
        <w:spacing w:after="0" w:line="240" w:lineRule="auto"/>
        <w:rPr>
          <w:rFonts w:ascii="Arial" w:eastAsia="Calibri" w:hAnsi="Arial" w:cs="Arial"/>
        </w:rPr>
      </w:pPr>
      <w:r w:rsidRPr="002F594B">
        <w:rPr>
          <w:rFonts w:ascii="Arial" w:eastAsia="Calibri" w:hAnsi="Arial" w:cs="Arial"/>
        </w:rPr>
        <w:t xml:space="preserve">Laudate omnes gentes </w:t>
      </w:r>
      <w:r w:rsidRPr="002F594B">
        <w:rPr>
          <w:rFonts w:ascii="Arial" w:eastAsia="Calibri" w:hAnsi="Arial" w:cs="Arial"/>
        </w:rPr>
        <w:tab/>
      </w:r>
      <w:r w:rsidRPr="002F594B">
        <w:rPr>
          <w:rFonts w:ascii="Arial" w:eastAsia="Calibri" w:hAnsi="Arial" w:cs="Arial"/>
        </w:rPr>
        <w:tab/>
        <w:t>GL 386</w:t>
      </w:r>
    </w:p>
    <w:p w14:paraId="5C6AD93D" w14:textId="77777777" w:rsidR="00270DE4" w:rsidRPr="002F594B" w:rsidRDefault="00270DE4" w:rsidP="00270DE4">
      <w:pPr>
        <w:spacing w:after="0" w:line="240" w:lineRule="auto"/>
        <w:rPr>
          <w:rFonts w:ascii="Arial" w:eastAsia="Calibri" w:hAnsi="Arial" w:cs="Arial"/>
        </w:rPr>
      </w:pPr>
      <w:r w:rsidRPr="002F594B">
        <w:rPr>
          <w:rFonts w:ascii="Arial" w:eastAsia="Calibri" w:hAnsi="Arial" w:cs="Arial"/>
        </w:rPr>
        <w:t xml:space="preserve">Ubi caritas </w:t>
      </w:r>
      <w:r w:rsidRPr="002F594B">
        <w:rPr>
          <w:rFonts w:ascii="Arial" w:eastAsia="Calibri" w:hAnsi="Arial" w:cs="Arial"/>
        </w:rPr>
        <w:tab/>
      </w:r>
      <w:r w:rsidRPr="002F594B">
        <w:rPr>
          <w:rFonts w:ascii="Arial" w:eastAsia="Calibri" w:hAnsi="Arial" w:cs="Arial"/>
        </w:rPr>
        <w:tab/>
      </w:r>
      <w:r w:rsidRPr="002F594B">
        <w:rPr>
          <w:rFonts w:ascii="Arial" w:eastAsia="Calibri" w:hAnsi="Arial" w:cs="Arial"/>
        </w:rPr>
        <w:tab/>
      </w:r>
      <w:r w:rsidRPr="002F594B">
        <w:rPr>
          <w:rFonts w:ascii="Arial" w:eastAsia="Calibri" w:hAnsi="Arial" w:cs="Arial"/>
        </w:rPr>
        <w:tab/>
        <w:t>GL 445</w:t>
      </w:r>
    </w:p>
    <w:p w14:paraId="0A1CE5BC" w14:textId="77777777" w:rsidR="00270DE4" w:rsidRPr="002F594B" w:rsidRDefault="00270DE4" w:rsidP="00270DE4">
      <w:pPr>
        <w:spacing w:after="0" w:line="240" w:lineRule="auto"/>
        <w:rPr>
          <w:rFonts w:ascii="Arial" w:eastAsia="Calibri" w:hAnsi="Arial" w:cs="Arial"/>
        </w:rPr>
      </w:pPr>
      <w:r w:rsidRPr="002F594B">
        <w:rPr>
          <w:rFonts w:ascii="Arial" w:eastAsia="Calibri" w:hAnsi="Arial" w:cs="Arial"/>
        </w:rPr>
        <w:t>Geh mit uns auf unserm Weg</w:t>
      </w:r>
      <w:r w:rsidRPr="002F594B">
        <w:rPr>
          <w:rFonts w:ascii="Arial" w:eastAsia="Calibri" w:hAnsi="Arial" w:cs="Arial"/>
        </w:rPr>
        <w:tab/>
        <w:t>GfY 556</w:t>
      </w:r>
    </w:p>
    <w:p w14:paraId="11A61858" w14:textId="77777777" w:rsidR="00270DE4" w:rsidRPr="002F594B" w:rsidRDefault="00270DE4" w:rsidP="00270DE4">
      <w:pPr>
        <w:spacing w:after="0" w:line="240" w:lineRule="auto"/>
        <w:rPr>
          <w:rFonts w:ascii="Arial" w:eastAsia="Calibri" w:hAnsi="Arial" w:cs="Arial"/>
        </w:rPr>
      </w:pPr>
    </w:p>
    <w:p w14:paraId="2C00A08B" w14:textId="77777777" w:rsidR="00270DE4" w:rsidRPr="002F594B" w:rsidRDefault="00270DE4" w:rsidP="00270DE4">
      <w:pPr>
        <w:spacing w:after="0" w:line="240" w:lineRule="auto"/>
        <w:rPr>
          <w:rFonts w:ascii="Calibri" w:eastAsia="Calibri" w:hAnsi="Calibri" w:cs="Times New Roman"/>
          <w:sz w:val="24"/>
          <w:szCs w:val="24"/>
        </w:rPr>
      </w:pPr>
    </w:p>
    <w:p w14:paraId="2F1BAD4B" w14:textId="77777777" w:rsidR="00270DE4" w:rsidRPr="002F594B" w:rsidRDefault="00270DE4" w:rsidP="00270DE4">
      <w:pPr>
        <w:spacing w:after="0" w:line="240" w:lineRule="auto"/>
        <w:rPr>
          <w:rFonts w:ascii="Calibri" w:eastAsia="Calibri" w:hAnsi="Calibri" w:cs="Times New Roman"/>
          <w:sz w:val="28"/>
          <w:szCs w:val="28"/>
        </w:rPr>
      </w:pPr>
    </w:p>
    <w:p w14:paraId="53D3E3F2" w14:textId="77777777" w:rsidR="00270DE4" w:rsidRPr="002F594B" w:rsidRDefault="00270DE4" w:rsidP="00270DE4">
      <w:pPr>
        <w:spacing w:after="0" w:line="240" w:lineRule="auto"/>
        <w:rPr>
          <w:rFonts w:ascii="Calibri" w:eastAsia="Calibri" w:hAnsi="Calibri" w:cs="Times New Roman"/>
          <w:sz w:val="28"/>
          <w:szCs w:val="28"/>
        </w:rPr>
      </w:pPr>
    </w:p>
    <w:p w14:paraId="02DCA29E" w14:textId="77777777" w:rsidR="00270DE4" w:rsidRPr="002F594B" w:rsidRDefault="00270DE4" w:rsidP="00270DE4">
      <w:pPr>
        <w:spacing w:after="0" w:line="360" w:lineRule="auto"/>
        <w:rPr>
          <w:rFonts w:ascii="Arial" w:eastAsia="Calibri" w:hAnsi="Arial" w:cs="Arial"/>
          <w:b/>
          <w:bCs/>
        </w:rPr>
      </w:pPr>
      <w:r w:rsidRPr="002F594B">
        <w:rPr>
          <w:rFonts w:ascii="Arial" w:eastAsia="Calibri" w:hAnsi="Arial" w:cs="Arial"/>
          <w:b/>
          <w:bCs/>
        </w:rPr>
        <w:t>Begrüßung und Ankommen</w:t>
      </w:r>
    </w:p>
    <w:p w14:paraId="655749DC" w14:textId="77777777" w:rsidR="00270DE4" w:rsidRPr="002F594B" w:rsidRDefault="00270DE4" w:rsidP="00270DE4">
      <w:pPr>
        <w:spacing w:after="0" w:line="360" w:lineRule="auto"/>
        <w:rPr>
          <w:rFonts w:ascii="Arial" w:eastAsia="Calibri" w:hAnsi="Arial" w:cs="Arial"/>
          <w:b/>
          <w:bCs/>
        </w:rPr>
      </w:pPr>
    </w:p>
    <w:p w14:paraId="60B95B2F" w14:textId="77777777" w:rsidR="00270DE4" w:rsidRPr="002F594B" w:rsidRDefault="00270DE4" w:rsidP="00270DE4">
      <w:pPr>
        <w:autoSpaceDE w:val="0"/>
        <w:autoSpaceDN w:val="0"/>
        <w:adjustRightInd w:val="0"/>
        <w:spacing w:after="0" w:line="360" w:lineRule="auto"/>
        <w:rPr>
          <w:rFonts w:ascii="Arial" w:eastAsia="Calibri" w:hAnsi="Arial" w:cs="Arial"/>
        </w:rPr>
      </w:pPr>
      <w:r w:rsidRPr="002F594B">
        <w:rPr>
          <w:rFonts w:ascii="Arial" w:eastAsia="Calibri" w:hAnsi="Arial" w:cs="Arial"/>
          <w:b/>
          <w:bCs/>
        </w:rPr>
        <w:t>L</w:t>
      </w:r>
      <w:r w:rsidRPr="002F594B">
        <w:rPr>
          <w:rFonts w:ascii="Arial" w:eastAsia="Calibri" w:hAnsi="Arial" w:cs="Arial"/>
        </w:rPr>
        <w:tab/>
        <w:t>Ich wünsche uns allen einen guten Morgen/guten Abend.</w:t>
      </w:r>
    </w:p>
    <w:p w14:paraId="41EBF7E2" w14:textId="77777777" w:rsidR="00270DE4" w:rsidRPr="002F594B" w:rsidRDefault="00270DE4" w:rsidP="00270DE4">
      <w:pPr>
        <w:autoSpaceDE w:val="0"/>
        <w:autoSpaceDN w:val="0"/>
        <w:adjustRightInd w:val="0"/>
        <w:spacing w:after="0" w:line="360" w:lineRule="auto"/>
        <w:rPr>
          <w:rFonts w:ascii="Arial" w:eastAsia="Calibri" w:hAnsi="Arial" w:cs="Arial"/>
        </w:rPr>
      </w:pPr>
    </w:p>
    <w:p w14:paraId="149182D4" w14:textId="77777777" w:rsidR="00270DE4" w:rsidRPr="002F594B" w:rsidRDefault="00270DE4" w:rsidP="00270DE4">
      <w:pPr>
        <w:autoSpaceDE w:val="0"/>
        <w:autoSpaceDN w:val="0"/>
        <w:adjustRightInd w:val="0"/>
        <w:spacing w:after="0" w:line="360" w:lineRule="auto"/>
        <w:rPr>
          <w:rFonts w:ascii="Arial" w:eastAsia="Calibri" w:hAnsi="Arial" w:cs="Arial"/>
          <w:b/>
        </w:rPr>
      </w:pPr>
      <w:r w:rsidRPr="002F594B">
        <w:rPr>
          <w:rFonts w:ascii="Arial" w:eastAsia="Calibri" w:hAnsi="Arial" w:cs="Arial"/>
          <w:b/>
        </w:rPr>
        <w:t xml:space="preserve">Kreuzzeichen </w:t>
      </w:r>
    </w:p>
    <w:p w14:paraId="2D54BDCF" w14:textId="77777777" w:rsidR="00270DE4" w:rsidRPr="002F594B" w:rsidRDefault="00270DE4" w:rsidP="00270DE4">
      <w:pPr>
        <w:autoSpaceDE w:val="0"/>
        <w:autoSpaceDN w:val="0"/>
        <w:adjustRightInd w:val="0"/>
        <w:spacing w:after="0" w:line="360" w:lineRule="auto"/>
        <w:rPr>
          <w:rFonts w:ascii="Arial" w:eastAsia="Calibri" w:hAnsi="Arial" w:cs="Arial"/>
        </w:rPr>
      </w:pPr>
      <w:r w:rsidRPr="002F594B">
        <w:rPr>
          <w:rFonts w:ascii="Arial" w:eastAsia="Calibri" w:hAnsi="Arial" w:cs="Arial"/>
          <w:b/>
          <w:bCs/>
        </w:rPr>
        <w:t>L</w:t>
      </w:r>
      <w:r w:rsidRPr="002F594B">
        <w:rPr>
          <w:rFonts w:ascii="Arial" w:eastAsia="Calibri" w:hAnsi="Arial" w:cs="Arial"/>
        </w:rPr>
        <w:tab/>
        <w:t>Wir stellen uns unter das Kreuz und beginnen:</w:t>
      </w:r>
    </w:p>
    <w:p w14:paraId="270269EB" w14:textId="77777777" w:rsidR="00270DE4" w:rsidRPr="002F594B" w:rsidRDefault="00270DE4" w:rsidP="00270DE4">
      <w:pPr>
        <w:autoSpaceDE w:val="0"/>
        <w:autoSpaceDN w:val="0"/>
        <w:adjustRightInd w:val="0"/>
        <w:spacing w:after="0" w:line="360" w:lineRule="auto"/>
        <w:ind w:firstLine="708"/>
        <w:rPr>
          <w:rFonts w:ascii="Arial" w:eastAsia="Calibri" w:hAnsi="Arial" w:cs="Arial"/>
        </w:rPr>
      </w:pPr>
      <w:r w:rsidRPr="002F594B">
        <w:rPr>
          <w:rFonts w:ascii="Arial" w:eastAsia="Calibri" w:hAnsi="Arial" w:cs="Arial"/>
        </w:rPr>
        <w:t>Im Namen Gottes, für uns Vater und Mutter,</w:t>
      </w:r>
    </w:p>
    <w:p w14:paraId="22A62D4C" w14:textId="77777777" w:rsidR="00270DE4" w:rsidRPr="002F594B" w:rsidRDefault="00270DE4" w:rsidP="00270DE4">
      <w:pPr>
        <w:autoSpaceDE w:val="0"/>
        <w:autoSpaceDN w:val="0"/>
        <w:adjustRightInd w:val="0"/>
        <w:spacing w:after="0" w:line="360" w:lineRule="auto"/>
        <w:ind w:firstLine="708"/>
        <w:rPr>
          <w:rFonts w:ascii="Arial" w:eastAsia="Calibri" w:hAnsi="Arial" w:cs="Arial"/>
        </w:rPr>
      </w:pPr>
      <w:r w:rsidRPr="002F594B">
        <w:rPr>
          <w:rFonts w:ascii="Arial" w:eastAsia="Calibri" w:hAnsi="Arial" w:cs="Arial"/>
        </w:rPr>
        <w:t>Im Namen von Jesus Christus, für uns zum Bruder geworden,</w:t>
      </w:r>
    </w:p>
    <w:p w14:paraId="5C2476AD" w14:textId="77777777" w:rsidR="00270DE4" w:rsidRPr="002F594B" w:rsidRDefault="00270DE4" w:rsidP="00270DE4">
      <w:pPr>
        <w:autoSpaceDE w:val="0"/>
        <w:autoSpaceDN w:val="0"/>
        <w:adjustRightInd w:val="0"/>
        <w:spacing w:after="0" w:line="360" w:lineRule="auto"/>
        <w:ind w:firstLine="708"/>
        <w:rPr>
          <w:rFonts w:ascii="Arial" w:eastAsia="Calibri" w:hAnsi="Arial" w:cs="Arial"/>
        </w:rPr>
      </w:pPr>
      <w:r w:rsidRPr="002F594B">
        <w:rPr>
          <w:rFonts w:ascii="Arial" w:eastAsia="Calibri" w:hAnsi="Arial" w:cs="Arial"/>
        </w:rPr>
        <w:t>und im Namen der Heiligen Geistkraft Gottes, die uns hier zusammenführt.</w:t>
      </w:r>
    </w:p>
    <w:p w14:paraId="7DE9C248" w14:textId="64CA6F18" w:rsidR="00270DE4" w:rsidRPr="002F594B" w:rsidRDefault="00270DE4" w:rsidP="00270DE4">
      <w:pPr>
        <w:autoSpaceDE w:val="0"/>
        <w:autoSpaceDN w:val="0"/>
        <w:adjustRightInd w:val="0"/>
        <w:spacing w:after="0" w:line="360" w:lineRule="auto"/>
        <w:rPr>
          <w:rFonts w:ascii="Arial" w:eastAsia="Calibri" w:hAnsi="Arial" w:cs="Arial"/>
        </w:rPr>
      </w:pPr>
    </w:p>
    <w:p w14:paraId="0BCF3287" w14:textId="77777777" w:rsidR="00270DE4" w:rsidRPr="002F594B" w:rsidRDefault="00270DE4" w:rsidP="00270DE4">
      <w:pPr>
        <w:autoSpaceDE w:val="0"/>
        <w:autoSpaceDN w:val="0"/>
        <w:adjustRightInd w:val="0"/>
        <w:spacing w:after="0" w:line="360" w:lineRule="auto"/>
        <w:rPr>
          <w:rFonts w:ascii="Arial" w:eastAsia="Calibri" w:hAnsi="Arial" w:cs="Arial"/>
        </w:rPr>
      </w:pPr>
      <w:r w:rsidRPr="002F594B">
        <w:rPr>
          <w:rFonts w:ascii="Arial" w:eastAsia="Calibri" w:hAnsi="Arial" w:cs="Arial"/>
          <w:i/>
          <w:iCs/>
        </w:rPr>
        <w:t>Frau.Macht.Veränderung.</w:t>
      </w:r>
      <w:r w:rsidRPr="002F594B">
        <w:rPr>
          <w:rFonts w:ascii="Arial" w:eastAsia="Calibri" w:hAnsi="Arial" w:cs="Arial"/>
        </w:rPr>
        <w:t xml:space="preserve"> So lautet das Leitwort der diesjährigen Misereor-Fastenaktion. Aktuell sind Frauen in vielen Bereichen unserer Gesellschaften überall auf der Welt die </w:t>
      </w:r>
      <w:r w:rsidRPr="002F594B">
        <w:rPr>
          <w:rFonts w:ascii="Arial" w:eastAsia="Calibri" w:hAnsi="Arial" w:cs="Arial"/>
        </w:rPr>
        <w:lastRenderedPageBreak/>
        <w:t xml:space="preserve">Macherinnen, aber von der gleichberechtigten gesellschaftlichen Teilhabe ausgeschlossen. Wir laden Sie ein, heute Morgen/heute Abend den Blick auf Madame Bodo </w:t>
      </w:r>
      <w:r w:rsidRPr="002F594B">
        <w:rPr>
          <w:rFonts w:ascii="Arial" w:eastAsia="Calibri" w:hAnsi="Arial" w:cs="Arial"/>
          <w:i/>
          <w:iCs/>
        </w:rPr>
        <w:t>(sprich: Budu)</w:t>
      </w:r>
      <w:r w:rsidRPr="002F594B">
        <w:rPr>
          <w:rFonts w:ascii="Arial" w:eastAsia="Calibri" w:hAnsi="Arial" w:cs="Arial"/>
        </w:rPr>
        <w:t xml:space="preserve"> Razafiniaina zu richten, die uns zeigt, was „machtvolle“ Frauen bewirken können.</w:t>
      </w:r>
    </w:p>
    <w:p w14:paraId="26D22DF3" w14:textId="77777777" w:rsidR="00270DE4" w:rsidRPr="002F594B" w:rsidRDefault="00270DE4" w:rsidP="00270DE4">
      <w:pPr>
        <w:autoSpaceDE w:val="0"/>
        <w:autoSpaceDN w:val="0"/>
        <w:adjustRightInd w:val="0"/>
        <w:spacing w:after="0" w:line="360" w:lineRule="auto"/>
        <w:rPr>
          <w:rFonts w:ascii="Arial" w:eastAsia="Calibri" w:hAnsi="Arial" w:cs="Arial"/>
        </w:rPr>
      </w:pPr>
    </w:p>
    <w:p w14:paraId="68399300" w14:textId="77777777" w:rsidR="00270DE4" w:rsidRPr="002F594B" w:rsidRDefault="00270DE4" w:rsidP="00270DE4">
      <w:pPr>
        <w:autoSpaceDE w:val="0"/>
        <w:autoSpaceDN w:val="0"/>
        <w:adjustRightInd w:val="0"/>
        <w:spacing w:after="0" w:line="360" w:lineRule="auto"/>
        <w:rPr>
          <w:rFonts w:ascii="Arial" w:eastAsia="Calibri" w:hAnsi="Arial" w:cs="Arial"/>
        </w:rPr>
      </w:pPr>
      <w:r w:rsidRPr="002F594B">
        <w:rPr>
          <w:rFonts w:ascii="Arial" w:eastAsia="Calibri" w:hAnsi="Arial" w:cs="Arial"/>
          <w:b/>
        </w:rPr>
        <w:t>Körpergebet</w:t>
      </w:r>
      <w:r w:rsidRPr="002F594B">
        <w:rPr>
          <w:rFonts w:ascii="Arial" w:eastAsia="Calibri" w:hAnsi="Arial" w:cs="Arial"/>
        </w:rPr>
        <w:t xml:space="preserve"> </w:t>
      </w:r>
    </w:p>
    <w:p w14:paraId="03C94B09" w14:textId="77777777" w:rsidR="00270DE4" w:rsidRPr="002F594B" w:rsidRDefault="00270DE4" w:rsidP="00270DE4">
      <w:pPr>
        <w:autoSpaceDE w:val="0"/>
        <w:autoSpaceDN w:val="0"/>
        <w:adjustRightInd w:val="0"/>
        <w:spacing w:after="0" w:line="360" w:lineRule="auto"/>
        <w:rPr>
          <w:rFonts w:ascii="Arial" w:eastAsia="Calibri" w:hAnsi="Arial" w:cs="Arial"/>
        </w:rPr>
      </w:pPr>
      <w:r w:rsidRPr="002F594B">
        <w:rPr>
          <w:rFonts w:ascii="Arial" w:eastAsia="Calibri" w:hAnsi="Arial" w:cs="Arial"/>
          <w:b/>
          <w:bCs/>
        </w:rPr>
        <w:t>S</w:t>
      </w:r>
      <w:r w:rsidRPr="002F594B">
        <w:rPr>
          <w:rFonts w:ascii="Arial" w:eastAsia="Calibri" w:hAnsi="Arial" w:cs="Arial"/>
        </w:rPr>
        <w:tab/>
        <w:t xml:space="preserve">Ich lade Sie ein, aufzustehen und einen guten Stand einzunehmen. </w:t>
      </w:r>
    </w:p>
    <w:p w14:paraId="5C503830" w14:textId="77777777" w:rsidR="00270DE4" w:rsidRPr="002F594B" w:rsidRDefault="00270DE4" w:rsidP="00270DE4">
      <w:pPr>
        <w:autoSpaceDE w:val="0"/>
        <w:autoSpaceDN w:val="0"/>
        <w:adjustRightInd w:val="0"/>
        <w:spacing w:after="0" w:line="360" w:lineRule="auto"/>
        <w:rPr>
          <w:rFonts w:ascii="Arial" w:eastAsia="Calibri" w:hAnsi="Arial" w:cs="Arial"/>
        </w:rPr>
      </w:pPr>
    </w:p>
    <w:p w14:paraId="0C8871D1" w14:textId="77777777" w:rsidR="00270DE4" w:rsidRPr="002F594B" w:rsidRDefault="00270DE4" w:rsidP="00270DE4">
      <w:pPr>
        <w:autoSpaceDE w:val="0"/>
        <w:autoSpaceDN w:val="0"/>
        <w:adjustRightInd w:val="0"/>
        <w:spacing w:after="0" w:line="360" w:lineRule="auto"/>
        <w:ind w:left="708"/>
        <w:rPr>
          <w:rFonts w:ascii="Arial" w:eastAsia="Calibri" w:hAnsi="Arial" w:cs="Arial"/>
        </w:rPr>
      </w:pPr>
      <w:r w:rsidRPr="002F594B">
        <w:rPr>
          <w:rFonts w:ascii="Arial" w:eastAsia="Calibri" w:hAnsi="Arial" w:cs="Arial"/>
        </w:rPr>
        <w:t xml:space="preserve">Ich nehme bewusst den Boden wahr, auf dem ich stehe. </w:t>
      </w:r>
    </w:p>
    <w:p w14:paraId="69831360" w14:textId="77777777" w:rsidR="00270DE4" w:rsidRPr="002F594B" w:rsidRDefault="00270DE4" w:rsidP="00270DE4">
      <w:pPr>
        <w:autoSpaceDE w:val="0"/>
        <w:autoSpaceDN w:val="0"/>
        <w:adjustRightInd w:val="0"/>
        <w:spacing w:after="0" w:line="360" w:lineRule="auto"/>
        <w:ind w:left="708"/>
        <w:rPr>
          <w:rFonts w:ascii="Arial" w:eastAsia="Calibri" w:hAnsi="Arial" w:cs="Arial"/>
        </w:rPr>
      </w:pPr>
      <w:r w:rsidRPr="002F594B">
        <w:rPr>
          <w:rFonts w:ascii="Arial" w:eastAsia="Calibri" w:hAnsi="Arial" w:cs="Arial"/>
        </w:rPr>
        <w:t xml:space="preserve">Ich nehme bewusst meine Körperhaltung wahr. </w:t>
      </w:r>
    </w:p>
    <w:p w14:paraId="648B2968" w14:textId="77777777" w:rsidR="00270DE4" w:rsidRPr="002F594B" w:rsidRDefault="00270DE4" w:rsidP="00270DE4">
      <w:pPr>
        <w:autoSpaceDE w:val="0"/>
        <w:autoSpaceDN w:val="0"/>
        <w:adjustRightInd w:val="0"/>
        <w:spacing w:after="0" w:line="360" w:lineRule="auto"/>
        <w:ind w:left="708"/>
        <w:rPr>
          <w:rFonts w:ascii="Arial" w:eastAsia="Calibri" w:hAnsi="Arial" w:cs="Arial"/>
        </w:rPr>
      </w:pPr>
      <w:r w:rsidRPr="002F594B">
        <w:rPr>
          <w:rFonts w:ascii="Arial" w:eastAsia="Calibri" w:hAnsi="Arial" w:cs="Arial"/>
        </w:rPr>
        <w:t>Ich stehe aufrecht und aufgerichtet da.</w:t>
      </w:r>
    </w:p>
    <w:p w14:paraId="49C06B53" w14:textId="77777777" w:rsidR="00270DE4" w:rsidRPr="002F594B" w:rsidRDefault="00270DE4" w:rsidP="00270DE4">
      <w:pPr>
        <w:autoSpaceDE w:val="0"/>
        <w:autoSpaceDN w:val="0"/>
        <w:adjustRightInd w:val="0"/>
        <w:spacing w:after="0" w:line="360" w:lineRule="auto"/>
        <w:ind w:left="708"/>
        <w:rPr>
          <w:rFonts w:ascii="Arial" w:eastAsia="Calibri" w:hAnsi="Arial" w:cs="Arial"/>
        </w:rPr>
      </w:pPr>
      <w:r w:rsidRPr="002F594B">
        <w:rPr>
          <w:rFonts w:ascii="Arial" w:eastAsia="Calibri" w:hAnsi="Arial" w:cs="Arial"/>
        </w:rPr>
        <w:t>Ganz bewusst spreche ich:</w:t>
      </w:r>
    </w:p>
    <w:p w14:paraId="75E2223F" w14:textId="77777777" w:rsidR="00270DE4" w:rsidRPr="002F594B" w:rsidRDefault="00270DE4" w:rsidP="00270DE4">
      <w:pPr>
        <w:autoSpaceDE w:val="0"/>
        <w:autoSpaceDN w:val="0"/>
        <w:adjustRightInd w:val="0"/>
        <w:spacing w:after="0" w:line="360" w:lineRule="auto"/>
        <w:ind w:left="708"/>
        <w:rPr>
          <w:rFonts w:ascii="Arial" w:eastAsia="Calibri" w:hAnsi="Arial" w:cs="Arial"/>
          <w:b/>
        </w:rPr>
      </w:pPr>
      <w:r w:rsidRPr="002F594B">
        <w:rPr>
          <w:rFonts w:ascii="Arial" w:eastAsia="Calibri" w:hAnsi="Arial" w:cs="Arial"/>
          <w:b/>
        </w:rPr>
        <w:t xml:space="preserve">V/A: </w:t>
      </w:r>
      <w:r w:rsidRPr="002F594B">
        <w:rPr>
          <w:rFonts w:ascii="Arial" w:eastAsia="Calibri" w:hAnsi="Arial" w:cs="Arial"/>
          <w:b/>
        </w:rPr>
        <w:tab/>
        <w:t>Gott, ich stehe vor Dir mit allem was mich ausmacht.</w:t>
      </w:r>
    </w:p>
    <w:p w14:paraId="7F48B595" w14:textId="77777777" w:rsidR="00270DE4" w:rsidRPr="002F594B" w:rsidRDefault="00270DE4" w:rsidP="00270DE4">
      <w:pPr>
        <w:autoSpaceDE w:val="0"/>
        <w:autoSpaceDN w:val="0"/>
        <w:adjustRightInd w:val="0"/>
        <w:spacing w:after="0" w:line="360" w:lineRule="auto"/>
        <w:ind w:left="708"/>
        <w:rPr>
          <w:rFonts w:ascii="Arial" w:eastAsia="Calibri" w:hAnsi="Arial" w:cs="Arial"/>
        </w:rPr>
      </w:pPr>
    </w:p>
    <w:p w14:paraId="236B0825" w14:textId="77777777" w:rsidR="00270DE4" w:rsidRPr="002F594B" w:rsidRDefault="00270DE4" w:rsidP="00270DE4">
      <w:pPr>
        <w:autoSpaceDE w:val="0"/>
        <w:autoSpaceDN w:val="0"/>
        <w:adjustRightInd w:val="0"/>
        <w:spacing w:after="0" w:line="360" w:lineRule="auto"/>
        <w:ind w:left="708"/>
        <w:rPr>
          <w:rFonts w:ascii="Arial" w:eastAsia="Calibri" w:hAnsi="Arial" w:cs="Arial"/>
        </w:rPr>
      </w:pPr>
      <w:r w:rsidRPr="002F594B">
        <w:rPr>
          <w:rFonts w:ascii="Arial" w:eastAsia="Calibri" w:hAnsi="Arial" w:cs="Arial"/>
        </w:rPr>
        <w:t>Ich breite meine Arme aus, überkreuze sie vor meinem Leib und lege die überkreuzten Hände auf meinen Schultern ab.</w:t>
      </w:r>
    </w:p>
    <w:p w14:paraId="5C244663" w14:textId="77777777" w:rsidR="00270DE4" w:rsidRPr="002F594B" w:rsidRDefault="00270DE4" w:rsidP="00270DE4">
      <w:pPr>
        <w:autoSpaceDE w:val="0"/>
        <w:autoSpaceDN w:val="0"/>
        <w:adjustRightInd w:val="0"/>
        <w:spacing w:after="0" w:line="360" w:lineRule="auto"/>
        <w:ind w:left="708"/>
        <w:rPr>
          <w:rFonts w:ascii="Arial" w:eastAsia="Calibri" w:hAnsi="Arial" w:cs="Arial"/>
        </w:rPr>
      </w:pPr>
    </w:p>
    <w:p w14:paraId="76AD20B9" w14:textId="77777777" w:rsidR="00270DE4" w:rsidRPr="002F594B" w:rsidRDefault="00270DE4" w:rsidP="00270DE4">
      <w:pPr>
        <w:autoSpaceDE w:val="0"/>
        <w:autoSpaceDN w:val="0"/>
        <w:adjustRightInd w:val="0"/>
        <w:spacing w:after="0" w:line="360" w:lineRule="auto"/>
        <w:ind w:left="708"/>
        <w:rPr>
          <w:rFonts w:ascii="Arial" w:eastAsia="Calibri" w:hAnsi="Arial" w:cs="Arial"/>
          <w:b/>
        </w:rPr>
      </w:pPr>
      <w:r w:rsidRPr="002F594B">
        <w:rPr>
          <w:rFonts w:ascii="Arial" w:eastAsia="Calibri" w:hAnsi="Arial" w:cs="Arial"/>
          <w:b/>
        </w:rPr>
        <w:t xml:space="preserve">V/A: </w:t>
      </w:r>
      <w:r w:rsidRPr="002F594B">
        <w:rPr>
          <w:rFonts w:ascii="Arial" w:eastAsia="Calibri" w:hAnsi="Arial" w:cs="Arial"/>
          <w:b/>
        </w:rPr>
        <w:tab/>
        <w:t>Ich umarme meine Schatten!</w:t>
      </w:r>
    </w:p>
    <w:p w14:paraId="6ACD5476" w14:textId="77777777" w:rsidR="00270DE4" w:rsidRPr="002F594B" w:rsidRDefault="00270DE4" w:rsidP="00270DE4">
      <w:pPr>
        <w:autoSpaceDE w:val="0"/>
        <w:autoSpaceDN w:val="0"/>
        <w:adjustRightInd w:val="0"/>
        <w:spacing w:after="0" w:line="360" w:lineRule="auto"/>
        <w:ind w:left="708"/>
        <w:rPr>
          <w:rFonts w:ascii="Arial" w:eastAsia="Calibri" w:hAnsi="Arial" w:cs="Arial"/>
          <w:b/>
        </w:rPr>
      </w:pPr>
    </w:p>
    <w:p w14:paraId="622E2B6D" w14:textId="77777777" w:rsidR="00270DE4" w:rsidRPr="002F594B" w:rsidRDefault="00270DE4" w:rsidP="00270DE4">
      <w:pPr>
        <w:autoSpaceDE w:val="0"/>
        <w:autoSpaceDN w:val="0"/>
        <w:adjustRightInd w:val="0"/>
        <w:spacing w:after="0" w:line="360" w:lineRule="auto"/>
        <w:ind w:left="708"/>
        <w:rPr>
          <w:rFonts w:ascii="Arial" w:eastAsia="Calibri" w:hAnsi="Arial" w:cs="Arial"/>
        </w:rPr>
      </w:pPr>
      <w:r w:rsidRPr="002F594B">
        <w:rPr>
          <w:rFonts w:ascii="Arial" w:eastAsia="Calibri" w:hAnsi="Arial" w:cs="Arial"/>
        </w:rPr>
        <w:t>Ich falte meine Hände vor meiner Körpermitte zu einer Knospe und lasse diese Knospe nach oben wachsen und aufblühen.</w:t>
      </w:r>
    </w:p>
    <w:p w14:paraId="2044D87B" w14:textId="77777777" w:rsidR="00270DE4" w:rsidRPr="002F594B" w:rsidRDefault="00270DE4" w:rsidP="00270DE4">
      <w:pPr>
        <w:autoSpaceDE w:val="0"/>
        <w:autoSpaceDN w:val="0"/>
        <w:adjustRightInd w:val="0"/>
        <w:spacing w:after="0" w:line="360" w:lineRule="auto"/>
        <w:ind w:left="708"/>
        <w:rPr>
          <w:rFonts w:ascii="Arial" w:eastAsia="Calibri" w:hAnsi="Arial" w:cs="Arial"/>
          <w:b/>
        </w:rPr>
      </w:pPr>
    </w:p>
    <w:p w14:paraId="0C319F08" w14:textId="77777777" w:rsidR="00270DE4" w:rsidRPr="002F594B" w:rsidRDefault="00270DE4" w:rsidP="00270DE4">
      <w:pPr>
        <w:autoSpaceDE w:val="0"/>
        <w:autoSpaceDN w:val="0"/>
        <w:adjustRightInd w:val="0"/>
        <w:spacing w:after="0" w:line="360" w:lineRule="auto"/>
        <w:ind w:left="708"/>
        <w:rPr>
          <w:rFonts w:ascii="Arial" w:eastAsia="Calibri" w:hAnsi="Arial" w:cs="Arial"/>
          <w:b/>
        </w:rPr>
      </w:pPr>
      <w:r w:rsidRPr="002F594B">
        <w:rPr>
          <w:rFonts w:ascii="Arial" w:eastAsia="Calibri" w:hAnsi="Arial" w:cs="Arial"/>
          <w:b/>
        </w:rPr>
        <w:t>V/A:</w:t>
      </w:r>
      <w:r w:rsidRPr="002F594B">
        <w:rPr>
          <w:rFonts w:ascii="Arial" w:eastAsia="Calibri" w:hAnsi="Arial" w:cs="Arial"/>
          <w:b/>
        </w:rPr>
        <w:tab/>
        <w:t>Du, Gott, lässt mein göttliches Ich in deinem Licht wachsen!</w:t>
      </w:r>
    </w:p>
    <w:p w14:paraId="66AEC028" w14:textId="77777777" w:rsidR="00270DE4" w:rsidRPr="002F594B" w:rsidRDefault="00270DE4" w:rsidP="00270DE4">
      <w:pPr>
        <w:autoSpaceDE w:val="0"/>
        <w:autoSpaceDN w:val="0"/>
        <w:adjustRightInd w:val="0"/>
        <w:spacing w:after="0" w:line="360" w:lineRule="auto"/>
        <w:rPr>
          <w:rFonts w:ascii="Arial" w:eastAsia="Calibri" w:hAnsi="Arial" w:cs="Arial"/>
          <w:b/>
        </w:rPr>
      </w:pPr>
    </w:p>
    <w:p w14:paraId="590EBEF5" w14:textId="77777777" w:rsidR="00270DE4" w:rsidRPr="002F594B" w:rsidRDefault="00270DE4" w:rsidP="00270DE4">
      <w:pPr>
        <w:autoSpaceDE w:val="0"/>
        <w:autoSpaceDN w:val="0"/>
        <w:adjustRightInd w:val="0"/>
        <w:spacing w:after="0" w:line="360" w:lineRule="auto"/>
        <w:ind w:left="708"/>
        <w:rPr>
          <w:rFonts w:ascii="Arial" w:eastAsia="Calibri" w:hAnsi="Arial" w:cs="Arial"/>
        </w:rPr>
      </w:pPr>
      <w:r w:rsidRPr="002F594B">
        <w:rPr>
          <w:rFonts w:ascii="Arial" w:eastAsia="Calibri" w:hAnsi="Arial" w:cs="Arial"/>
        </w:rPr>
        <w:t xml:space="preserve">Ich öffne meine Arme und führe sie bis zur Schulterhöhe nach unten. </w:t>
      </w:r>
    </w:p>
    <w:p w14:paraId="25C0A395" w14:textId="77777777" w:rsidR="00270DE4" w:rsidRPr="002F594B" w:rsidRDefault="00270DE4" w:rsidP="00270DE4">
      <w:pPr>
        <w:autoSpaceDE w:val="0"/>
        <w:autoSpaceDN w:val="0"/>
        <w:adjustRightInd w:val="0"/>
        <w:spacing w:after="0" w:line="360" w:lineRule="auto"/>
        <w:ind w:left="708"/>
        <w:rPr>
          <w:rFonts w:ascii="Arial" w:eastAsia="Calibri" w:hAnsi="Arial" w:cs="Arial"/>
        </w:rPr>
      </w:pPr>
      <w:r w:rsidRPr="002F594B">
        <w:rPr>
          <w:rFonts w:ascii="Arial" w:eastAsia="Calibri" w:hAnsi="Arial" w:cs="Arial"/>
        </w:rPr>
        <w:t>Ich blicke nach rechts und links:</w:t>
      </w:r>
    </w:p>
    <w:p w14:paraId="6A505827" w14:textId="77777777" w:rsidR="00270DE4" w:rsidRPr="002F594B" w:rsidRDefault="00270DE4" w:rsidP="00270DE4">
      <w:pPr>
        <w:autoSpaceDE w:val="0"/>
        <w:autoSpaceDN w:val="0"/>
        <w:adjustRightInd w:val="0"/>
        <w:spacing w:after="0" w:line="360" w:lineRule="auto"/>
        <w:ind w:left="708"/>
        <w:rPr>
          <w:rFonts w:ascii="Arial" w:eastAsia="Calibri" w:hAnsi="Arial" w:cs="Arial"/>
          <w:b/>
        </w:rPr>
      </w:pPr>
    </w:p>
    <w:p w14:paraId="2752C5E2" w14:textId="77777777" w:rsidR="00270DE4" w:rsidRPr="002F594B" w:rsidRDefault="00270DE4" w:rsidP="00270DE4">
      <w:pPr>
        <w:autoSpaceDE w:val="0"/>
        <w:autoSpaceDN w:val="0"/>
        <w:adjustRightInd w:val="0"/>
        <w:spacing w:after="0" w:line="360" w:lineRule="auto"/>
        <w:ind w:left="708"/>
        <w:rPr>
          <w:rFonts w:ascii="Arial" w:eastAsia="Calibri" w:hAnsi="Arial" w:cs="Arial"/>
          <w:b/>
        </w:rPr>
      </w:pPr>
      <w:r w:rsidRPr="002F594B">
        <w:rPr>
          <w:rFonts w:ascii="Arial" w:eastAsia="Calibri" w:hAnsi="Arial" w:cs="Arial"/>
          <w:b/>
        </w:rPr>
        <w:t>V/A:</w:t>
      </w:r>
      <w:r w:rsidRPr="002F594B">
        <w:rPr>
          <w:rFonts w:ascii="Arial" w:eastAsia="Calibri" w:hAnsi="Arial" w:cs="Arial"/>
          <w:b/>
        </w:rPr>
        <w:tab/>
        <w:t>Ich öffne mich für die Welt!</w:t>
      </w:r>
    </w:p>
    <w:p w14:paraId="2D7E304A" w14:textId="77777777" w:rsidR="00270DE4" w:rsidRPr="002F594B" w:rsidRDefault="00270DE4" w:rsidP="00270DE4">
      <w:pPr>
        <w:spacing w:after="0" w:line="360" w:lineRule="auto"/>
        <w:rPr>
          <w:rFonts w:ascii="Arial" w:eastAsia="Calibri" w:hAnsi="Arial" w:cs="Arial"/>
          <w:b/>
          <w:bCs/>
        </w:rPr>
      </w:pPr>
    </w:p>
    <w:p w14:paraId="5D0F61C5" w14:textId="77777777" w:rsidR="00270DE4" w:rsidRPr="002F594B" w:rsidRDefault="00270DE4" w:rsidP="00270DE4">
      <w:pPr>
        <w:spacing w:after="0" w:line="360" w:lineRule="auto"/>
        <w:rPr>
          <w:rFonts w:ascii="Arial" w:eastAsia="Calibri" w:hAnsi="Arial" w:cs="Arial"/>
          <w:b/>
          <w:bCs/>
        </w:rPr>
      </w:pPr>
    </w:p>
    <w:p w14:paraId="3226A912" w14:textId="77777777" w:rsidR="00270DE4" w:rsidRPr="002F594B" w:rsidRDefault="00270DE4" w:rsidP="00270DE4">
      <w:pPr>
        <w:spacing w:after="0" w:line="360" w:lineRule="auto"/>
        <w:rPr>
          <w:rFonts w:ascii="Arial" w:eastAsia="Calibri" w:hAnsi="Arial" w:cs="Arial"/>
          <w:b/>
          <w:bCs/>
        </w:rPr>
      </w:pPr>
      <w:r w:rsidRPr="002F594B">
        <w:rPr>
          <w:rFonts w:ascii="Arial" w:eastAsia="Calibri" w:hAnsi="Arial" w:cs="Arial"/>
          <w:b/>
          <w:bCs/>
        </w:rPr>
        <w:t>Impuls</w:t>
      </w:r>
    </w:p>
    <w:p w14:paraId="1030DD9A" w14:textId="77777777" w:rsidR="00270DE4" w:rsidRPr="002F594B" w:rsidRDefault="00270DE4" w:rsidP="00270DE4">
      <w:pPr>
        <w:spacing w:after="0" w:line="360" w:lineRule="auto"/>
        <w:rPr>
          <w:rFonts w:ascii="Arial" w:eastAsia="Calibri" w:hAnsi="Arial" w:cs="Arial"/>
        </w:rPr>
      </w:pPr>
      <w:r w:rsidRPr="002F594B">
        <w:rPr>
          <w:rFonts w:ascii="Arial" w:eastAsia="Calibri" w:hAnsi="Arial" w:cs="Arial"/>
          <w:b/>
          <w:bCs/>
        </w:rPr>
        <w:t>S1</w:t>
      </w:r>
      <w:r w:rsidRPr="002F594B">
        <w:rPr>
          <w:rFonts w:ascii="Arial" w:eastAsia="Calibri" w:hAnsi="Arial" w:cs="Arial"/>
        </w:rPr>
        <w:tab/>
        <w:t>Nehmen wir uns einen Moment Zeit, um über den Begriff Respekt nachzudenken.</w:t>
      </w:r>
    </w:p>
    <w:p w14:paraId="3DB20A0D" w14:textId="77777777" w:rsidR="00270DE4" w:rsidRPr="002F594B" w:rsidRDefault="00270DE4" w:rsidP="00270DE4">
      <w:pPr>
        <w:spacing w:after="0" w:line="360" w:lineRule="auto"/>
        <w:ind w:firstLine="708"/>
        <w:rPr>
          <w:rFonts w:ascii="Arial" w:eastAsia="Calibri" w:hAnsi="Arial" w:cs="Arial"/>
        </w:rPr>
      </w:pPr>
      <w:r w:rsidRPr="002F594B">
        <w:rPr>
          <w:rFonts w:ascii="Arial" w:eastAsia="Calibri" w:hAnsi="Arial" w:cs="Arial"/>
        </w:rPr>
        <w:t xml:space="preserve">Was verbinde ich mit diesem Begriff?    </w:t>
      </w:r>
      <w:r w:rsidRPr="002F594B">
        <w:rPr>
          <w:rFonts w:ascii="Arial" w:eastAsia="Calibri" w:hAnsi="Arial" w:cs="Arial"/>
          <w:i/>
          <w:iCs/>
        </w:rPr>
        <w:t>Stille</w:t>
      </w:r>
      <w:r w:rsidRPr="002F594B">
        <w:rPr>
          <w:rFonts w:ascii="Arial" w:eastAsia="Calibri" w:hAnsi="Arial" w:cs="Arial"/>
        </w:rPr>
        <w:t xml:space="preserve"> </w:t>
      </w:r>
    </w:p>
    <w:p w14:paraId="72387BE5" w14:textId="77777777" w:rsidR="00270DE4" w:rsidRPr="002F594B" w:rsidRDefault="00270DE4" w:rsidP="00270DE4">
      <w:pPr>
        <w:spacing w:after="0" w:line="360" w:lineRule="auto"/>
        <w:ind w:firstLine="708"/>
        <w:rPr>
          <w:rFonts w:ascii="Arial" w:eastAsia="Calibri" w:hAnsi="Arial" w:cs="Arial"/>
        </w:rPr>
      </w:pPr>
      <w:r w:rsidRPr="002F594B">
        <w:rPr>
          <w:rFonts w:ascii="Arial" w:eastAsia="Calibri" w:hAnsi="Arial" w:cs="Arial"/>
        </w:rPr>
        <w:t xml:space="preserve">Welchen Menschen begegne ich mit Respekt?    </w:t>
      </w:r>
      <w:r w:rsidRPr="002F594B">
        <w:rPr>
          <w:rFonts w:ascii="Arial" w:eastAsia="Calibri" w:hAnsi="Arial" w:cs="Arial"/>
          <w:i/>
          <w:iCs/>
        </w:rPr>
        <w:t>Stille</w:t>
      </w:r>
      <w:r w:rsidRPr="002F594B">
        <w:rPr>
          <w:rFonts w:ascii="Arial" w:eastAsia="Calibri" w:hAnsi="Arial" w:cs="Arial"/>
        </w:rPr>
        <w:t xml:space="preserve"> </w:t>
      </w:r>
    </w:p>
    <w:p w14:paraId="7BF604F6" w14:textId="77777777" w:rsidR="00270DE4" w:rsidRPr="002F594B" w:rsidRDefault="00270DE4" w:rsidP="00270DE4">
      <w:pPr>
        <w:spacing w:after="0" w:line="360" w:lineRule="auto"/>
        <w:ind w:firstLine="708"/>
        <w:rPr>
          <w:rFonts w:ascii="Arial" w:eastAsia="Calibri" w:hAnsi="Arial" w:cs="Arial"/>
        </w:rPr>
      </w:pPr>
      <w:r w:rsidRPr="002F594B">
        <w:rPr>
          <w:rFonts w:ascii="Arial" w:eastAsia="Calibri" w:hAnsi="Arial" w:cs="Arial"/>
        </w:rPr>
        <w:t xml:space="preserve">Respektvoller Umgang mit mir: Erlebe ich das in meinem Leben?    </w:t>
      </w:r>
      <w:r w:rsidRPr="002F594B">
        <w:rPr>
          <w:rFonts w:ascii="Arial" w:eastAsia="Calibri" w:hAnsi="Arial" w:cs="Arial"/>
          <w:i/>
          <w:iCs/>
        </w:rPr>
        <w:t>Stille</w:t>
      </w:r>
      <w:r w:rsidRPr="002F594B">
        <w:rPr>
          <w:rFonts w:ascii="Arial" w:eastAsia="Calibri" w:hAnsi="Arial" w:cs="Arial"/>
        </w:rPr>
        <w:t xml:space="preserve">  </w:t>
      </w:r>
    </w:p>
    <w:p w14:paraId="28294C7A" w14:textId="77777777" w:rsidR="00270DE4" w:rsidRPr="002F594B" w:rsidRDefault="00270DE4" w:rsidP="00270DE4">
      <w:pPr>
        <w:spacing w:after="0" w:line="360" w:lineRule="auto"/>
        <w:rPr>
          <w:rFonts w:ascii="Arial" w:eastAsia="Calibri" w:hAnsi="Arial" w:cs="Arial"/>
        </w:rPr>
      </w:pPr>
    </w:p>
    <w:p w14:paraId="5367A894" w14:textId="77777777" w:rsidR="00270DE4" w:rsidRPr="002F594B" w:rsidRDefault="00270DE4" w:rsidP="00270DE4">
      <w:pPr>
        <w:spacing w:after="0" w:line="360" w:lineRule="auto"/>
        <w:ind w:left="708"/>
        <w:rPr>
          <w:rFonts w:ascii="Arial" w:eastAsia="Calibri" w:hAnsi="Arial" w:cs="Arial"/>
        </w:rPr>
      </w:pPr>
      <w:r w:rsidRPr="002F594B">
        <w:rPr>
          <w:rFonts w:ascii="Arial" w:eastAsia="Calibri" w:hAnsi="Arial" w:cs="Arial"/>
        </w:rPr>
        <w:lastRenderedPageBreak/>
        <w:t xml:space="preserve">Einen respektvollen Umgang miteinander – das ist für alle Menschen ein wichtiger Baustein für die persönliche Entwicklung und ein Leben in Würde. Gerade Frauen erleben häufig genau das Gegenteil – herablassenden Umgang, Absprechen von Würde und eigener Entwicklung, keine Erlaubnis, eigene Entscheidungen zu treffen und Verantwortung für sich selbst zu übernehmen. </w:t>
      </w:r>
    </w:p>
    <w:p w14:paraId="4ABB21D0" w14:textId="77777777" w:rsidR="00270DE4" w:rsidRPr="002F594B" w:rsidRDefault="00270DE4" w:rsidP="00270DE4">
      <w:pPr>
        <w:spacing w:after="0" w:line="360" w:lineRule="auto"/>
        <w:ind w:left="708"/>
        <w:rPr>
          <w:rFonts w:ascii="Arial" w:eastAsia="Calibri" w:hAnsi="Arial" w:cs="Arial"/>
        </w:rPr>
      </w:pPr>
      <w:r w:rsidRPr="002F594B">
        <w:rPr>
          <w:rFonts w:ascii="Arial" w:eastAsia="Calibri" w:hAnsi="Arial" w:cs="Arial"/>
        </w:rPr>
        <w:t>Gott hat allen Menschen – Frauen und Männern – in der Schöpfung eine unverwechselbare Würde geschenkt. Wenn wir auf biblische Frauengestalten schauen, dann sehen wir starke Frauen, die ihr Leben in die Hand nehmen und Respekt einfordern – wie z.</w:t>
      </w:r>
      <w:r>
        <w:rPr>
          <w:rFonts w:ascii="Arial" w:eastAsia="Calibri" w:hAnsi="Arial" w:cs="Arial"/>
        </w:rPr>
        <w:t xml:space="preserve"> </w:t>
      </w:r>
      <w:r w:rsidRPr="002F594B">
        <w:rPr>
          <w:rFonts w:ascii="Arial" w:eastAsia="Calibri" w:hAnsi="Arial" w:cs="Arial"/>
        </w:rPr>
        <w:t xml:space="preserve">B. die beiden Witwen Noomi und Rut, von denen wir heute hören. Ihnen stellen wir eine Witwe aus Madagaskar zu Seite – Madame Bodo Razafiniaina, die sagt: </w:t>
      </w:r>
    </w:p>
    <w:p w14:paraId="080CFF8F" w14:textId="77777777" w:rsidR="00270DE4" w:rsidRDefault="00270DE4" w:rsidP="00270DE4">
      <w:pPr>
        <w:spacing w:after="0" w:line="360" w:lineRule="auto"/>
        <w:rPr>
          <w:rFonts w:ascii="Arial" w:eastAsia="Calibri" w:hAnsi="Arial" w:cs="Arial"/>
          <w:b/>
          <w:bCs/>
        </w:rPr>
      </w:pPr>
    </w:p>
    <w:p w14:paraId="75B4C000" w14:textId="77777777" w:rsidR="00270DE4" w:rsidRPr="002F594B" w:rsidRDefault="00270DE4" w:rsidP="00270DE4">
      <w:pPr>
        <w:spacing w:after="0" w:line="360" w:lineRule="auto"/>
        <w:rPr>
          <w:rFonts w:ascii="Arial" w:eastAsia="Calibri" w:hAnsi="Arial" w:cs="Arial"/>
          <w:i/>
          <w:iCs/>
        </w:rPr>
      </w:pPr>
      <w:r w:rsidRPr="002F594B">
        <w:rPr>
          <w:rFonts w:ascii="Arial" w:eastAsia="Calibri" w:hAnsi="Arial" w:cs="Arial"/>
          <w:b/>
          <w:bCs/>
        </w:rPr>
        <w:t>S2</w:t>
      </w:r>
      <w:r w:rsidRPr="002F594B">
        <w:rPr>
          <w:rFonts w:ascii="Arial" w:eastAsia="Calibri" w:hAnsi="Arial" w:cs="Arial"/>
        </w:rPr>
        <w:tab/>
        <w:t>„Ich möchte von anderen geachtet werden, auch wenn ich Witwe bin.“</w:t>
      </w:r>
    </w:p>
    <w:p w14:paraId="3236C2E7" w14:textId="77777777" w:rsidR="00270DE4" w:rsidRPr="002F594B" w:rsidRDefault="00270DE4" w:rsidP="00270DE4">
      <w:pPr>
        <w:spacing w:after="0" w:line="360" w:lineRule="auto"/>
        <w:rPr>
          <w:rFonts w:ascii="Arial" w:eastAsia="Calibri" w:hAnsi="Arial" w:cs="Arial"/>
          <w:i/>
          <w:iCs/>
        </w:rPr>
      </w:pPr>
    </w:p>
    <w:p w14:paraId="79DFD7FA" w14:textId="77777777" w:rsidR="00270DE4" w:rsidRPr="002F594B" w:rsidRDefault="00270DE4" w:rsidP="00270DE4">
      <w:pPr>
        <w:spacing w:after="0" w:line="360" w:lineRule="auto"/>
        <w:rPr>
          <w:rFonts w:ascii="Arial" w:eastAsia="Calibri" w:hAnsi="Arial" w:cs="Arial"/>
          <w:b/>
          <w:bCs/>
        </w:rPr>
      </w:pPr>
    </w:p>
    <w:p w14:paraId="1B6D9DA4" w14:textId="4514DFEF" w:rsidR="00270DE4" w:rsidRPr="002F594B" w:rsidRDefault="00270DE4" w:rsidP="00270DE4">
      <w:pPr>
        <w:spacing w:after="0" w:line="360" w:lineRule="auto"/>
        <w:rPr>
          <w:rFonts w:ascii="Arial" w:eastAsia="Calibri" w:hAnsi="Arial" w:cs="Arial"/>
          <w:b/>
          <w:bCs/>
        </w:rPr>
      </w:pPr>
      <w:r w:rsidRPr="002F594B">
        <w:rPr>
          <w:rFonts w:ascii="Arial" w:eastAsia="Calibri" w:hAnsi="Arial" w:cs="Arial"/>
          <w:b/>
          <w:bCs/>
        </w:rPr>
        <w:t>Begegnung mit Madame Bodo Razafiniaina aus Madagaskar</w:t>
      </w:r>
    </w:p>
    <w:p w14:paraId="57454DF4" w14:textId="77777777" w:rsidR="00270DE4" w:rsidRPr="002F594B" w:rsidRDefault="00270DE4" w:rsidP="00270DE4">
      <w:pPr>
        <w:spacing w:after="0" w:line="360" w:lineRule="auto"/>
        <w:ind w:left="708" w:hanging="708"/>
        <w:rPr>
          <w:rFonts w:ascii="Arial" w:eastAsia="Calibri" w:hAnsi="Arial" w:cs="Arial"/>
        </w:rPr>
      </w:pPr>
      <w:r w:rsidRPr="002F594B">
        <w:rPr>
          <w:rFonts w:ascii="Arial" w:eastAsia="Calibri" w:hAnsi="Arial" w:cs="Arial"/>
          <w:b/>
          <w:bCs/>
        </w:rPr>
        <w:t>S1</w:t>
      </w:r>
      <w:r w:rsidRPr="002F594B">
        <w:rPr>
          <w:rFonts w:ascii="Arial" w:eastAsia="Calibri" w:hAnsi="Arial" w:cs="Arial"/>
        </w:rPr>
        <w:tab/>
        <w:t xml:space="preserve">Stellen wir uns eine Frau vor, die – 56 Jahre alt – schon seit vielen Jahren Witwe ist, von kleiner und zierlicher Gestalt, ihre sechs Kinder allein aufgezogen hat, ein Haus selbst gebaut hat und Reisbäuerin in einem kleinen Dorf in Madagaskar ist. Madame Bodo </w:t>
      </w:r>
      <w:r w:rsidRPr="002F594B">
        <w:rPr>
          <w:rFonts w:ascii="Arial" w:eastAsia="Calibri" w:hAnsi="Arial" w:cs="Arial"/>
          <w:i/>
          <w:iCs/>
        </w:rPr>
        <w:t>(sprich: Budu)</w:t>
      </w:r>
      <w:r w:rsidRPr="002F594B">
        <w:rPr>
          <w:rFonts w:ascii="Times New Roman" w:eastAsia="Times New Roman" w:hAnsi="Times New Roman" w:cs="Times New Roman"/>
          <w:shd w:val="clear" w:color="000000" w:fill="auto"/>
          <w:lang w:eastAsia="de-DE"/>
        </w:rPr>
        <w:t xml:space="preserve"> </w:t>
      </w:r>
      <w:r w:rsidRPr="002F594B">
        <w:rPr>
          <w:rFonts w:ascii="Arial" w:eastAsia="Calibri" w:hAnsi="Arial" w:cs="Arial"/>
        </w:rPr>
        <w:t>Razafiniaina, wie sie sich selbst nennt, entspricht so gar nicht dem Klischee einer an den Rand gedrängten Witwe. Sie wehrt sich, nimmt ihr Leben selbst in die Hand. Sie sagt:</w:t>
      </w:r>
    </w:p>
    <w:p w14:paraId="18CC7E62" w14:textId="77777777" w:rsidR="00270DE4" w:rsidRPr="002F594B" w:rsidRDefault="00270DE4" w:rsidP="00270DE4">
      <w:pPr>
        <w:spacing w:after="0" w:line="360" w:lineRule="auto"/>
        <w:rPr>
          <w:rFonts w:ascii="Arial" w:eastAsia="Calibri" w:hAnsi="Arial" w:cs="Arial"/>
        </w:rPr>
      </w:pPr>
    </w:p>
    <w:p w14:paraId="781928ED" w14:textId="77777777" w:rsidR="00270DE4" w:rsidRPr="002F594B" w:rsidRDefault="00270DE4" w:rsidP="00270DE4">
      <w:pPr>
        <w:spacing w:after="0" w:line="360" w:lineRule="auto"/>
        <w:ind w:left="708" w:hanging="708"/>
        <w:rPr>
          <w:rFonts w:ascii="Arial" w:eastAsia="Calibri" w:hAnsi="Arial" w:cs="Arial"/>
        </w:rPr>
      </w:pPr>
      <w:r w:rsidRPr="002F594B">
        <w:rPr>
          <w:rFonts w:ascii="Arial" w:eastAsia="Calibri" w:hAnsi="Arial" w:cs="Arial"/>
          <w:b/>
          <w:bCs/>
        </w:rPr>
        <w:t>S2</w:t>
      </w:r>
      <w:r w:rsidRPr="002F594B">
        <w:rPr>
          <w:rFonts w:ascii="Arial" w:eastAsia="Calibri" w:hAnsi="Arial" w:cs="Arial"/>
        </w:rPr>
        <w:tab/>
        <w:t xml:space="preserve">„Männer nennen uns das ‚schwache Geschlecht‘. Die Leute glauben, dass eine alleinstehende Frau und besonders eine Witwe schwach sein müsse, weil ihr Stützpfeiler nicht mehr da ist.“ </w:t>
      </w:r>
    </w:p>
    <w:p w14:paraId="7843F631" w14:textId="77777777" w:rsidR="00270DE4" w:rsidRPr="002F594B" w:rsidRDefault="00270DE4" w:rsidP="00270DE4">
      <w:pPr>
        <w:spacing w:after="0" w:line="360" w:lineRule="auto"/>
        <w:rPr>
          <w:rFonts w:ascii="Arial" w:eastAsia="Calibri" w:hAnsi="Arial" w:cs="Arial"/>
        </w:rPr>
      </w:pPr>
    </w:p>
    <w:p w14:paraId="6248BDCB" w14:textId="77777777" w:rsidR="00270DE4" w:rsidRPr="002F594B" w:rsidRDefault="00270DE4" w:rsidP="00270DE4">
      <w:pPr>
        <w:spacing w:after="0" w:line="360" w:lineRule="auto"/>
        <w:ind w:left="708" w:hanging="708"/>
        <w:rPr>
          <w:rFonts w:ascii="Arial" w:eastAsia="Calibri" w:hAnsi="Arial" w:cs="Arial"/>
        </w:rPr>
      </w:pPr>
      <w:r w:rsidRPr="002F594B">
        <w:rPr>
          <w:rFonts w:ascii="Arial" w:eastAsia="Calibri" w:hAnsi="Arial" w:cs="Arial"/>
          <w:b/>
          <w:bCs/>
        </w:rPr>
        <w:t>S1</w:t>
      </w:r>
      <w:r w:rsidRPr="002F594B">
        <w:rPr>
          <w:rFonts w:ascii="Arial" w:eastAsia="Calibri" w:hAnsi="Arial" w:cs="Arial"/>
        </w:rPr>
        <w:tab/>
        <w:t xml:space="preserve">Tatsächlich konnte Madame Bodo erst nach dem Tod ihres Mannes, der keine große Unterstützung für sie war, frei ihre eigenen Entscheidungen treffen. </w:t>
      </w:r>
    </w:p>
    <w:p w14:paraId="1BA608AA" w14:textId="77777777" w:rsidR="00270DE4" w:rsidRPr="002F594B" w:rsidRDefault="00270DE4" w:rsidP="00270DE4">
      <w:pPr>
        <w:spacing w:after="0" w:line="360" w:lineRule="auto"/>
        <w:rPr>
          <w:rFonts w:ascii="Arial" w:eastAsia="Calibri" w:hAnsi="Arial" w:cs="Arial"/>
          <w:b/>
          <w:bCs/>
        </w:rPr>
      </w:pPr>
    </w:p>
    <w:p w14:paraId="4BA71529" w14:textId="77777777" w:rsidR="00270DE4" w:rsidRPr="002F594B" w:rsidRDefault="00270DE4" w:rsidP="00270DE4">
      <w:pPr>
        <w:spacing w:after="0" w:line="360" w:lineRule="auto"/>
        <w:ind w:left="708" w:hanging="708"/>
        <w:rPr>
          <w:rFonts w:ascii="Arial" w:eastAsia="Calibri" w:hAnsi="Arial" w:cs="Arial"/>
        </w:rPr>
      </w:pPr>
      <w:r w:rsidRPr="002F594B">
        <w:rPr>
          <w:rFonts w:ascii="Arial" w:eastAsia="Calibri" w:hAnsi="Arial" w:cs="Arial"/>
          <w:b/>
          <w:bCs/>
        </w:rPr>
        <w:t>S2</w:t>
      </w:r>
      <w:r w:rsidRPr="002F594B">
        <w:rPr>
          <w:rFonts w:ascii="Arial" w:eastAsia="Calibri" w:hAnsi="Arial" w:cs="Arial"/>
        </w:rPr>
        <w:tab/>
        <w:t xml:space="preserve">„Die Ideen, die von Frauen kommen, sollten mehr wertgeschätzt werden und man sollte ihnen auch viel mehr Verantwortung und die Möglichkeit geben, eine Entscheidung zu treffen.“ </w:t>
      </w:r>
    </w:p>
    <w:p w14:paraId="63E39099" w14:textId="77777777" w:rsidR="00270DE4" w:rsidRPr="002F594B" w:rsidRDefault="00270DE4" w:rsidP="00270DE4">
      <w:pPr>
        <w:spacing w:after="0" w:line="360" w:lineRule="auto"/>
        <w:rPr>
          <w:rFonts w:ascii="Arial" w:eastAsia="Calibri" w:hAnsi="Arial" w:cs="Arial"/>
          <w:b/>
          <w:bCs/>
        </w:rPr>
      </w:pPr>
    </w:p>
    <w:p w14:paraId="2C2F1B18" w14:textId="77777777" w:rsidR="00270DE4" w:rsidRPr="002F594B" w:rsidRDefault="00270DE4" w:rsidP="00270DE4">
      <w:pPr>
        <w:spacing w:after="0" w:line="360" w:lineRule="auto"/>
        <w:ind w:left="708" w:hanging="708"/>
        <w:rPr>
          <w:rFonts w:ascii="Arial" w:eastAsia="Calibri" w:hAnsi="Arial" w:cs="Arial"/>
        </w:rPr>
      </w:pPr>
      <w:r w:rsidRPr="002F594B">
        <w:rPr>
          <w:rFonts w:ascii="Arial" w:eastAsia="Calibri" w:hAnsi="Arial" w:cs="Arial"/>
          <w:b/>
          <w:bCs/>
        </w:rPr>
        <w:lastRenderedPageBreak/>
        <w:t>S1</w:t>
      </w:r>
      <w:r w:rsidRPr="002F594B">
        <w:rPr>
          <w:rFonts w:ascii="Arial" w:eastAsia="Calibri" w:hAnsi="Arial" w:cs="Arial"/>
        </w:rPr>
        <w:tab/>
        <w:t xml:space="preserve">Durch den Besuch von Trainings bei Vahatra </w:t>
      </w:r>
      <w:r w:rsidRPr="002F594B">
        <w:rPr>
          <w:rFonts w:ascii="Arial" w:eastAsia="Calibri" w:hAnsi="Arial" w:cs="Arial"/>
          <w:i/>
          <w:iCs/>
        </w:rPr>
        <w:t>(sprich: Vahadsch)</w:t>
      </w:r>
      <w:r w:rsidRPr="002F594B">
        <w:rPr>
          <w:rFonts w:ascii="Arial" w:eastAsia="Calibri" w:hAnsi="Arial" w:cs="Arial"/>
        </w:rPr>
        <w:t xml:space="preserve"> fand Madame Bodo viel Unterstützung. Vahatra ist ein Partnerprojekt von Misereor, das besonders Frauen in der Landwirtschaft fördert und ihnen dabei hilft, sich selbstbewusst auf eigene Füße zu stellen und sich gegen patriarchalische Vorherrschaft durchzusetzen. </w:t>
      </w:r>
    </w:p>
    <w:p w14:paraId="262F3592" w14:textId="77777777" w:rsidR="00270DE4" w:rsidRPr="002F594B" w:rsidRDefault="00270DE4" w:rsidP="00270DE4">
      <w:pPr>
        <w:spacing w:after="0" w:line="360" w:lineRule="auto"/>
        <w:rPr>
          <w:rFonts w:ascii="Arial" w:eastAsia="Calibri" w:hAnsi="Arial" w:cs="Arial"/>
          <w:b/>
          <w:bCs/>
        </w:rPr>
      </w:pPr>
    </w:p>
    <w:p w14:paraId="7C26F14F" w14:textId="77777777" w:rsidR="00270DE4" w:rsidRPr="002F594B" w:rsidRDefault="00270DE4" w:rsidP="00270DE4">
      <w:pPr>
        <w:spacing w:after="0" w:line="360" w:lineRule="auto"/>
        <w:ind w:left="708" w:hanging="708"/>
        <w:rPr>
          <w:rFonts w:ascii="Arial" w:eastAsia="Calibri" w:hAnsi="Arial" w:cs="Arial"/>
        </w:rPr>
      </w:pPr>
      <w:r w:rsidRPr="002F594B">
        <w:rPr>
          <w:rFonts w:ascii="Arial" w:eastAsia="Calibri" w:hAnsi="Arial" w:cs="Arial"/>
          <w:b/>
          <w:bCs/>
        </w:rPr>
        <w:t>S2</w:t>
      </w:r>
      <w:r w:rsidRPr="002F594B">
        <w:rPr>
          <w:rFonts w:ascii="Arial" w:eastAsia="Calibri" w:hAnsi="Arial" w:cs="Arial"/>
        </w:rPr>
        <w:tab/>
        <w:t xml:space="preserve">„Dort lerne ich, wie man Reis auf Vorrat hält, werde beim Hausbau unterstützt und weiß, wie ich die Rechte für mein Land erwerbe.“  </w:t>
      </w:r>
    </w:p>
    <w:p w14:paraId="7D046AA4" w14:textId="77777777" w:rsidR="00270DE4" w:rsidRPr="002F594B" w:rsidRDefault="00270DE4" w:rsidP="00270DE4">
      <w:pPr>
        <w:spacing w:after="0" w:line="360" w:lineRule="auto"/>
        <w:rPr>
          <w:rFonts w:ascii="Arial" w:eastAsia="Calibri" w:hAnsi="Arial" w:cs="Arial"/>
          <w:b/>
          <w:bCs/>
        </w:rPr>
      </w:pPr>
    </w:p>
    <w:p w14:paraId="2D7C1B07" w14:textId="77777777" w:rsidR="00270DE4" w:rsidRPr="002F594B" w:rsidRDefault="00270DE4" w:rsidP="00270DE4">
      <w:pPr>
        <w:spacing w:after="0" w:line="360" w:lineRule="auto"/>
        <w:ind w:left="708" w:hanging="708"/>
        <w:rPr>
          <w:rFonts w:ascii="Arial" w:eastAsia="Calibri" w:hAnsi="Arial" w:cs="Arial"/>
        </w:rPr>
      </w:pPr>
      <w:r w:rsidRPr="002F594B">
        <w:rPr>
          <w:rFonts w:ascii="Arial" w:eastAsia="Calibri" w:hAnsi="Arial" w:cs="Arial"/>
          <w:b/>
          <w:bCs/>
        </w:rPr>
        <w:t>S1</w:t>
      </w:r>
      <w:r w:rsidRPr="002F594B">
        <w:rPr>
          <w:rFonts w:ascii="Arial" w:eastAsia="Calibri" w:hAnsi="Arial" w:cs="Arial"/>
        </w:rPr>
        <w:tab/>
        <w:t xml:space="preserve">In Madagaskar ist es ein großes Problem, dass Witwen das Land nach dem Tod des Mannes einfach weggenommen werden kann, wenn kein Landrechtstitel auf ihren Namen existiert. Besonders die Kurse über respektvollen Umgang haben es Madame Bodo angetan. </w:t>
      </w:r>
    </w:p>
    <w:p w14:paraId="0D25A25B" w14:textId="77777777" w:rsidR="00270DE4" w:rsidRPr="002F594B" w:rsidRDefault="00270DE4" w:rsidP="00270DE4">
      <w:pPr>
        <w:spacing w:after="0" w:line="360" w:lineRule="auto"/>
        <w:rPr>
          <w:rFonts w:ascii="Arial" w:eastAsia="Calibri" w:hAnsi="Arial" w:cs="Arial"/>
          <w:b/>
          <w:bCs/>
        </w:rPr>
      </w:pPr>
    </w:p>
    <w:p w14:paraId="77D2231E" w14:textId="77777777" w:rsidR="00270DE4" w:rsidRPr="002F594B" w:rsidRDefault="00270DE4" w:rsidP="00270DE4">
      <w:pPr>
        <w:spacing w:after="0" w:line="360" w:lineRule="auto"/>
        <w:rPr>
          <w:rFonts w:ascii="Arial" w:eastAsia="Calibri" w:hAnsi="Arial" w:cs="Arial"/>
        </w:rPr>
      </w:pPr>
      <w:r w:rsidRPr="002F594B">
        <w:rPr>
          <w:rFonts w:ascii="Arial" w:eastAsia="Calibri" w:hAnsi="Arial" w:cs="Arial"/>
          <w:b/>
          <w:bCs/>
        </w:rPr>
        <w:t>S2</w:t>
      </w:r>
      <w:r w:rsidRPr="002F594B">
        <w:rPr>
          <w:rFonts w:ascii="Arial" w:eastAsia="Calibri" w:hAnsi="Arial" w:cs="Arial"/>
        </w:rPr>
        <w:tab/>
        <w:t xml:space="preserve">„Ich möchte von anderen geachtet werden, auch wenn ich Witwe bin.“ </w:t>
      </w:r>
    </w:p>
    <w:p w14:paraId="539A4097" w14:textId="77777777" w:rsidR="00270DE4" w:rsidRPr="002F594B" w:rsidRDefault="00270DE4" w:rsidP="00270DE4">
      <w:pPr>
        <w:spacing w:after="0" w:line="360" w:lineRule="auto"/>
        <w:rPr>
          <w:rFonts w:ascii="Arial" w:eastAsia="Calibri" w:hAnsi="Arial" w:cs="Arial"/>
          <w:b/>
          <w:bCs/>
        </w:rPr>
      </w:pPr>
    </w:p>
    <w:p w14:paraId="5FACC316" w14:textId="77777777" w:rsidR="00270DE4" w:rsidRPr="002F594B" w:rsidRDefault="00270DE4" w:rsidP="00270DE4">
      <w:pPr>
        <w:spacing w:after="0" w:line="360" w:lineRule="auto"/>
        <w:ind w:left="708" w:hanging="708"/>
        <w:rPr>
          <w:rFonts w:ascii="Arial" w:eastAsia="Calibri" w:hAnsi="Arial" w:cs="Arial"/>
        </w:rPr>
      </w:pPr>
      <w:r w:rsidRPr="002F594B">
        <w:rPr>
          <w:rFonts w:ascii="Arial" w:eastAsia="Calibri" w:hAnsi="Arial" w:cs="Arial"/>
          <w:b/>
          <w:bCs/>
        </w:rPr>
        <w:t>S1</w:t>
      </w:r>
      <w:r w:rsidRPr="002F594B">
        <w:rPr>
          <w:rFonts w:ascii="Arial" w:eastAsia="Calibri" w:hAnsi="Arial" w:cs="Arial"/>
        </w:rPr>
        <w:tab/>
        <w:t xml:space="preserve">Ein Leben in Würde ist so viel mehr als nur keinen Hunger haben zu müssen. So sind eine gepflegte Erscheinung und ein sauberes, schön dekoriertes Haus für Madame Bodo selbstverständlich und sie möchte dafür respektiert werden. Für die Zukunft wünscht sie sich ein langes Leben, damit sie sieht, wie ihre Kinder sich entwickeln – und einen Balkon aus Zement: </w:t>
      </w:r>
    </w:p>
    <w:p w14:paraId="01C501DB" w14:textId="77777777" w:rsidR="00270DE4" w:rsidRPr="002F594B" w:rsidRDefault="00270DE4" w:rsidP="00270DE4">
      <w:pPr>
        <w:spacing w:after="0" w:line="360" w:lineRule="auto"/>
        <w:rPr>
          <w:rFonts w:ascii="Arial" w:eastAsia="Calibri" w:hAnsi="Arial" w:cs="Arial"/>
          <w:b/>
          <w:bCs/>
        </w:rPr>
      </w:pPr>
    </w:p>
    <w:p w14:paraId="7DE4E062" w14:textId="77777777" w:rsidR="00270DE4" w:rsidRPr="002F594B" w:rsidRDefault="00270DE4" w:rsidP="00270DE4">
      <w:pPr>
        <w:spacing w:after="0" w:line="360" w:lineRule="auto"/>
        <w:ind w:left="708" w:hanging="708"/>
        <w:rPr>
          <w:rFonts w:ascii="Arial" w:eastAsia="Calibri" w:hAnsi="Arial" w:cs="Arial"/>
        </w:rPr>
      </w:pPr>
      <w:r w:rsidRPr="002F594B">
        <w:rPr>
          <w:rFonts w:ascii="Arial" w:eastAsia="Calibri" w:hAnsi="Arial" w:cs="Arial"/>
          <w:b/>
          <w:bCs/>
        </w:rPr>
        <w:t>S2</w:t>
      </w:r>
      <w:r w:rsidRPr="002F594B">
        <w:rPr>
          <w:rFonts w:ascii="Arial" w:eastAsia="Calibri" w:hAnsi="Arial" w:cs="Arial"/>
        </w:rPr>
        <w:tab/>
        <w:t>„Mein Vermächtnis einer Witwe soll ein selbstgebautes Haus sein mit einem soliden Balkon.“</w:t>
      </w:r>
    </w:p>
    <w:p w14:paraId="508107CA" w14:textId="77777777" w:rsidR="00270DE4" w:rsidRPr="002F594B" w:rsidRDefault="00270DE4" w:rsidP="00270DE4">
      <w:pPr>
        <w:spacing w:after="0" w:line="360" w:lineRule="auto"/>
        <w:rPr>
          <w:rFonts w:ascii="Arial" w:eastAsia="Calibri" w:hAnsi="Arial" w:cs="Arial"/>
        </w:rPr>
      </w:pPr>
    </w:p>
    <w:p w14:paraId="0114A86D" w14:textId="77777777" w:rsidR="00270DE4" w:rsidRPr="002F594B" w:rsidRDefault="00270DE4" w:rsidP="00270DE4">
      <w:pPr>
        <w:spacing w:after="0" w:line="360" w:lineRule="auto"/>
        <w:rPr>
          <w:rFonts w:ascii="Arial" w:eastAsia="Calibri" w:hAnsi="Arial" w:cs="Arial"/>
          <w:b/>
          <w:bCs/>
        </w:rPr>
      </w:pPr>
      <w:r w:rsidRPr="002F594B">
        <w:rPr>
          <w:rFonts w:ascii="Arial" w:eastAsia="Calibri" w:hAnsi="Arial" w:cs="Arial"/>
          <w:b/>
          <w:bCs/>
        </w:rPr>
        <w:t>Schriftlesung mit Hintergrundinformationen</w:t>
      </w:r>
    </w:p>
    <w:p w14:paraId="108E217C" w14:textId="77777777" w:rsidR="00270DE4" w:rsidRDefault="00270DE4" w:rsidP="00270DE4">
      <w:pPr>
        <w:spacing w:after="0" w:line="360" w:lineRule="auto"/>
        <w:ind w:left="708" w:hanging="708"/>
        <w:rPr>
          <w:rFonts w:ascii="Arial" w:eastAsia="Calibri" w:hAnsi="Arial" w:cs="Arial"/>
        </w:rPr>
      </w:pPr>
      <w:r w:rsidRPr="002F594B">
        <w:rPr>
          <w:rFonts w:ascii="Arial" w:eastAsia="Calibri" w:hAnsi="Arial" w:cs="Arial"/>
          <w:b/>
          <w:bCs/>
        </w:rPr>
        <w:t>S</w:t>
      </w:r>
      <w:r w:rsidRPr="002F594B">
        <w:rPr>
          <w:rFonts w:ascii="Arial" w:eastAsia="Calibri" w:hAnsi="Arial" w:cs="Arial"/>
          <w:bCs/>
        </w:rPr>
        <w:tab/>
      </w:r>
      <w:r w:rsidRPr="002F594B">
        <w:rPr>
          <w:rFonts w:ascii="Arial" w:eastAsia="Calibri" w:hAnsi="Arial" w:cs="Arial"/>
        </w:rPr>
        <w:t xml:space="preserve">Zwischen dem alttestamentlichen Buch der Richter und den Samuelbüchern gibt es in der Bibel ein kleines Buch, das nur vier Kapitel zählt – das Buch Rut. Es erzählt die Solidaritätsgeschichte zweier Frauen. Noomi, ihr Mann und ihre beiden Söhne verlassen ihre Heimat Betlehem wegen einer großen Hungersnot und kommen als Wirtschaftsflüchtlinge in das angrenzende Grünland Moab, wo sie sich ein besseres Leben erhoffen. </w:t>
      </w:r>
    </w:p>
    <w:p w14:paraId="37A75B41" w14:textId="77777777" w:rsidR="00270DE4" w:rsidRPr="002F594B" w:rsidRDefault="00270DE4" w:rsidP="00270DE4">
      <w:pPr>
        <w:spacing w:after="0" w:line="360" w:lineRule="auto"/>
        <w:ind w:left="708"/>
        <w:rPr>
          <w:rFonts w:ascii="Arial" w:eastAsia="Calibri" w:hAnsi="Arial" w:cs="Arial"/>
        </w:rPr>
      </w:pPr>
      <w:r w:rsidRPr="002F594B">
        <w:rPr>
          <w:rFonts w:ascii="Arial" w:eastAsia="Calibri" w:hAnsi="Arial" w:cs="Arial"/>
        </w:rPr>
        <w:t>Die beiden Söhne heiraten dort moabitische Frauen, von denen eine Rut heißt. Doch die Fremde bringt nicht das erhoffte Glück, alle drei Männer sterben. Noomi sieht sich als alte Frau in der schwierigen Situation der alleinstehenden Witwe und entschließt sich</w:t>
      </w:r>
      <w:r>
        <w:rPr>
          <w:rFonts w:ascii="Arial" w:eastAsia="Calibri" w:hAnsi="Arial" w:cs="Arial"/>
        </w:rPr>
        <w:t>,</w:t>
      </w:r>
      <w:r w:rsidRPr="002F594B">
        <w:rPr>
          <w:rFonts w:ascii="Arial" w:eastAsia="Calibri" w:hAnsi="Arial" w:cs="Arial"/>
        </w:rPr>
        <w:t xml:space="preserve"> in ihre Heimat zurückzukehren. Ihren Schwiegertöchtern empfiehlt sie, in Moab </w:t>
      </w:r>
      <w:r w:rsidRPr="002F594B">
        <w:rPr>
          <w:rFonts w:ascii="Arial" w:eastAsia="Calibri" w:hAnsi="Arial" w:cs="Arial"/>
        </w:rPr>
        <w:lastRenderedPageBreak/>
        <w:t>zu bleiben. Doch Rut - der Name bedeutet auf Deutsch so</w:t>
      </w:r>
      <w:r>
        <w:rPr>
          <w:rFonts w:ascii="Arial" w:eastAsia="Calibri" w:hAnsi="Arial" w:cs="Arial"/>
        </w:rPr>
        <w:t xml:space="preserve"> </w:t>
      </w:r>
      <w:r w:rsidRPr="002F594B">
        <w:rPr>
          <w:rFonts w:ascii="Arial" w:eastAsia="Calibri" w:hAnsi="Arial" w:cs="Arial"/>
        </w:rPr>
        <w:t>viel wie ‚die Freundin, die Gefährtin</w:t>
      </w:r>
      <w:r>
        <w:rPr>
          <w:rFonts w:ascii="Arial" w:eastAsia="Calibri" w:hAnsi="Arial" w:cs="Arial"/>
        </w:rPr>
        <w:t>´</w:t>
      </w:r>
      <w:r w:rsidRPr="002F594B">
        <w:rPr>
          <w:rFonts w:ascii="Arial" w:eastAsia="Calibri" w:hAnsi="Arial" w:cs="Arial"/>
        </w:rPr>
        <w:t xml:space="preserve"> - bindet sich freiwillig an Noomi und deren Gott und macht sich mit ihr auf den Weg zurück in die alte Heimat.</w:t>
      </w:r>
    </w:p>
    <w:p w14:paraId="2A649D5A" w14:textId="77777777" w:rsidR="00270DE4" w:rsidRPr="002F594B" w:rsidRDefault="00270DE4" w:rsidP="00270DE4">
      <w:pPr>
        <w:spacing w:after="0" w:line="360" w:lineRule="auto"/>
        <w:rPr>
          <w:rFonts w:ascii="Arial" w:eastAsia="Calibri" w:hAnsi="Arial" w:cs="Arial"/>
          <w:bCs/>
        </w:rPr>
      </w:pPr>
    </w:p>
    <w:p w14:paraId="70F5417C" w14:textId="77777777" w:rsidR="00270DE4" w:rsidRPr="002F594B" w:rsidRDefault="00270DE4" w:rsidP="00270DE4">
      <w:pPr>
        <w:spacing w:after="0" w:line="360" w:lineRule="auto"/>
        <w:rPr>
          <w:rFonts w:ascii="Arial" w:eastAsia="Calibri" w:hAnsi="Arial" w:cs="Arial"/>
          <w:b/>
          <w:bCs/>
        </w:rPr>
      </w:pPr>
      <w:r w:rsidRPr="002F594B">
        <w:rPr>
          <w:rFonts w:ascii="Arial" w:eastAsia="Calibri" w:hAnsi="Arial" w:cs="Arial"/>
          <w:b/>
          <w:bCs/>
        </w:rPr>
        <w:t xml:space="preserve">Schriftlesung </w:t>
      </w:r>
    </w:p>
    <w:p w14:paraId="0BDE304E" w14:textId="77777777" w:rsidR="00270DE4" w:rsidRPr="002F594B" w:rsidRDefault="00270DE4" w:rsidP="00270DE4">
      <w:pPr>
        <w:spacing w:after="0" w:line="360" w:lineRule="auto"/>
        <w:rPr>
          <w:rFonts w:ascii="Arial" w:eastAsia="Calibri" w:hAnsi="Arial" w:cs="Arial"/>
          <w:b/>
          <w:bCs/>
        </w:rPr>
      </w:pPr>
      <w:r w:rsidRPr="002F594B">
        <w:rPr>
          <w:rFonts w:ascii="Arial" w:eastAsia="Calibri" w:hAnsi="Arial" w:cs="Arial"/>
        </w:rPr>
        <w:t>Rut 1,16 – 1,19a</w:t>
      </w:r>
    </w:p>
    <w:p w14:paraId="65EFD65B" w14:textId="77777777" w:rsidR="00270DE4" w:rsidRPr="002F594B" w:rsidRDefault="00270DE4" w:rsidP="00270DE4">
      <w:pPr>
        <w:spacing w:after="0" w:line="360" w:lineRule="auto"/>
        <w:rPr>
          <w:rFonts w:ascii="Arial" w:eastAsia="Calibri" w:hAnsi="Arial" w:cs="Arial"/>
          <w:b/>
          <w:bCs/>
        </w:rPr>
      </w:pPr>
    </w:p>
    <w:p w14:paraId="3CFF5FD6" w14:textId="77777777" w:rsidR="00270DE4" w:rsidRPr="002F594B" w:rsidRDefault="00270DE4" w:rsidP="00270DE4">
      <w:pPr>
        <w:spacing w:after="0" w:line="360" w:lineRule="auto"/>
        <w:ind w:left="708" w:hanging="708"/>
        <w:rPr>
          <w:rFonts w:ascii="Arial" w:eastAsia="Calibri" w:hAnsi="Arial" w:cs="Arial"/>
          <w:bCs/>
        </w:rPr>
      </w:pPr>
      <w:r w:rsidRPr="002F594B">
        <w:rPr>
          <w:rFonts w:ascii="Arial" w:eastAsia="Calibri" w:hAnsi="Arial" w:cs="Arial"/>
          <w:b/>
        </w:rPr>
        <w:t>S</w:t>
      </w:r>
      <w:r w:rsidRPr="002F594B">
        <w:rPr>
          <w:rFonts w:ascii="Arial" w:eastAsia="Calibri" w:hAnsi="Arial" w:cs="Arial"/>
          <w:bCs/>
        </w:rPr>
        <w:tab/>
        <w:t>Im weiteren Verlauf erzählt das Buch Rut, wie Noomi durch erfahrene Solidarität wieder zur Lebensfülle kommt. Zunächst wird der Überlebenskampf der beiden Frauen beschrieben, die arm und schutzlos als Witwen nach Betlehem kommen: Ohne eigene Nachkommen gibt es keine Sicherheit für ihre Existenz. Als Rut das Recht der Armen wahrnimmt und bei der Ernte auf den Feldern von Boas, eines Verwandten von Noomi, liegen gebliebenes Getreide sammelt, wendet sich das Blatt. Auf Anraten der Schwiegermutter legt sich Rut nachts zu Boas auf die Dreschtenne und bittet um die sogenannte Schwagerehe. Boas stimmt zu und es beginnt eine gute Zukunft für die Frauen.</w:t>
      </w:r>
    </w:p>
    <w:p w14:paraId="2C0C7B78" w14:textId="77777777" w:rsidR="00270DE4" w:rsidRPr="002F594B" w:rsidRDefault="00270DE4" w:rsidP="00270DE4">
      <w:pPr>
        <w:spacing w:after="0" w:line="360" w:lineRule="auto"/>
        <w:rPr>
          <w:rFonts w:ascii="Arial" w:eastAsia="Calibri" w:hAnsi="Arial" w:cs="Arial"/>
          <w:bCs/>
        </w:rPr>
      </w:pPr>
    </w:p>
    <w:p w14:paraId="75E9858E" w14:textId="77777777" w:rsidR="00270DE4" w:rsidRPr="002F594B" w:rsidRDefault="00270DE4" w:rsidP="00270DE4">
      <w:pPr>
        <w:spacing w:after="0" w:line="360" w:lineRule="auto"/>
        <w:rPr>
          <w:rFonts w:ascii="Arial" w:eastAsia="Calibri" w:hAnsi="Arial" w:cs="Arial"/>
          <w:b/>
          <w:bCs/>
        </w:rPr>
      </w:pPr>
      <w:r w:rsidRPr="002F594B">
        <w:rPr>
          <w:rFonts w:ascii="Arial" w:eastAsia="Calibri" w:hAnsi="Arial" w:cs="Arial"/>
          <w:b/>
          <w:bCs/>
        </w:rPr>
        <w:t xml:space="preserve">Schriftlesung </w:t>
      </w:r>
    </w:p>
    <w:p w14:paraId="1AB5860F" w14:textId="77777777" w:rsidR="00270DE4" w:rsidRPr="002F594B" w:rsidRDefault="00270DE4" w:rsidP="00270DE4">
      <w:pPr>
        <w:spacing w:after="0" w:line="360" w:lineRule="auto"/>
        <w:rPr>
          <w:rFonts w:ascii="Arial" w:eastAsia="Calibri" w:hAnsi="Arial" w:cs="Arial"/>
          <w:b/>
          <w:bCs/>
        </w:rPr>
      </w:pPr>
      <w:r w:rsidRPr="002F594B">
        <w:rPr>
          <w:rFonts w:ascii="Arial" w:eastAsia="Calibri" w:hAnsi="Arial" w:cs="Arial"/>
        </w:rPr>
        <w:t>Rut 4,13-17</w:t>
      </w:r>
    </w:p>
    <w:p w14:paraId="40E4AF76" w14:textId="77777777" w:rsidR="00270DE4" w:rsidRPr="002F594B" w:rsidRDefault="00270DE4" w:rsidP="00270DE4">
      <w:pPr>
        <w:spacing w:after="0" w:line="360" w:lineRule="auto"/>
        <w:rPr>
          <w:rFonts w:ascii="Arial" w:eastAsia="Calibri" w:hAnsi="Arial" w:cs="Arial"/>
          <w:b/>
          <w:bCs/>
        </w:rPr>
      </w:pPr>
    </w:p>
    <w:p w14:paraId="202C1CAF" w14:textId="77777777" w:rsidR="00270DE4" w:rsidRPr="002F594B" w:rsidRDefault="00270DE4" w:rsidP="00270DE4">
      <w:pPr>
        <w:spacing w:after="0" w:line="360" w:lineRule="auto"/>
        <w:ind w:left="708" w:hanging="708"/>
        <w:rPr>
          <w:rFonts w:ascii="Arial" w:eastAsia="Calibri" w:hAnsi="Arial" w:cs="Arial"/>
        </w:rPr>
      </w:pPr>
      <w:r w:rsidRPr="002F594B">
        <w:rPr>
          <w:rFonts w:ascii="Arial" w:eastAsia="Calibri" w:hAnsi="Arial" w:cs="Arial"/>
          <w:b/>
          <w:bCs/>
        </w:rPr>
        <w:t>S</w:t>
      </w:r>
      <w:r w:rsidRPr="002F594B">
        <w:rPr>
          <w:rFonts w:ascii="Arial" w:eastAsia="Calibri" w:hAnsi="Arial" w:cs="Arial"/>
          <w:bCs/>
        </w:rPr>
        <w:tab/>
      </w:r>
      <w:r w:rsidRPr="002F594B">
        <w:rPr>
          <w:rFonts w:ascii="Arial" w:eastAsia="Calibri" w:hAnsi="Arial" w:cs="Arial"/>
        </w:rPr>
        <w:t xml:space="preserve">Solidarität und Miteinander sind die großen Schlüsselwörter im Buch Rut. Und nicht zuletzt ist das Buch eine Frauengeschichte. Die beiden Frauen nehmen ihr Schicksal mutig und engagiert in die Hand. Rut zeigt mit ihrem Leben, wie Frauen in der Welt Strategien überlegen, das Überleben zu sichern und sich einen Platz in der Gesellschaft zu erobern. </w:t>
      </w:r>
    </w:p>
    <w:p w14:paraId="57551EBE" w14:textId="77777777" w:rsidR="00270DE4" w:rsidRPr="002F594B" w:rsidRDefault="00270DE4" w:rsidP="00270DE4">
      <w:pPr>
        <w:spacing w:after="0" w:line="360" w:lineRule="auto"/>
        <w:ind w:left="708"/>
        <w:rPr>
          <w:rFonts w:ascii="Arial" w:eastAsia="Calibri" w:hAnsi="Arial" w:cs="Arial"/>
          <w:b/>
          <w:bCs/>
        </w:rPr>
      </w:pPr>
      <w:r w:rsidRPr="002F594B">
        <w:rPr>
          <w:rFonts w:ascii="Arial" w:eastAsia="Calibri" w:hAnsi="Arial" w:cs="Arial"/>
          <w:bCs/>
        </w:rPr>
        <w:t>Schlussendlich wird die Solidarität zwischen zwei Frauen unterschiedlicher Herkunft und Kultur zum Symbol für Gott, der die Bedürfnisse von uns Menschen in den Blick nimmt und alle unsere Wege mitgeht.</w:t>
      </w:r>
    </w:p>
    <w:p w14:paraId="77894F90" w14:textId="77777777" w:rsidR="00270DE4" w:rsidRPr="002F594B" w:rsidRDefault="00270DE4" w:rsidP="00270DE4">
      <w:pPr>
        <w:spacing w:after="0" w:line="360" w:lineRule="auto"/>
        <w:rPr>
          <w:rFonts w:ascii="Arial" w:eastAsia="Calibri" w:hAnsi="Arial" w:cs="Arial"/>
        </w:rPr>
      </w:pPr>
    </w:p>
    <w:p w14:paraId="69BE40C5" w14:textId="77777777" w:rsidR="00270DE4" w:rsidRPr="002F594B" w:rsidRDefault="00270DE4" w:rsidP="00270DE4">
      <w:pPr>
        <w:spacing w:after="0" w:line="360" w:lineRule="auto"/>
        <w:rPr>
          <w:rFonts w:ascii="Arial" w:eastAsia="Calibri" w:hAnsi="Arial" w:cs="Arial"/>
        </w:rPr>
      </w:pPr>
    </w:p>
    <w:p w14:paraId="42C7B057" w14:textId="77777777" w:rsidR="00270DE4" w:rsidRPr="002F594B" w:rsidRDefault="00270DE4" w:rsidP="00270DE4">
      <w:pPr>
        <w:spacing w:after="0" w:line="360" w:lineRule="auto"/>
        <w:rPr>
          <w:rFonts w:ascii="Arial" w:eastAsia="Calibri" w:hAnsi="Arial" w:cs="Arial"/>
          <w:b/>
          <w:bCs/>
        </w:rPr>
      </w:pPr>
      <w:r w:rsidRPr="002F594B">
        <w:rPr>
          <w:rFonts w:ascii="Arial" w:eastAsia="Calibri" w:hAnsi="Arial" w:cs="Arial"/>
          <w:b/>
          <w:bCs/>
        </w:rPr>
        <w:t xml:space="preserve">Fürbitten </w:t>
      </w:r>
    </w:p>
    <w:p w14:paraId="01C4CD3B" w14:textId="77777777" w:rsidR="00270DE4" w:rsidRPr="002F594B" w:rsidRDefault="00270DE4" w:rsidP="00270DE4">
      <w:pPr>
        <w:spacing w:after="0" w:line="360" w:lineRule="auto"/>
        <w:ind w:firstLine="708"/>
        <w:rPr>
          <w:rFonts w:ascii="Arial" w:eastAsia="Calibri" w:hAnsi="Arial" w:cs="Arial"/>
          <w:b/>
          <w:bCs/>
        </w:rPr>
      </w:pPr>
      <w:r w:rsidRPr="002F594B">
        <w:rPr>
          <w:rFonts w:ascii="Arial" w:eastAsia="Calibri" w:hAnsi="Arial" w:cs="Arial"/>
        </w:rPr>
        <w:t>Liedruf: Geh mit uns auf unserm Weg, God for Youth 556</w:t>
      </w:r>
      <w:r w:rsidRPr="002F594B">
        <w:rPr>
          <w:rFonts w:ascii="Arial" w:eastAsia="Calibri" w:hAnsi="Arial" w:cs="Arial"/>
          <w:b/>
          <w:bCs/>
        </w:rPr>
        <w:tab/>
      </w:r>
      <w:r w:rsidRPr="002F594B">
        <w:rPr>
          <w:rFonts w:ascii="Arial" w:eastAsia="Calibri" w:hAnsi="Arial" w:cs="Arial"/>
          <w:b/>
          <w:bCs/>
        </w:rPr>
        <w:tab/>
      </w:r>
    </w:p>
    <w:p w14:paraId="7601F8D1" w14:textId="77777777" w:rsidR="00270DE4" w:rsidRPr="002F594B" w:rsidRDefault="00270DE4" w:rsidP="00270DE4">
      <w:pPr>
        <w:spacing w:after="0" w:line="360" w:lineRule="auto"/>
        <w:rPr>
          <w:rFonts w:ascii="Arial" w:eastAsia="Calibri" w:hAnsi="Arial" w:cs="Arial"/>
          <w:b/>
          <w:bCs/>
        </w:rPr>
      </w:pPr>
    </w:p>
    <w:p w14:paraId="44B36676" w14:textId="77777777" w:rsidR="00270DE4" w:rsidRPr="002F594B" w:rsidRDefault="00270DE4" w:rsidP="00270DE4">
      <w:pPr>
        <w:spacing w:after="0" w:line="360" w:lineRule="auto"/>
        <w:rPr>
          <w:rFonts w:ascii="Arial" w:eastAsia="Calibri" w:hAnsi="Arial" w:cs="Arial"/>
          <w:bCs/>
        </w:rPr>
      </w:pPr>
      <w:r w:rsidRPr="002F594B">
        <w:rPr>
          <w:rFonts w:ascii="Arial" w:eastAsia="Calibri" w:hAnsi="Arial" w:cs="Arial"/>
          <w:b/>
        </w:rPr>
        <w:t>L</w:t>
      </w:r>
      <w:r w:rsidRPr="002F594B">
        <w:rPr>
          <w:rFonts w:ascii="Arial" w:eastAsia="Calibri" w:hAnsi="Arial" w:cs="Arial"/>
          <w:bCs/>
        </w:rPr>
        <w:tab/>
        <w:t xml:space="preserve">Gott geht mit denen, die um Hilfe flehen.    </w:t>
      </w:r>
    </w:p>
    <w:p w14:paraId="316E8314" w14:textId="77777777" w:rsidR="00270DE4" w:rsidRPr="002F594B" w:rsidRDefault="00270DE4" w:rsidP="00270DE4">
      <w:pPr>
        <w:spacing w:after="0" w:line="360" w:lineRule="auto"/>
        <w:ind w:firstLine="708"/>
        <w:rPr>
          <w:rFonts w:ascii="Arial" w:eastAsia="Calibri" w:hAnsi="Arial" w:cs="Arial"/>
        </w:rPr>
      </w:pPr>
      <w:r w:rsidRPr="002F594B">
        <w:rPr>
          <w:rFonts w:ascii="Arial" w:eastAsia="Calibri" w:hAnsi="Arial" w:cs="Arial"/>
        </w:rPr>
        <w:t>Wir bitten:</w:t>
      </w:r>
    </w:p>
    <w:p w14:paraId="77A7514E" w14:textId="77777777" w:rsidR="00270DE4" w:rsidRPr="002F594B" w:rsidRDefault="00270DE4" w:rsidP="00270DE4">
      <w:pPr>
        <w:spacing w:after="0" w:line="360" w:lineRule="auto"/>
        <w:rPr>
          <w:rFonts w:ascii="Arial" w:eastAsia="Calibri" w:hAnsi="Arial" w:cs="Arial"/>
          <w:b/>
        </w:rPr>
      </w:pPr>
    </w:p>
    <w:p w14:paraId="68E722A2" w14:textId="77777777" w:rsidR="00270DE4" w:rsidRPr="002F594B" w:rsidRDefault="00270DE4" w:rsidP="00270DE4">
      <w:pPr>
        <w:spacing w:after="0" w:line="360" w:lineRule="auto"/>
        <w:rPr>
          <w:rFonts w:ascii="Arial" w:eastAsia="Calibri" w:hAnsi="Arial" w:cs="Arial"/>
          <w:bCs/>
        </w:rPr>
      </w:pPr>
      <w:r w:rsidRPr="002F594B">
        <w:rPr>
          <w:rFonts w:ascii="Arial" w:eastAsia="Calibri" w:hAnsi="Arial" w:cs="Arial"/>
          <w:b/>
        </w:rPr>
        <w:t>S</w:t>
      </w:r>
      <w:r w:rsidRPr="002F594B">
        <w:rPr>
          <w:rFonts w:ascii="Arial" w:eastAsia="Calibri" w:hAnsi="Arial" w:cs="Arial"/>
          <w:bCs/>
        </w:rPr>
        <w:tab/>
        <w:t>Wir beten für alle Menschen, die vor wichtigen Lebensentscheidungen stehen.</w:t>
      </w:r>
    </w:p>
    <w:p w14:paraId="06288017" w14:textId="77777777" w:rsidR="00270DE4" w:rsidRPr="002F594B" w:rsidRDefault="00270DE4" w:rsidP="00270DE4">
      <w:pPr>
        <w:spacing w:after="0" w:line="360" w:lineRule="auto"/>
        <w:rPr>
          <w:rFonts w:ascii="Arial" w:eastAsia="Calibri" w:hAnsi="Arial" w:cs="Arial"/>
          <w:b/>
        </w:rPr>
      </w:pPr>
    </w:p>
    <w:p w14:paraId="5AC6A0A9" w14:textId="77777777" w:rsidR="00270DE4" w:rsidRPr="002F594B" w:rsidRDefault="00270DE4" w:rsidP="00270DE4">
      <w:pPr>
        <w:spacing w:after="0" w:line="360" w:lineRule="auto"/>
        <w:ind w:left="708" w:hanging="708"/>
        <w:rPr>
          <w:rFonts w:ascii="Arial" w:eastAsia="Calibri" w:hAnsi="Arial" w:cs="Arial"/>
          <w:bCs/>
        </w:rPr>
      </w:pPr>
      <w:r w:rsidRPr="002F594B">
        <w:rPr>
          <w:rFonts w:ascii="Arial" w:eastAsia="Calibri" w:hAnsi="Arial" w:cs="Arial"/>
          <w:b/>
        </w:rPr>
        <w:t>S</w:t>
      </w:r>
      <w:r w:rsidRPr="002F594B">
        <w:rPr>
          <w:rFonts w:ascii="Arial" w:eastAsia="Calibri" w:hAnsi="Arial" w:cs="Arial"/>
          <w:bCs/>
        </w:rPr>
        <w:tab/>
        <w:t>Wir beten für alle Menschen, die wegen ihres Lebensentwurfes verlacht, verspottet und nicht respektiert werden.</w:t>
      </w:r>
    </w:p>
    <w:p w14:paraId="110E56FA" w14:textId="77777777" w:rsidR="00270DE4" w:rsidRPr="002F594B" w:rsidRDefault="00270DE4" w:rsidP="00270DE4">
      <w:pPr>
        <w:spacing w:after="0" w:line="360" w:lineRule="auto"/>
        <w:rPr>
          <w:rFonts w:ascii="Arial" w:eastAsia="Calibri" w:hAnsi="Arial" w:cs="Arial"/>
          <w:b/>
        </w:rPr>
      </w:pPr>
    </w:p>
    <w:p w14:paraId="6E2B77A7" w14:textId="77777777" w:rsidR="00270DE4" w:rsidRPr="002F594B" w:rsidRDefault="00270DE4" w:rsidP="00270DE4">
      <w:pPr>
        <w:spacing w:after="0" w:line="360" w:lineRule="auto"/>
        <w:ind w:left="708" w:hanging="708"/>
        <w:rPr>
          <w:rFonts w:ascii="Arial" w:eastAsia="Calibri" w:hAnsi="Arial" w:cs="Arial"/>
          <w:bCs/>
        </w:rPr>
      </w:pPr>
      <w:r w:rsidRPr="002F594B">
        <w:rPr>
          <w:rFonts w:ascii="Arial" w:eastAsia="Calibri" w:hAnsi="Arial" w:cs="Arial"/>
          <w:b/>
        </w:rPr>
        <w:t>S</w:t>
      </w:r>
      <w:r w:rsidRPr="002F594B">
        <w:rPr>
          <w:rFonts w:ascii="Arial" w:eastAsia="Calibri" w:hAnsi="Arial" w:cs="Arial"/>
          <w:bCs/>
        </w:rPr>
        <w:tab/>
        <w:t>Wir beten für alle Menschen, denen willkürlich Leid zugefügt wird und die Opfer von Gewalt sind.</w:t>
      </w:r>
    </w:p>
    <w:p w14:paraId="149A42C6" w14:textId="77777777" w:rsidR="00270DE4" w:rsidRPr="002F594B" w:rsidRDefault="00270DE4" w:rsidP="00270DE4">
      <w:pPr>
        <w:spacing w:after="0" w:line="360" w:lineRule="auto"/>
        <w:rPr>
          <w:rFonts w:ascii="Arial" w:eastAsia="Calibri" w:hAnsi="Arial" w:cs="Arial"/>
          <w:b/>
        </w:rPr>
      </w:pPr>
    </w:p>
    <w:p w14:paraId="7D005834" w14:textId="77777777" w:rsidR="00270DE4" w:rsidRPr="002F594B" w:rsidRDefault="00270DE4" w:rsidP="00270DE4">
      <w:pPr>
        <w:spacing w:after="0" w:line="360" w:lineRule="auto"/>
        <w:ind w:left="708" w:hanging="708"/>
        <w:rPr>
          <w:rFonts w:ascii="Arial" w:eastAsia="Calibri" w:hAnsi="Arial" w:cs="Arial"/>
          <w:bCs/>
        </w:rPr>
      </w:pPr>
      <w:r w:rsidRPr="002F594B">
        <w:rPr>
          <w:rFonts w:ascii="Arial" w:eastAsia="Calibri" w:hAnsi="Arial" w:cs="Arial"/>
          <w:b/>
        </w:rPr>
        <w:t>S</w:t>
      </w:r>
      <w:r w:rsidRPr="002F594B">
        <w:rPr>
          <w:rFonts w:ascii="Arial" w:eastAsia="Calibri" w:hAnsi="Arial" w:cs="Arial"/>
          <w:bCs/>
        </w:rPr>
        <w:tab/>
        <w:t>Wir beten für alle Menschen, die allein gelassen werden und Solidarität und Ermutigung brauchen.</w:t>
      </w:r>
    </w:p>
    <w:p w14:paraId="1144BE87" w14:textId="77777777" w:rsidR="00270DE4" w:rsidRPr="002F594B" w:rsidRDefault="00270DE4" w:rsidP="00270DE4">
      <w:pPr>
        <w:spacing w:after="0" w:line="360" w:lineRule="auto"/>
        <w:rPr>
          <w:rFonts w:ascii="Arial" w:eastAsia="Calibri" w:hAnsi="Arial" w:cs="Arial"/>
          <w:bCs/>
        </w:rPr>
      </w:pPr>
    </w:p>
    <w:p w14:paraId="154DE96F" w14:textId="77777777" w:rsidR="00270DE4" w:rsidRPr="002F594B" w:rsidRDefault="00270DE4" w:rsidP="00270DE4">
      <w:pPr>
        <w:spacing w:after="0" w:line="360" w:lineRule="auto"/>
        <w:ind w:left="708" w:hanging="708"/>
        <w:rPr>
          <w:rFonts w:ascii="Arial" w:eastAsia="Calibri" w:hAnsi="Arial" w:cs="Arial"/>
          <w:bCs/>
        </w:rPr>
      </w:pPr>
      <w:r w:rsidRPr="002F594B">
        <w:rPr>
          <w:rFonts w:ascii="Arial" w:eastAsia="Calibri" w:hAnsi="Arial" w:cs="Arial"/>
          <w:b/>
        </w:rPr>
        <w:t>L</w:t>
      </w:r>
      <w:r w:rsidRPr="002F594B">
        <w:rPr>
          <w:rFonts w:ascii="Arial" w:eastAsia="Calibri" w:hAnsi="Arial" w:cs="Arial"/>
          <w:bCs/>
        </w:rPr>
        <w:tab/>
        <w:t>Gott, wir ahnen, welches Geschenk deine Nähe ist. Wir danken dir für deinen Beistand in unserem und dem Leben aller Menschen. Amen.</w:t>
      </w:r>
    </w:p>
    <w:p w14:paraId="6900F720" w14:textId="77777777" w:rsidR="00270DE4" w:rsidRPr="002F594B" w:rsidRDefault="00270DE4" w:rsidP="00270DE4">
      <w:pPr>
        <w:spacing w:after="0" w:line="360" w:lineRule="auto"/>
        <w:rPr>
          <w:rFonts w:ascii="Arial" w:eastAsia="Calibri" w:hAnsi="Arial" w:cs="Arial"/>
          <w:bCs/>
        </w:rPr>
      </w:pPr>
    </w:p>
    <w:p w14:paraId="6515827B" w14:textId="77777777" w:rsidR="00270DE4" w:rsidRPr="002F594B" w:rsidRDefault="00270DE4" w:rsidP="00270DE4">
      <w:pPr>
        <w:spacing w:after="0" w:line="360" w:lineRule="auto"/>
        <w:rPr>
          <w:rFonts w:ascii="Arial" w:eastAsia="Calibri" w:hAnsi="Arial" w:cs="Arial"/>
          <w:b/>
          <w:bCs/>
        </w:rPr>
      </w:pPr>
      <w:r w:rsidRPr="002F594B">
        <w:rPr>
          <w:rFonts w:ascii="Arial" w:eastAsia="Calibri" w:hAnsi="Arial" w:cs="Arial"/>
          <w:b/>
          <w:bCs/>
        </w:rPr>
        <w:t>Vater</w:t>
      </w:r>
      <w:r>
        <w:rPr>
          <w:rFonts w:ascii="Arial" w:eastAsia="Calibri" w:hAnsi="Arial" w:cs="Arial"/>
          <w:b/>
          <w:bCs/>
        </w:rPr>
        <w:t>u</w:t>
      </w:r>
      <w:r w:rsidRPr="002F594B">
        <w:rPr>
          <w:rFonts w:ascii="Arial" w:eastAsia="Calibri" w:hAnsi="Arial" w:cs="Arial"/>
          <w:b/>
          <w:bCs/>
        </w:rPr>
        <w:t>nser</w:t>
      </w:r>
    </w:p>
    <w:p w14:paraId="053B8C31" w14:textId="77777777" w:rsidR="00270DE4" w:rsidRPr="002F594B" w:rsidRDefault="00270DE4" w:rsidP="00270DE4">
      <w:pPr>
        <w:spacing w:after="0" w:line="360" w:lineRule="auto"/>
        <w:rPr>
          <w:rFonts w:ascii="Arial" w:eastAsia="Calibri" w:hAnsi="Arial" w:cs="Arial"/>
        </w:rPr>
      </w:pPr>
    </w:p>
    <w:p w14:paraId="7435E25F" w14:textId="77777777" w:rsidR="00270DE4" w:rsidRPr="002F594B" w:rsidRDefault="00270DE4" w:rsidP="00270DE4">
      <w:pPr>
        <w:spacing w:after="0" w:line="360" w:lineRule="auto"/>
        <w:rPr>
          <w:rFonts w:ascii="Arial" w:eastAsia="Calibri" w:hAnsi="Arial" w:cs="Arial"/>
          <w:b/>
          <w:bCs/>
        </w:rPr>
      </w:pPr>
      <w:r w:rsidRPr="002F594B">
        <w:rPr>
          <w:rFonts w:ascii="Arial" w:eastAsia="Calibri" w:hAnsi="Arial" w:cs="Arial"/>
          <w:b/>
          <w:bCs/>
        </w:rPr>
        <w:t>Einladung zur Aktion</w:t>
      </w:r>
    </w:p>
    <w:p w14:paraId="523A4EC5" w14:textId="77777777" w:rsidR="00270DE4" w:rsidRPr="002F594B" w:rsidRDefault="00270DE4" w:rsidP="00270DE4">
      <w:pPr>
        <w:spacing w:after="0" w:line="360" w:lineRule="auto"/>
        <w:ind w:left="708" w:hanging="708"/>
        <w:rPr>
          <w:rFonts w:ascii="Arial" w:eastAsia="Calibri" w:hAnsi="Arial" w:cs="Arial"/>
        </w:rPr>
      </w:pPr>
      <w:r w:rsidRPr="002F594B">
        <w:rPr>
          <w:rFonts w:ascii="Arial" w:eastAsia="Calibri" w:hAnsi="Arial" w:cs="Arial"/>
          <w:b/>
          <w:bCs/>
        </w:rPr>
        <w:t>S</w:t>
      </w:r>
      <w:r w:rsidRPr="002F594B">
        <w:rPr>
          <w:rFonts w:ascii="Arial" w:eastAsia="Calibri" w:hAnsi="Arial" w:cs="Arial"/>
        </w:rPr>
        <w:tab/>
        <w:t xml:space="preserve">Am Eingang haben Sie eine kleine Karte erhalten mit Bildern von Brot. Brot, das Lebenssymbol schlechthin, das das Leben von Noomi und Rut bestimmt hat und auch die Kraft von Madame Bodo beschreibt. Sie finden auf der Karte ein paar Satzanfänge, die Sie jetzt für sich vollenden. </w:t>
      </w:r>
      <w:r w:rsidRPr="002F594B">
        <w:rPr>
          <w:rFonts w:ascii="Arial" w:eastAsia="Calibri" w:hAnsi="Arial" w:cs="Arial"/>
          <w:i/>
          <w:iCs/>
        </w:rPr>
        <w:t>(Die Karten werden nicht vorgelesen</w:t>
      </w:r>
      <w:r>
        <w:rPr>
          <w:rFonts w:ascii="Arial" w:eastAsia="Calibri" w:hAnsi="Arial" w:cs="Arial"/>
          <w:i/>
          <w:iCs/>
        </w:rPr>
        <w:t>.</w:t>
      </w:r>
      <w:r w:rsidRPr="002F594B">
        <w:rPr>
          <w:rFonts w:ascii="Arial" w:eastAsia="Calibri" w:hAnsi="Arial" w:cs="Arial"/>
          <w:i/>
          <w:iCs/>
        </w:rPr>
        <w:t>)</w:t>
      </w:r>
    </w:p>
    <w:p w14:paraId="21ECC9F0" w14:textId="77777777" w:rsidR="00270DE4" w:rsidRPr="002F594B" w:rsidRDefault="00270DE4" w:rsidP="00270DE4">
      <w:pPr>
        <w:spacing w:after="0" w:line="360" w:lineRule="auto"/>
        <w:rPr>
          <w:rFonts w:ascii="Arial" w:eastAsia="Calibri" w:hAnsi="Arial" w:cs="Arial"/>
          <w:i/>
          <w:iCs/>
        </w:rPr>
      </w:pPr>
    </w:p>
    <w:p w14:paraId="140BC505" w14:textId="77777777" w:rsidR="00270DE4" w:rsidRPr="002F594B" w:rsidRDefault="00270DE4" w:rsidP="00270DE4">
      <w:pPr>
        <w:spacing w:after="0" w:line="360" w:lineRule="auto"/>
        <w:rPr>
          <w:rFonts w:ascii="Arial" w:eastAsia="Calibri" w:hAnsi="Arial" w:cs="Arial"/>
          <w:b/>
          <w:bCs/>
        </w:rPr>
      </w:pPr>
      <w:r w:rsidRPr="002F594B">
        <w:rPr>
          <w:rFonts w:ascii="Arial" w:eastAsia="Calibri" w:hAnsi="Arial" w:cs="Arial"/>
          <w:b/>
          <w:bCs/>
        </w:rPr>
        <w:t>Segensgebet</w:t>
      </w:r>
    </w:p>
    <w:p w14:paraId="22921993" w14:textId="77777777" w:rsidR="00270DE4" w:rsidRPr="002F594B" w:rsidRDefault="00270DE4" w:rsidP="00270DE4">
      <w:pPr>
        <w:spacing w:after="0" w:line="360" w:lineRule="auto"/>
        <w:rPr>
          <w:rFonts w:ascii="Arial" w:eastAsia="Calibri" w:hAnsi="Arial" w:cs="Arial"/>
          <w:bCs/>
        </w:rPr>
      </w:pPr>
      <w:r w:rsidRPr="002F594B">
        <w:rPr>
          <w:rFonts w:ascii="Arial" w:eastAsia="Calibri" w:hAnsi="Arial" w:cs="Arial"/>
          <w:b/>
        </w:rPr>
        <w:t>L</w:t>
      </w:r>
      <w:r w:rsidRPr="002F594B">
        <w:rPr>
          <w:rFonts w:ascii="Arial" w:eastAsia="Calibri" w:hAnsi="Arial" w:cs="Arial"/>
          <w:bCs/>
        </w:rPr>
        <w:tab/>
        <w:t xml:space="preserve">Liebender Gott, </w:t>
      </w:r>
    </w:p>
    <w:p w14:paraId="59EBDE30" w14:textId="77777777" w:rsidR="00270DE4" w:rsidRPr="002F594B" w:rsidRDefault="00270DE4" w:rsidP="00270DE4">
      <w:pPr>
        <w:spacing w:after="0" w:line="360" w:lineRule="auto"/>
        <w:ind w:firstLine="708"/>
        <w:rPr>
          <w:rFonts w:ascii="Arial" w:eastAsia="Calibri" w:hAnsi="Arial" w:cs="Arial"/>
          <w:bCs/>
        </w:rPr>
      </w:pPr>
      <w:r w:rsidRPr="002F594B">
        <w:rPr>
          <w:rFonts w:ascii="Arial" w:eastAsia="Calibri" w:hAnsi="Arial" w:cs="Arial"/>
          <w:bCs/>
        </w:rPr>
        <w:t xml:space="preserve">du bist uns Vater und Mutter und noch so vieles mehr. </w:t>
      </w:r>
    </w:p>
    <w:p w14:paraId="48B7C3B5" w14:textId="77777777" w:rsidR="00270DE4" w:rsidRPr="002F594B" w:rsidRDefault="00270DE4" w:rsidP="00270DE4">
      <w:pPr>
        <w:spacing w:after="0" w:line="360" w:lineRule="auto"/>
        <w:ind w:firstLine="708"/>
        <w:rPr>
          <w:rFonts w:ascii="Arial" w:eastAsia="Calibri" w:hAnsi="Arial" w:cs="Arial"/>
          <w:bCs/>
        </w:rPr>
      </w:pPr>
      <w:r w:rsidRPr="002F594B">
        <w:rPr>
          <w:rFonts w:ascii="Arial" w:eastAsia="Calibri" w:hAnsi="Arial" w:cs="Arial"/>
          <w:bCs/>
        </w:rPr>
        <w:t>Rut und Noomi haben auf dich vertraut und ihre ganze Hoffnung auf dich gesetzt.</w:t>
      </w:r>
    </w:p>
    <w:p w14:paraId="4CDBE2A6" w14:textId="77777777" w:rsidR="00270DE4" w:rsidRPr="002F594B" w:rsidRDefault="00270DE4" w:rsidP="00270DE4">
      <w:pPr>
        <w:spacing w:after="0" w:line="360" w:lineRule="auto"/>
        <w:ind w:firstLine="708"/>
        <w:rPr>
          <w:rFonts w:ascii="Arial" w:eastAsia="Calibri" w:hAnsi="Arial" w:cs="Arial"/>
          <w:bCs/>
        </w:rPr>
      </w:pPr>
      <w:r w:rsidRPr="002F594B">
        <w:rPr>
          <w:rFonts w:ascii="Arial" w:eastAsia="Calibri" w:hAnsi="Arial" w:cs="Arial"/>
          <w:bCs/>
        </w:rPr>
        <w:t>Begleite auch uns auf unserem Lebensweg.</w:t>
      </w:r>
    </w:p>
    <w:p w14:paraId="2A92E9BA" w14:textId="77777777" w:rsidR="00270DE4" w:rsidRPr="002F594B" w:rsidRDefault="00270DE4" w:rsidP="00270DE4">
      <w:pPr>
        <w:spacing w:after="0" w:line="360" w:lineRule="auto"/>
        <w:ind w:firstLine="708"/>
        <w:rPr>
          <w:rFonts w:ascii="Arial" w:eastAsia="Calibri" w:hAnsi="Arial" w:cs="Arial"/>
          <w:bCs/>
        </w:rPr>
      </w:pPr>
      <w:r w:rsidRPr="002F594B">
        <w:rPr>
          <w:rFonts w:ascii="Arial" w:eastAsia="Calibri" w:hAnsi="Arial" w:cs="Arial"/>
          <w:bCs/>
        </w:rPr>
        <w:t>Zeige uns neue Möglichkeiten, wenn wir wichtige Entscheidungen treffen müssen.</w:t>
      </w:r>
    </w:p>
    <w:p w14:paraId="611D3BDE" w14:textId="77777777" w:rsidR="00270DE4" w:rsidRPr="002F594B" w:rsidRDefault="00270DE4" w:rsidP="00270DE4">
      <w:pPr>
        <w:spacing w:after="0" w:line="360" w:lineRule="auto"/>
        <w:ind w:left="708"/>
        <w:rPr>
          <w:rFonts w:ascii="Arial" w:eastAsia="Calibri" w:hAnsi="Arial" w:cs="Arial"/>
          <w:bCs/>
        </w:rPr>
      </w:pPr>
      <w:r w:rsidRPr="002F594B">
        <w:rPr>
          <w:rFonts w:ascii="Arial" w:eastAsia="Calibri" w:hAnsi="Arial" w:cs="Arial"/>
          <w:bCs/>
        </w:rPr>
        <w:t>Ermutige uns, wenn wir mutlos in unserem Tun sind.</w:t>
      </w:r>
    </w:p>
    <w:p w14:paraId="398E8F70" w14:textId="77777777" w:rsidR="00270DE4" w:rsidRPr="002F594B" w:rsidRDefault="00270DE4" w:rsidP="00270DE4">
      <w:pPr>
        <w:spacing w:after="0" w:line="360" w:lineRule="auto"/>
        <w:ind w:left="708"/>
        <w:rPr>
          <w:rFonts w:ascii="Arial" w:eastAsia="Calibri" w:hAnsi="Arial" w:cs="Arial"/>
          <w:bCs/>
        </w:rPr>
      </w:pPr>
      <w:r w:rsidRPr="002F594B">
        <w:rPr>
          <w:rFonts w:ascii="Arial" w:eastAsia="Calibri" w:hAnsi="Arial" w:cs="Arial"/>
          <w:bCs/>
        </w:rPr>
        <w:t>Stärke unser Rückgrat, dass wir selbstbestimmt und solidarisch leben.</w:t>
      </w:r>
    </w:p>
    <w:p w14:paraId="2D2182B9" w14:textId="77777777" w:rsidR="00270DE4" w:rsidRPr="002F594B" w:rsidRDefault="00270DE4" w:rsidP="00270DE4">
      <w:pPr>
        <w:spacing w:after="0" w:line="360" w:lineRule="auto"/>
        <w:ind w:left="708"/>
        <w:rPr>
          <w:rFonts w:ascii="Arial" w:eastAsia="Calibri" w:hAnsi="Arial" w:cs="Arial"/>
          <w:bCs/>
        </w:rPr>
      </w:pPr>
      <w:r w:rsidRPr="002F594B">
        <w:rPr>
          <w:rFonts w:ascii="Arial" w:eastAsia="Calibri" w:hAnsi="Arial" w:cs="Arial"/>
          <w:bCs/>
        </w:rPr>
        <w:t>So segne und behüte uns Gott</w:t>
      </w:r>
    </w:p>
    <w:p w14:paraId="79A0AE2C" w14:textId="77777777" w:rsidR="00270DE4" w:rsidRPr="002F594B" w:rsidRDefault="00270DE4" w:rsidP="00270DE4">
      <w:pPr>
        <w:spacing w:after="0" w:line="360" w:lineRule="auto"/>
        <w:ind w:left="708"/>
        <w:rPr>
          <w:rFonts w:ascii="Arial" w:eastAsia="Calibri" w:hAnsi="Arial" w:cs="Arial"/>
          <w:bCs/>
        </w:rPr>
      </w:pPr>
      <w:r w:rsidRPr="002F594B">
        <w:rPr>
          <w:rFonts w:ascii="Arial" w:eastAsia="Calibri" w:hAnsi="Arial" w:cs="Arial"/>
          <w:bCs/>
        </w:rPr>
        <w:t>in guten und schlechten Tagen</w:t>
      </w:r>
    </w:p>
    <w:p w14:paraId="2446CC51" w14:textId="77777777" w:rsidR="00270DE4" w:rsidRPr="002F594B" w:rsidRDefault="00270DE4" w:rsidP="00270DE4">
      <w:pPr>
        <w:spacing w:after="0" w:line="360" w:lineRule="auto"/>
        <w:ind w:left="708"/>
        <w:rPr>
          <w:rFonts w:ascii="Arial" w:eastAsia="Calibri" w:hAnsi="Arial" w:cs="Arial"/>
          <w:bCs/>
        </w:rPr>
      </w:pPr>
      <w:r w:rsidRPr="002F594B">
        <w:rPr>
          <w:rFonts w:ascii="Arial" w:eastAsia="Calibri" w:hAnsi="Arial" w:cs="Arial"/>
          <w:bCs/>
        </w:rPr>
        <w:t xml:space="preserve">heute und morgen. </w:t>
      </w:r>
    </w:p>
    <w:p w14:paraId="4B18FC7E" w14:textId="77777777" w:rsidR="00270DE4" w:rsidRPr="002F594B" w:rsidRDefault="00270DE4" w:rsidP="00270DE4">
      <w:pPr>
        <w:spacing w:after="0" w:line="360" w:lineRule="auto"/>
        <w:rPr>
          <w:rFonts w:ascii="Arial" w:eastAsia="Calibri" w:hAnsi="Arial" w:cs="Arial"/>
          <w:bCs/>
        </w:rPr>
      </w:pPr>
      <w:r w:rsidRPr="002F594B">
        <w:rPr>
          <w:rFonts w:ascii="Arial" w:eastAsia="Calibri" w:hAnsi="Arial" w:cs="Arial"/>
          <w:b/>
        </w:rPr>
        <w:t>A</w:t>
      </w:r>
      <w:r w:rsidRPr="002F594B">
        <w:rPr>
          <w:rFonts w:ascii="Arial" w:eastAsia="Calibri" w:hAnsi="Arial" w:cs="Arial"/>
          <w:bCs/>
        </w:rPr>
        <w:tab/>
        <w:t>Amen.</w:t>
      </w:r>
    </w:p>
    <w:p w14:paraId="184DC141" w14:textId="77777777" w:rsidR="00270DE4" w:rsidRPr="002F594B" w:rsidRDefault="00270DE4" w:rsidP="00270DE4">
      <w:pPr>
        <w:spacing w:after="0" w:line="360" w:lineRule="auto"/>
        <w:rPr>
          <w:rFonts w:ascii="Arial" w:eastAsia="Calibri" w:hAnsi="Arial" w:cs="Arial"/>
          <w:b/>
          <w:bCs/>
        </w:rPr>
      </w:pPr>
      <w:r w:rsidRPr="002F594B">
        <w:rPr>
          <w:rFonts w:ascii="Arial" w:eastAsia="Calibri" w:hAnsi="Arial" w:cs="Arial"/>
          <w:b/>
          <w:bCs/>
        </w:rPr>
        <w:lastRenderedPageBreak/>
        <w:t>Brot miteinander teilen</w:t>
      </w:r>
    </w:p>
    <w:p w14:paraId="79FB8C10" w14:textId="77777777" w:rsidR="00270DE4" w:rsidRPr="002F594B" w:rsidRDefault="00270DE4" w:rsidP="00270DE4">
      <w:pPr>
        <w:spacing w:after="0" w:line="360" w:lineRule="auto"/>
        <w:ind w:left="708" w:hanging="708"/>
        <w:rPr>
          <w:rFonts w:ascii="Arial" w:eastAsia="Calibri" w:hAnsi="Arial" w:cs="Arial"/>
        </w:rPr>
      </w:pPr>
      <w:r w:rsidRPr="002F594B">
        <w:rPr>
          <w:rFonts w:ascii="Arial" w:eastAsia="Calibri" w:hAnsi="Arial" w:cs="Arial"/>
          <w:b/>
          <w:bCs/>
        </w:rPr>
        <w:t>S</w:t>
      </w:r>
      <w:r w:rsidRPr="002F594B">
        <w:rPr>
          <w:rFonts w:ascii="Arial" w:eastAsia="Calibri" w:hAnsi="Arial" w:cs="Arial"/>
        </w:rPr>
        <w:tab/>
        <w:t>Bevor wir auseinandergehen, wollen wir Brot miteinander teilen. In der gemeinsamen Solibrot</w:t>
      </w:r>
      <w:r>
        <w:rPr>
          <w:rFonts w:ascii="Arial" w:eastAsia="Calibri" w:hAnsi="Arial" w:cs="Arial"/>
        </w:rPr>
        <w:t>-A</w:t>
      </w:r>
      <w:r w:rsidRPr="002F594B">
        <w:rPr>
          <w:rFonts w:ascii="Arial" w:eastAsia="Calibri" w:hAnsi="Arial" w:cs="Arial"/>
        </w:rPr>
        <w:t xml:space="preserve">ktion von KDFB und Misereor wird das Brot zum Zeichen der Solidarität mit Menschen weltweit. Christinnen und Christen segnen das Brot mit einem Kreuzzeichen, bevor sie es anschneiden. In diesem Zeichen verbinden wir uns auch mit den Menschen in Madagaskar. </w:t>
      </w:r>
    </w:p>
    <w:p w14:paraId="42393D85" w14:textId="77777777" w:rsidR="00270DE4" w:rsidRPr="002F594B" w:rsidRDefault="00270DE4" w:rsidP="00270DE4">
      <w:pPr>
        <w:spacing w:after="0" w:line="360" w:lineRule="auto"/>
        <w:ind w:firstLine="708"/>
        <w:rPr>
          <w:rFonts w:ascii="Arial" w:eastAsia="Calibri" w:hAnsi="Arial" w:cs="Arial"/>
        </w:rPr>
      </w:pPr>
      <w:r w:rsidRPr="002F594B">
        <w:rPr>
          <w:rFonts w:ascii="Arial" w:eastAsia="Calibri" w:hAnsi="Arial" w:cs="Arial"/>
          <w:i/>
          <w:iCs/>
        </w:rPr>
        <w:t>Brot mit Kreuzzeichen belegen und austeilen</w:t>
      </w:r>
    </w:p>
    <w:p w14:paraId="28F9ECF6" w14:textId="3FEFB1F6" w:rsidR="00270DE4" w:rsidRPr="002F594B" w:rsidRDefault="00270DE4" w:rsidP="00270DE4">
      <w:pPr>
        <w:spacing w:after="160" w:line="240" w:lineRule="auto"/>
        <w:jc w:val="both"/>
        <w:rPr>
          <w:rFonts w:ascii="Arial" w:eastAsia="Calibri" w:hAnsi="Arial" w:cs="Arial"/>
          <w:bCs/>
          <w:iCs/>
          <w:sz w:val="28"/>
          <w:szCs w:val="28"/>
        </w:rPr>
      </w:pPr>
    </w:p>
    <w:p w14:paraId="17046473" w14:textId="77777777" w:rsidR="00270DE4" w:rsidRPr="002F594B" w:rsidRDefault="00270DE4" w:rsidP="00270DE4">
      <w:pPr>
        <w:spacing w:after="0" w:line="360" w:lineRule="auto"/>
        <w:rPr>
          <w:rFonts w:ascii="Arial" w:eastAsia="Calibri" w:hAnsi="Arial" w:cs="Arial"/>
          <w:bCs/>
          <w:iCs/>
          <w:sz w:val="28"/>
          <w:szCs w:val="28"/>
        </w:rPr>
      </w:pPr>
      <w:r w:rsidRPr="002F594B">
        <w:rPr>
          <w:rFonts w:ascii="Arial" w:eastAsia="Calibri" w:hAnsi="Arial" w:cs="Arial"/>
          <w:bCs/>
          <w:iCs/>
          <w:sz w:val="28"/>
          <w:szCs w:val="28"/>
        </w:rPr>
        <w:t>Rezept: Brotsonne zum Teilen</w:t>
      </w:r>
    </w:p>
    <w:p w14:paraId="1E8E4368" w14:textId="77777777" w:rsidR="00270DE4" w:rsidRPr="002F594B" w:rsidRDefault="00270DE4" w:rsidP="00270DE4">
      <w:pPr>
        <w:spacing w:after="0" w:line="360" w:lineRule="auto"/>
        <w:rPr>
          <w:rFonts w:ascii="Arial" w:eastAsia="Calibri" w:hAnsi="Arial" w:cs="Arial"/>
          <w:b/>
          <w:iCs/>
        </w:rPr>
      </w:pPr>
    </w:p>
    <w:p w14:paraId="52BCA607" w14:textId="77777777" w:rsidR="00270DE4" w:rsidRPr="002F594B" w:rsidRDefault="00270DE4" w:rsidP="00270DE4">
      <w:pPr>
        <w:spacing w:after="0" w:line="360" w:lineRule="auto"/>
        <w:rPr>
          <w:rFonts w:ascii="Arial" w:eastAsia="Calibri" w:hAnsi="Arial" w:cs="Arial"/>
          <w:u w:val="single"/>
        </w:rPr>
      </w:pPr>
      <w:r w:rsidRPr="002F594B">
        <w:rPr>
          <w:rFonts w:ascii="Arial" w:eastAsia="Calibri" w:hAnsi="Arial" w:cs="Arial"/>
          <w:u w:val="single"/>
        </w:rPr>
        <w:t>Zutaten Hefeteig:</w:t>
      </w:r>
    </w:p>
    <w:p w14:paraId="2A3A2BB1" w14:textId="77777777" w:rsidR="00270DE4" w:rsidRPr="002F594B" w:rsidRDefault="00270DE4" w:rsidP="00270DE4">
      <w:pPr>
        <w:spacing w:after="0" w:line="360" w:lineRule="auto"/>
        <w:rPr>
          <w:rFonts w:ascii="Arial" w:eastAsia="Calibri" w:hAnsi="Arial" w:cs="Arial"/>
        </w:rPr>
      </w:pPr>
      <w:r w:rsidRPr="002F594B">
        <w:rPr>
          <w:rFonts w:ascii="Arial" w:eastAsia="Calibri" w:hAnsi="Arial" w:cs="Arial"/>
        </w:rPr>
        <w:t>350 ml kaltes Wasser</w:t>
      </w:r>
    </w:p>
    <w:p w14:paraId="14AAF447" w14:textId="77777777" w:rsidR="00270DE4" w:rsidRPr="002F594B" w:rsidRDefault="00270DE4" w:rsidP="00270DE4">
      <w:pPr>
        <w:spacing w:after="0" w:line="360" w:lineRule="auto"/>
        <w:rPr>
          <w:rFonts w:ascii="Arial" w:eastAsia="Calibri" w:hAnsi="Arial" w:cs="Arial"/>
        </w:rPr>
      </w:pPr>
      <w:r w:rsidRPr="002F594B">
        <w:rPr>
          <w:rFonts w:ascii="Arial" w:eastAsia="Calibri" w:hAnsi="Arial" w:cs="Arial"/>
        </w:rPr>
        <w:t>40 g Hefe</w:t>
      </w:r>
    </w:p>
    <w:p w14:paraId="7D6A0C80" w14:textId="77777777" w:rsidR="00270DE4" w:rsidRPr="002F594B" w:rsidRDefault="00270DE4" w:rsidP="00270DE4">
      <w:pPr>
        <w:spacing w:after="0" w:line="360" w:lineRule="auto"/>
        <w:rPr>
          <w:rFonts w:ascii="Arial" w:eastAsia="Calibri" w:hAnsi="Arial" w:cs="Arial"/>
        </w:rPr>
      </w:pPr>
      <w:r w:rsidRPr="002F594B">
        <w:rPr>
          <w:rFonts w:ascii="Arial" w:eastAsia="Calibri" w:hAnsi="Arial" w:cs="Arial"/>
        </w:rPr>
        <w:t>1 TL Honig</w:t>
      </w:r>
    </w:p>
    <w:p w14:paraId="686E79FE" w14:textId="77777777" w:rsidR="00270DE4" w:rsidRPr="002F594B" w:rsidRDefault="00270DE4" w:rsidP="00270DE4">
      <w:pPr>
        <w:spacing w:after="0" w:line="360" w:lineRule="auto"/>
        <w:rPr>
          <w:rFonts w:ascii="Arial" w:eastAsia="Calibri" w:hAnsi="Arial" w:cs="Arial"/>
        </w:rPr>
      </w:pPr>
      <w:r w:rsidRPr="002F594B">
        <w:rPr>
          <w:rFonts w:ascii="Arial" w:eastAsia="Calibri" w:hAnsi="Arial" w:cs="Arial"/>
        </w:rPr>
        <w:t>1 TL Salz</w:t>
      </w:r>
    </w:p>
    <w:p w14:paraId="714AE9E6" w14:textId="77777777" w:rsidR="00270DE4" w:rsidRPr="002F594B" w:rsidRDefault="00270DE4" w:rsidP="00270DE4">
      <w:pPr>
        <w:spacing w:after="0" w:line="360" w:lineRule="auto"/>
        <w:rPr>
          <w:rFonts w:ascii="Arial" w:eastAsia="Calibri" w:hAnsi="Arial" w:cs="Arial"/>
        </w:rPr>
      </w:pPr>
      <w:r w:rsidRPr="002F594B">
        <w:rPr>
          <w:rFonts w:ascii="Arial" w:eastAsia="Calibri" w:hAnsi="Arial" w:cs="Arial"/>
        </w:rPr>
        <w:t>600 g Weizen</w:t>
      </w:r>
      <w:r>
        <w:rPr>
          <w:rFonts w:ascii="Arial" w:eastAsia="Calibri" w:hAnsi="Arial" w:cs="Arial"/>
        </w:rPr>
        <w:t>-</w:t>
      </w:r>
      <w:r w:rsidRPr="002F594B">
        <w:rPr>
          <w:rFonts w:ascii="Arial" w:eastAsia="Calibri" w:hAnsi="Arial" w:cs="Arial"/>
        </w:rPr>
        <w:t xml:space="preserve"> oder Dinkelmehl (gerne gemischt und Vollkorn)</w:t>
      </w:r>
    </w:p>
    <w:p w14:paraId="61FC1A95" w14:textId="77777777" w:rsidR="00270DE4" w:rsidRPr="002F594B" w:rsidRDefault="00270DE4" w:rsidP="00270DE4">
      <w:pPr>
        <w:spacing w:after="0" w:line="360" w:lineRule="auto"/>
        <w:rPr>
          <w:rFonts w:ascii="Arial" w:eastAsia="Calibri" w:hAnsi="Arial" w:cs="Arial"/>
        </w:rPr>
      </w:pPr>
      <w:r w:rsidRPr="002F594B">
        <w:rPr>
          <w:rFonts w:ascii="Arial" w:eastAsia="Calibri" w:hAnsi="Arial" w:cs="Arial"/>
        </w:rPr>
        <w:t>1 TL Brotgewürz</w:t>
      </w:r>
    </w:p>
    <w:p w14:paraId="1F94B40D" w14:textId="77777777" w:rsidR="00270DE4" w:rsidRPr="002F594B" w:rsidRDefault="00270DE4" w:rsidP="00270DE4">
      <w:pPr>
        <w:spacing w:after="0" w:line="360" w:lineRule="auto"/>
        <w:rPr>
          <w:rFonts w:ascii="Arial" w:eastAsia="Calibri" w:hAnsi="Arial" w:cs="Arial"/>
        </w:rPr>
      </w:pPr>
    </w:p>
    <w:p w14:paraId="26CC1C1C" w14:textId="77777777" w:rsidR="00270DE4" w:rsidRPr="002F594B" w:rsidRDefault="00270DE4" w:rsidP="00270DE4">
      <w:pPr>
        <w:spacing w:after="0" w:line="360" w:lineRule="auto"/>
        <w:rPr>
          <w:rFonts w:ascii="Arial" w:eastAsia="Calibri" w:hAnsi="Arial" w:cs="Arial"/>
        </w:rPr>
      </w:pPr>
      <w:r w:rsidRPr="002F594B">
        <w:rPr>
          <w:rFonts w:ascii="Arial" w:eastAsia="Calibri" w:hAnsi="Arial" w:cs="Arial"/>
        </w:rPr>
        <w:t>Nachdem der Hefeteig aufgegangen ist:</w:t>
      </w:r>
    </w:p>
    <w:p w14:paraId="7F5F1949" w14:textId="77777777" w:rsidR="00270DE4" w:rsidRPr="002F594B" w:rsidRDefault="00270DE4" w:rsidP="00270DE4">
      <w:pPr>
        <w:spacing w:after="0" w:line="360" w:lineRule="auto"/>
        <w:rPr>
          <w:rFonts w:ascii="Arial" w:eastAsia="Calibri" w:hAnsi="Arial" w:cs="Arial"/>
        </w:rPr>
      </w:pPr>
      <w:r w:rsidRPr="002F594B">
        <w:rPr>
          <w:rFonts w:ascii="Arial" w:eastAsia="Calibri" w:hAnsi="Arial" w:cs="Arial"/>
        </w:rPr>
        <w:t>2 EL zerlassene Butter</w:t>
      </w:r>
    </w:p>
    <w:p w14:paraId="7E5A11C8" w14:textId="77777777" w:rsidR="00270DE4" w:rsidRPr="002F594B" w:rsidRDefault="00270DE4" w:rsidP="00270DE4">
      <w:pPr>
        <w:spacing w:after="0" w:line="360" w:lineRule="auto"/>
        <w:rPr>
          <w:rFonts w:ascii="Arial" w:eastAsia="Calibri" w:hAnsi="Arial" w:cs="Arial"/>
        </w:rPr>
      </w:pPr>
      <w:r w:rsidRPr="002F594B">
        <w:rPr>
          <w:rFonts w:ascii="Arial" w:eastAsia="Calibri" w:hAnsi="Arial" w:cs="Arial"/>
        </w:rPr>
        <w:t>Körner (Leinsamen, Sesam, Mohn, Sonnenblumenkerne) zum Bestreuen</w:t>
      </w:r>
    </w:p>
    <w:p w14:paraId="6069270E" w14:textId="77777777" w:rsidR="00270DE4" w:rsidRPr="002F594B" w:rsidRDefault="00270DE4" w:rsidP="00270DE4">
      <w:pPr>
        <w:spacing w:after="0" w:line="360" w:lineRule="auto"/>
        <w:rPr>
          <w:rFonts w:ascii="Arial" w:eastAsia="Calibri" w:hAnsi="Arial" w:cs="Arial"/>
        </w:rPr>
      </w:pPr>
      <w:r w:rsidRPr="002F594B">
        <w:rPr>
          <w:rFonts w:ascii="Arial" w:eastAsia="Calibri" w:hAnsi="Arial" w:cs="Arial"/>
        </w:rPr>
        <w:t xml:space="preserve">1 Schüsselchen heißes Wasser </w:t>
      </w:r>
    </w:p>
    <w:p w14:paraId="3D0C389A" w14:textId="77777777" w:rsidR="00270DE4" w:rsidRPr="002F594B" w:rsidRDefault="00270DE4" w:rsidP="00270DE4">
      <w:pPr>
        <w:spacing w:after="0" w:line="360" w:lineRule="auto"/>
        <w:rPr>
          <w:rFonts w:ascii="Arial" w:eastAsia="Calibri" w:hAnsi="Arial" w:cs="Arial"/>
        </w:rPr>
      </w:pPr>
    </w:p>
    <w:p w14:paraId="18E430BB" w14:textId="77777777" w:rsidR="00270DE4" w:rsidRPr="002F594B" w:rsidRDefault="00270DE4" w:rsidP="00270DE4">
      <w:pPr>
        <w:spacing w:after="0" w:line="360" w:lineRule="auto"/>
        <w:rPr>
          <w:rFonts w:ascii="Arial" w:eastAsia="Calibri" w:hAnsi="Arial" w:cs="Arial"/>
          <w:u w:val="single"/>
        </w:rPr>
      </w:pPr>
      <w:r w:rsidRPr="002F594B">
        <w:rPr>
          <w:rFonts w:ascii="Arial" w:eastAsia="Calibri" w:hAnsi="Arial" w:cs="Arial"/>
          <w:u w:val="single"/>
        </w:rPr>
        <w:t>Zubereitung:</w:t>
      </w:r>
    </w:p>
    <w:p w14:paraId="052E4609" w14:textId="77777777" w:rsidR="00270DE4" w:rsidRPr="002F594B" w:rsidRDefault="00270DE4" w:rsidP="00270DE4">
      <w:pPr>
        <w:spacing w:after="0" w:line="360" w:lineRule="auto"/>
        <w:rPr>
          <w:rFonts w:ascii="Arial" w:eastAsia="Calibri" w:hAnsi="Arial" w:cs="Arial"/>
        </w:rPr>
      </w:pPr>
      <w:r w:rsidRPr="002F594B">
        <w:rPr>
          <w:rFonts w:ascii="Arial" w:eastAsia="Calibri" w:hAnsi="Arial" w:cs="Arial"/>
        </w:rPr>
        <w:t>Kaltes Wasser, Hefe, Honig, Salz, Brotgewürz zusammen mit dem Mehl in einer Rührschüssel 10 Minuten mit de</w:t>
      </w:r>
      <w:r>
        <w:rPr>
          <w:rFonts w:ascii="Arial" w:eastAsia="Calibri" w:hAnsi="Arial" w:cs="Arial"/>
        </w:rPr>
        <w:t>n</w:t>
      </w:r>
      <w:r w:rsidRPr="002F594B">
        <w:rPr>
          <w:rFonts w:ascii="Arial" w:eastAsia="Calibri" w:hAnsi="Arial" w:cs="Arial"/>
        </w:rPr>
        <w:t xml:space="preserve"> Knethaken des Rührgeräts kneten. Danach 20 Minuten ruhen lassen. Anschließend 2 EL zerlassene Butter darunterkneten (macht </w:t>
      </w:r>
      <w:r>
        <w:rPr>
          <w:rFonts w:ascii="Arial" w:eastAsia="Calibri" w:hAnsi="Arial" w:cs="Arial"/>
        </w:rPr>
        <w:t xml:space="preserve">den </w:t>
      </w:r>
      <w:r w:rsidRPr="002F594B">
        <w:rPr>
          <w:rFonts w:ascii="Arial" w:eastAsia="Calibri" w:hAnsi="Arial" w:cs="Arial"/>
        </w:rPr>
        <w:t>Teig geschmeidig).</w:t>
      </w:r>
    </w:p>
    <w:p w14:paraId="5B41816A" w14:textId="77777777" w:rsidR="00270DE4" w:rsidRPr="002F594B" w:rsidRDefault="00270DE4" w:rsidP="00270DE4">
      <w:pPr>
        <w:spacing w:after="0" w:line="360" w:lineRule="auto"/>
        <w:rPr>
          <w:rFonts w:ascii="Arial" w:eastAsia="Calibri" w:hAnsi="Arial" w:cs="Arial"/>
        </w:rPr>
      </w:pPr>
      <w:r w:rsidRPr="002F594B">
        <w:rPr>
          <w:rFonts w:ascii="Arial" w:eastAsia="Calibri" w:hAnsi="Arial" w:cs="Arial"/>
        </w:rPr>
        <w:t>Aus dem Teig kleine Semmeln formen und wie eine Sonne auf einem Backblech aneinander aufreihen. Die Semmeln mit Wasser bestreichen und mit Körnern bestreuen.</w:t>
      </w:r>
    </w:p>
    <w:p w14:paraId="7B0E978C" w14:textId="77777777" w:rsidR="00270DE4" w:rsidRPr="002F594B" w:rsidRDefault="00270DE4" w:rsidP="00270DE4">
      <w:pPr>
        <w:spacing w:after="0" w:line="360" w:lineRule="auto"/>
        <w:rPr>
          <w:rFonts w:ascii="Arial" w:eastAsia="Calibri" w:hAnsi="Arial" w:cs="Arial"/>
        </w:rPr>
      </w:pPr>
      <w:r w:rsidRPr="002F594B">
        <w:rPr>
          <w:rFonts w:ascii="Arial" w:eastAsia="Calibri" w:hAnsi="Arial" w:cs="Arial"/>
        </w:rPr>
        <w:t>Ein Schüsselchen heißes, dampfendes Wasser ins Backrohr stellen</w:t>
      </w:r>
      <w:r>
        <w:rPr>
          <w:rFonts w:ascii="Arial" w:eastAsia="Calibri" w:hAnsi="Arial" w:cs="Arial"/>
        </w:rPr>
        <w:t>.</w:t>
      </w:r>
    </w:p>
    <w:p w14:paraId="79D8C01B" w14:textId="77777777" w:rsidR="00270DE4" w:rsidRPr="002F594B" w:rsidRDefault="00270DE4" w:rsidP="00270DE4">
      <w:pPr>
        <w:spacing w:after="0" w:line="360" w:lineRule="auto"/>
        <w:rPr>
          <w:rFonts w:ascii="Arial" w:eastAsia="Calibri" w:hAnsi="Arial" w:cs="Arial"/>
        </w:rPr>
      </w:pPr>
      <w:r w:rsidRPr="002F594B">
        <w:rPr>
          <w:rFonts w:ascii="Arial" w:eastAsia="Calibri" w:hAnsi="Arial" w:cs="Arial"/>
        </w:rPr>
        <w:t>Im Backrohr bei 200 Grad Umluft ca. 20 Minuten backen!</w:t>
      </w:r>
    </w:p>
    <w:p w14:paraId="0B4EBB88"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p>
    <w:p w14:paraId="667CFD49"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p>
    <w:p w14:paraId="01440CF2" w14:textId="77777777" w:rsidR="00270DE4" w:rsidRPr="002F594B" w:rsidRDefault="00270DE4" w:rsidP="00270DE4">
      <w:pPr>
        <w:spacing w:after="0" w:line="360" w:lineRule="auto"/>
        <w:rPr>
          <w:rFonts w:ascii="Arial" w:eastAsia="Calibri" w:hAnsi="Arial" w:cs="Arial"/>
          <w:sz w:val="28"/>
          <w:szCs w:val="28"/>
        </w:rPr>
      </w:pPr>
      <w:r w:rsidRPr="002F594B">
        <w:rPr>
          <w:rFonts w:ascii="Arial" w:eastAsia="Calibri" w:hAnsi="Arial" w:cs="Arial"/>
          <w:sz w:val="28"/>
          <w:szCs w:val="28"/>
        </w:rPr>
        <w:lastRenderedPageBreak/>
        <w:t>Kopiervorlage für Brot-Karte</w:t>
      </w:r>
    </w:p>
    <w:p w14:paraId="2AB14D2C" w14:textId="77777777" w:rsidR="00270DE4" w:rsidRPr="002F594B" w:rsidRDefault="00270DE4" w:rsidP="00270DE4">
      <w:pPr>
        <w:spacing w:after="0" w:line="360" w:lineRule="auto"/>
        <w:rPr>
          <w:rFonts w:ascii="Arial" w:eastAsia="Calibri" w:hAnsi="Arial" w:cs="Arial"/>
          <w:b/>
          <w:iCs/>
        </w:rPr>
      </w:pPr>
    </w:p>
    <w:p w14:paraId="6EEA5FBC"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noProof/>
          <w:shd w:val="clear" w:color="000000" w:fill="auto"/>
          <w:lang w:eastAsia="de-DE"/>
        </w:rPr>
        <mc:AlternateContent>
          <mc:Choice Requires="wpg">
            <w:drawing>
              <wp:anchor distT="0" distB="0" distL="114300" distR="114300" simplePos="0" relativeHeight="251682816" behindDoc="0" locked="0" layoutInCell="1" allowOverlap="1" wp14:anchorId="2313F12A" wp14:editId="4F17A3A3">
                <wp:simplePos x="0" y="0"/>
                <wp:positionH relativeFrom="column">
                  <wp:posOffset>38100</wp:posOffset>
                </wp:positionH>
                <wp:positionV relativeFrom="paragraph">
                  <wp:posOffset>277495</wp:posOffset>
                </wp:positionV>
                <wp:extent cx="6232524" cy="3941444"/>
                <wp:effectExtent l="0" t="0" r="0" b="2540"/>
                <wp:wrapTopAndBottom/>
                <wp:docPr id="16" name="Gruppieren 16"/>
                <wp:cNvGraphicFramePr/>
                <a:graphic xmlns:a="http://schemas.openxmlformats.org/drawingml/2006/main">
                  <a:graphicData uri="http://schemas.microsoft.com/office/word/2010/wordprocessingGroup">
                    <wpg:wgp>
                      <wpg:cNvGrpSpPr/>
                      <wpg:grpSpPr>
                        <a:xfrm>
                          <a:off x="0" y="0"/>
                          <a:ext cx="6232524" cy="3941444"/>
                          <a:chOff x="0" y="0"/>
                          <a:chExt cx="6232524" cy="3941444"/>
                        </a:xfrm>
                      </wpg:grpSpPr>
                      <wpg:grpSp>
                        <wpg:cNvPr id="17" name="Gruppieren 17"/>
                        <wpg:cNvGrpSpPr/>
                        <wpg:grpSpPr>
                          <a:xfrm>
                            <a:off x="0" y="0"/>
                            <a:ext cx="6141720" cy="3794760"/>
                            <a:chOff x="0" y="0"/>
                            <a:chExt cx="6141720" cy="3794760"/>
                          </a:xfrm>
                        </wpg:grpSpPr>
                        <wps:wsp>
                          <wps:cNvPr id="18" name="Rechteck: abgerundete Ecken 18"/>
                          <wps:cNvSpPr/>
                          <wps:spPr>
                            <a:xfrm>
                              <a:off x="0" y="0"/>
                              <a:ext cx="6141720" cy="379476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Grafik 19"/>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228600" y="76200"/>
                              <a:ext cx="5731510" cy="3664585"/>
                            </a:xfrm>
                            <a:prstGeom prst="ellipse">
                              <a:avLst/>
                            </a:prstGeom>
                            <a:ln>
                              <a:noFill/>
                            </a:ln>
                            <a:effectLst>
                              <a:softEdge rad="112500"/>
                            </a:effectLst>
                          </pic:spPr>
                        </pic:pic>
                      </wpg:grpSp>
                      <wps:wsp>
                        <wps:cNvPr id="20" name="Textfeld 2"/>
                        <wps:cNvSpPr txBox="1">
                          <a:spLocks noChangeArrowheads="1"/>
                        </wps:cNvSpPr>
                        <wps:spPr bwMode="auto">
                          <a:xfrm>
                            <a:off x="3939540" y="3535680"/>
                            <a:ext cx="2292984" cy="405764"/>
                          </a:xfrm>
                          <a:prstGeom prst="rect">
                            <a:avLst/>
                          </a:prstGeom>
                          <a:noFill/>
                          <a:ln w="9525">
                            <a:noFill/>
                            <a:miter lim="800000"/>
                            <a:headEnd/>
                            <a:tailEnd/>
                          </a:ln>
                        </wps:spPr>
                        <wps:txbx>
                          <w:txbxContent>
                            <w:p w14:paraId="59EC9DBE" w14:textId="77777777" w:rsidR="00270DE4" w:rsidRPr="00273878" w:rsidRDefault="00270DE4" w:rsidP="00270DE4">
                              <w:pPr>
                                <w:rPr>
                                  <w:rFonts w:ascii="Arial" w:hAnsi="Arial" w:cs="Arial"/>
                                  <w:sz w:val="16"/>
                                  <w:szCs w:val="16"/>
                                  <w:lang w:val="en-US"/>
                                </w:rPr>
                              </w:pPr>
                              <w:r w:rsidRPr="00273878">
                                <w:rPr>
                                  <w:rFonts w:ascii="Arial" w:hAnsi="Arial" w:cs="Arial"/>
                                  <w:sz w:val="16"/>
                                  <w:szCs w:val="16"/>
                                  <w:lang w:val="en-US"/>
                                </w:rPr>
                                <w:t>© R_K_by_angieconscious_pixelio.de</w:t>
                              </w:r>
                            </w:p>
                          </w:txbxContent>
                        </wps:txbx>
                        <wps:bodyPr rot="0" vert="horz" wrap="square" lIns="91440" tIns="45720" rIns="91440" bIns="45720" anchor="t" anchorCtr="0">
                          <a:spAutoFit/>
                        </wps:bodyPr>
                      </wps:wsp>
                    </wpg:wgp>
                  </a:graphicData>
                </a:graphic>
              </wp:anchor>
            </w:drawing>
          </mc:Choice>
          <mc:Fallback>
            <w:pict>
              <v:group w14:anchorId="2313F12A" id="Gruppieren 16" o:spid="_x0000_s1026" style="position:absolute;left:0;text-align:left;margin-left:3pt;margin-top:21.85pt;width:490.75pt;height:310.35pt;z-index:251682816" coordsize="62325,394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">
                <v:group id="Gruppieren 17" o:spid="_x0000_s1027" style="position:absolute;width:61417;height:37947" coordsize="61417,3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oundrect id="Rechteck: abgerundete Ecken 18" o:spid="_x0000_s1028" style="position:absolute;width:61417;height:379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" fillcolor="#f2f2f2" strokecolor="windowText"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9" type="#_x0000_t75" style="position:absolute;left:2286;top:762;width:57315;height:36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">
                    <v:imagedata r:id="rId21" o:title=""/>
                  </v:shape>
                </v:group>
                <v:shapetype id="_x0000_t202" coordsize="21600,21600" o:spt="202" path="m,l,21600r21600,l21600,xe">
                  <v:stroke joinstyle="miter"/>
                  <v:path gradientshapeok="t" o:connecttype="rect"/>
                </v:shapetype>
                <v:shape id="Textfeld 2" o:spid="_x0000_s1030" type="#_x0000_t202" style="position:absolute;left:39395;top:35356;width:22930;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14:paraId="59EC9DBE" w14:textId="77777777" w:rsidR="00270DE4" w:rsidRPr="00273878" w:rsidRDefault="00270DE4" w:rsidP="00270DE4">
                        <w:pPr>
                          <w:rPr>
                            <w:rFonts w:ascii="Arial" w:hAnsi="Arial" w:cs="Arial"/>
                            <w:sz w:val="16"/>
                            <w:szCs w:val="16"/>
                            <w:lang w:val="en-US"/>
                          </w:rPr>
                        </w:pPr>
                        <w:r w:rsidRPr="00273878">
                          <w:rPr>
                            <w:rFonts w:ascii="Arial" w:hAnsi="Arial" w:cs="Arial"/>
                            <w:sz w:val="16"/>
                            <w:szCs w:val="16"/>
                            <w:lang w:val="en-US"/>
                          </w:rPr>
                          <w:t>© R_K_by_angieconscious_pixelio.de</w:t>
                        </w:r>
                      </w:p>
                    </w:txbxContent>
                  </v:textbox>
                </v:shape>
                <w10:wrap type="topAndBottom"/>
              </v:group>
            </w:pict>
          </mc:Fallback>
        </mc:AlternateContent>
      </w:r>
      <w:r w:rsidRPr="002F594B">
        <w:rPr>
          <w:rFonts w:ascii="Arial" w:eastAsia="NanumGothic" w:hAnsi="Arial" w:cs="Arial"/>
          <w:shd w:val="clear" w:color="000000" w:fill="auto"/>
          <w:lang w:eastAsia="de-DE"/>
        </w:rPr>
        <w:t>Vorderseite</w:t>
      </w:r>
    </w:p>
    <w:p w14:paraId="306790F8"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p>
    <w:p w14:paraId="103137EA"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noProof/>
          <w:shd w:val="clear" w:color="000000" w:fill="auto"/>
          <w:lang w:eastAsia="de-DE"/>
        </w:rPr>
        <w:lastRenderedPageBreak/>
        <mc:AlternateContent>
          <mc:Choice Requires="wps">
            <w:drawing>
              <wp:anchor distT="0" distB="0" distL="114300" distR="114300" simplePos="0" relativeHeight="251681792" behindDoc="0" locked="0" layoutInCell="1" allowOverlap="1" wp14:anchorId="58ED73B6" wp14:editId="287D029B">
                <wp:simplePos x="0" y="0"/>
                <wp:positionH relativeFrom="column">
                  <wp:posOffset>38100</wp:posOffset>
                </wp:positionH>
                <wp:positionV relativeFrom="paragraph">
                  <wp:posOffset>375920</wp:posOffset>
                </wp:positionV>
                <wp:extent cx="6141720" cy="3794760"/>
                <wp:effectExtent l="0" t="0" r="11430" b="15240"/>
                <wp:wrapTopAndBottom/>
                <wp:docPr id="21" name="Rechteck: abgerundete Ecken 21"/>
                <wp:cNvGraphicFramePr/>
                <a:graphic xmlns:a="http://schemas.openxmlformats.org/drawingml/2006/main">
                  <a:graphicData uri="http://schemas.microsoft.com/office/word/2010/wordprocessingShape">
                    <wps:wsp>
                      <wps:cNvSpPr/>
                      <wps:spPr>
                        <a:xfrm>
                          <a:off x="0" y="0"/>
                          <a:ext cx="6141720" cy="379476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0ACA8AEA" w14:textId="77777777" w:rsidR="00270DE4" w:rsidRPr="002F594B" w:rsidRDefault="00270DE4" w:rsidP="00270DE4">
                            <w:pPr>
                              <w:spacing w:after="0"/>
                              <w:rPr>
                                <w:rFonts w:ascii="Arial" w:eastAsia="Calibri" w:hAnsi="Arial" w:cs="Arial"/>
                                <w:color w:val="000000"/>
                                <w:sz w:val="28"/>
                                <w:szCs w:val="28"/>
                              </w:rPr>
                            </w:pPr>
                            <w:r w:rsidRPr="002F594B">
                              <w:rPr>
                                <w:rFonts w:ascii="Arial" w:eastAsia="Calibri" w:hAnsi="Arial" w:cs="Arial"/>
                                <w:color w:val="000000"/>
                                <w:sz w:val="28"/>
                                <w:szCs w:val="28"/>
                              </w:rPr>
                              <w:t>In der letzten Woche hat mich gestärkt …</w:t>
                            </w:r>
                          </w:p>
                          <w:p w14:paraId="173FF373" w14:textId="77777777" w:rsidR="00270DE4" w:rsidRPr="002F594B" w:rsidRDefault="00270DE4" w:rsidP="00270DE4">
                            <w:pPr>
                              <w:spacing w:after="0"/>
                              <w:rPr>
                                <w:rFonts w:ascii="Arial" w:eastAsia="Calibri" w:hAnsi="Arial" w:cs="Arial"/>
                                <w:color w:val="000000"/>
                                <w:sz w:val="28"/>
                                <w:szCs w:val="28"/>
                              </w:rPr>
                            </w:pPr>
                          </w:p>
                          <w:p w14:paraId="0B6B3E59" w14:textId="77777777" w:rsidR="00270DE4" w:rsidRPr="002F594B" w:rsidRDefault="00270DE4" w:rsidP="00270DE4">
                            <w:pPr>
                              <w:spacing w:after="0"/>
                              <w:rPr>
                                <w:rFonts w:ascii="Arial" w:eastAsia="Calibri" w:hAnsi="Arial" w:cs="Arial"/>
                                <w:color w:val="000000"/>
                                <w:sz w:val="28"/>
                                <w:szCs w:val="28"/>
                              </w:rPr>
                            </w:pPr>
                            <w:r w:rsidRPr="002F594B">
                              <w:rPr>
                                <w:rFonts w:ascii="Arial" w:eastAsia="Calibri" w:hAnsi="Arial" w:cs="Arial"/>
                                <w:color w:val="000000"/>
                                <w:sz w:val="28"/>
                                <w:szCs w:val="28"/>
                              </w:rPr>
                              <w:t>________________________________________________________</w:t>
                            </w:r>
                          </w:p>
                          <w:p w14:paraId="2C439F52" w14:textId="77777777" w:rsidR="00270DE4" w:rsidRPr="002F594B" w:rsidRDefault="00270DE4" w:rsidP="00270DE4">
                            <w:pPr>
                              <w:spacing w:after="0"/>
                              <w:rPr>
                                <w:rFonts w:ascii="Arial" w:eastAsia="Calibri" w:hAnsi="Arial" w:cs="Arial"/>
                                <w:color w:val="000000"/>
                                <w:sz w:val="28"/>
                                <w:szCs w:val="28"/>
                              </w:rPr>
                            </w:pPr>
                          </w:p>
                          <w:p w14:paraId="3943CF1A" w14:textId="77777777" w:rsidR="00270DE4" w:rsidRPr="002F594B" w:rsidRDefault="00270DE4" w:rsidP="00270DE4">
                            <w:pPr>
                              <w:spacing w:after="0"/>
                              <w:rPr>
                                <w:rFonts w:ascii="Arial" w:eastAsia="Calibri" w:hAnsi="Arial" w:cs="Arial"/>
                                <w:color w:val="000000"/>
                                <w:sz w:val="28"/>
                                <w:szCs w:val="28"/>
                              </w:rPr>
                            </w:pPr>
                            <w:r w:rsidRPr="002F594B">
                              <w:rPr>
                                <w:rFonts w:ascii="Arial" w:eastAsia="Calibri" w:hAnsi="Arial" w:cs="Arial"/>
                                <w:color w:val="000000"/>
                                <w:sz w:val="28"/>
                                <w:szCs w:val="28"/>
                              </w:rPr>
                              <w:t>In diesen Momenten und Begegnungen habe ich respektvollen Umgang erlebt …</w:t>
                            </w:r>
                          </w:p>
                          <w:p w14:paraId="796CE8C4" w14:textId="77777777" w:rsidR="00270DE4" w:rsidRPr="002F594B" w:rsidRDefault="00270DE4" w:rsidP="00270DE4">
                            <w:pPr>
                              <w:rPr>
                                <w:rFonts w:ascii="Arial" w:eastAsia="Calibri" w:hAnsi="Arial" w:cs="Arial"/>
                                <w:color w:val="000000"/>
                                <w:sz w:val="28"/>
                                <w:szCs w:val="28"/>
                              </w:rPr>
                            </w:pPr>
                          </w:p>
                          <w:p w14:paraId="622A9C9D" w14:textId="77777777" w:rsidR="00270DE4" w:rsidRPr="002F594B" w:rsidRDefault="00270DE4" w:rsidP="00270DE4">
                            <w:pPr>
                              <w:rPr>
                                <w:rFonts w:ascii="Arial" w:eastAsia="Calibri" w:hAnsi="Arial" w:cs="Arial"/>
                                <w:color w:val="000000"/>
                                <w:sz w:val="28"/>
                                <w:szCs w:val="28"/>
                              </w:rPr>
                            </w:pPr>
                            <w:r w:rsidRPr="002F594B">
                              <w:rPr>
                                <w:rFonts w:ascii="Arial" w:eastAsia="Calibri" w:hAnsi="Arial" w:cs="Arial"/>
                                <w:color w:val="000000"/>
                                <w:sz w:val="28"/>
                                <w:szCs w:val="28"/>
                              </w:rPr>
                              <w:t>________________________________________________________</w:t>
                            </w:r>
                          </w:p>
                          <w:p w14:paraId="17C72527" w14:textId="77777777" w:rsidR="00270DE4" w:rsidRPr="002F594B" w:rsidRDefault="00270DE4" w:rsidP="00270DE4">
                            <w:pPr>
                              <w:rPr>
                                <w:rFonts w:ascii="Arial" w:eastAsia="Calibri" w:hAnsi="Arial" w:cs="Arial"/>
                                <w:color w:val="000000"/>
                              </w:rPr>
                            </w:pPr>
                            <w:r w:rsidRPr="002F594B">
                              <w:rPr>
                                <w:rFonts w:ascii="Arial" w:eastAsia="Calibri" w:hAnsi="Arial" w:cs="Arial"/>
                                <w:color w:val="000000"/>
                                <w:sz w:val="28"/>
                                <w:szCs w:val="28"/>
                              </w:rPr>
                              <w:t>Für die kommende Woche achte ich auf das, was mir Kraft gibt und suche Situationen, in denen ich einüben kann, respektvoll mit Menschen umzugehen:</w:t>
                            </w:r>
                          </w:p>
                          <w:p w14:paraId="4DE91525" w14:textId="77777777" w:rsidR="00270DE4" w:rsidRPr="002F594B" w:rsidRDefault="00270DE4" w:rsidP="00270DE4">
                            <w:pPr>
                              <w:rPr>
                                <w:rFonts w:ascii="Arial" w:eastAsia="Calibri" w:hAnsi="Arial" w:cs="Arial"/>
                                <w:color w:val="000000"/>
                              </w:rPr>
                            </w:pPr>
                          </w:p>
                          <w:p w14:paraId="01DD0D54" w14:textId="77777777" w:rsidR="00270DE4" w:rsidRPr="002F594B" w:rsidRDefault="00270DE4" w:rsidP="00270DE4">
                            <w:pPr>
                              <w:rPr>
                                <w:color w:val="000000"/>
                              </w:rPr>
                            </w:pPr>
                            <w:r w:rsidRPr="002F594B">
                              <w:rPr>
                                <w:rFonts w:ascii="Arial" w:eastAsia="Calibri" w:hAnsi="Arial" w:cs="Arial"/>
                                <w:color w:val="000000"/>
                              </w:rPr>
                              <w:t>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58ED73B6" id="Rechteck: abgerundete Ecken 21" o:spid="_x0000_s1031" style="position:absolute;left:0;text-align:left;margin-left:3pt;margin-top:29.6pt;width:483.6pt;height:298.8pt;z-index:25168179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" fillcolor="#f2f2f2" strokecolor="windowText" strokeweight="1pt">
                <v:stroke joinstyle="miter"/>
                <v:textbox>
                  <w:txbxContent>
                    <w:p w14:paraId="0ACA8AEA" w14:textId="77777777" w:rsidR="00270DE4" w:rsidRPr="002F594B" w:rsidRDefault="00270DE4" w:rsidP="00270DE4">
                      <w:pPr>
                        <w:spacing w:after="0"/>
                        <w:rPr>
                          <w:rFonts w:ascii="Arial" w:eastAsia="Calibri" w:hAnsi="Arial" w:cs="Arial"/>
                          <w:color w:val="000000"/>
                          <w:sz w:val="28"/>
                          <w:szCs w:val="28"/>
                        </w:rPr>
                      </w:pPr>
                      <w:r w:rsidRPr="002F594B">
                        <w:rPr>
                          <w:rFonts w:ascii="Arial" w:eastAsia="Calibri" w:hAnsi="Arial" w:cs="Arial"/>
                          <w:color w:val="000000"/>
                          <w:sz w:val="28"/>
                          <w:szCs w:val="28"/>
                        </w:rPr>
                        <w:t>In der letzten Woche hat mich gestärkt …</w:t>
                      </w:r>
                    </w:p>
                    <w:p w14:paraId="173FF373" w14:textId="77777777" w:rsidR="00270DE4" w:rsidRPr="002F594B" w:rsidRDefault="00270DE4" w:rsidP="00270DE4">
                      <w:pPr>
                        <w:spacing w:after="0"/>
                        <w:rPr>
                          <w:rFonts w:ascii="Arial" w:eastAsia="Calibri" w:hAnsi="Arial" w:cs="Arial"/>
                          <w:color w:val="000000"/>
                          <w:sz w:val="28"/>
                          <w:szCs w:val="28"/>
                        </w:rPr>
                      </w:pPr>
                    </w:p>
                    <w:p w14:paraId="0B6B3E59" w14:textId="77777777" w:rsidR="00270DE4" w:rsidRPr="002F594B" w:rsidRDefault="00270DE4" w:rsidP="00270DE4">
                      <w:pPr>
                        <w:spacing w:after="0"/>
                        <w:rPr>
                          <w:rFonts w:ascii="Arial" w:eastAsia="Calibri" w:hAnsi="Arial" w:cs="Arial"/>
                          <w:color w:val="000000"/>
                          <w:sz w:val="28"/>
                          <w:szCs w:val="28"/>
                        </w:rPr>
                      </w:pPr>
                      <w:r w:rsidRPr="002F594B">
                        <w:rPr>
                          <w:rFonts w:ascii="Arial" w:eastAsia="Calibri" w:hAnsi="Arial" w:cs="Arial"/>
                          <w:color w:val="000000"/>
                          <w:sz w:val="28"/>
                          <w:szCs w:val="28"/>
                        </w:rPr>
                        <w:t>________________________________________________________</w:t>
                      </w:r>
                    </w:p>
                    <w:p w14:paraId="2C439F52" w14:textId="77777777" w:rsidR="00270DE4" w:rsidRPr="002F594B" w:rsidRDefault="00270DE4" w:rsidP="00270DE4">
                      <w:pPr>
                        <w:spacing w:after="0"/>
                        <w:rPr>
                          <w:rFonts w:ascii="Arial" w:eastAsia="Calibri" w:hAnsi="Arial" w:cs="Arial"/>
                          <w:color w:val="000000"/>
                          <w:sz w:val="28"/>
                          <w:szCs w:val="28"/>
                        </w:rPr>
                      </w:pPr>
                    </w:p>
                    <w:p w14:paraId="3943CF1A" w14:textId="77777777" w:rsidR="00270DE4" w:rsidRPr="002F594B" w:rsidRDefault="00270DE4" w:rsidP="00270DE4">
                      <w:pPr>
                        <w:spacing w:after="0"/>
                        <w:rPr>
                          <w:rFonts w:ascii="Arial" w:eastAsia="Calibri" w:hAnsi="Arial" w:cs="Arial"/>
                          <w:color w:val="000000"/>
                          <w:sz w:val="28"/>
                          <w:szCs w:val="28"/>
                        </w:rPr>
                      </w:pPr>
                      <w:r w:rsidRPr="002F594B">
                        <w:rPr>
                          <w:rFonts w:ascii="Arial" w:eastAsia="Calibri" w:hAnsi="Arial" w:cs="Arial"/>
                          <w:color w:val="000000"/>
                          <w:sz w:val="28"/>
                          <w:szCs w:val="28"/>
                        </w:rPr>
                        <w:t>In diesen Momenten und Begegnungen habe ich respektvollen Umgang erlebt …</w:t>
                      </w:r>
                    </w:p>
                    <w:p w14:paraId="796CE8C4" w14:textId="77777777" w:rsidR="00270DE4" w:rsidRPr="002F594B" w:rsidRDefault="00270DE4" w:rsidP="00270DE4">
                      <w:pPr>
                        <w:rPr>
                          <w:rFonts w:ascii="Arial" w:eastAsia="Calibri" w:hAnsi="Arial" w:cs="Arial"/>
                          <w:color w:val="000000"/>
                          <w:sz w:val="28"/>
                          <w:szCs w:val="28"/>
                        </w:rPr>
                      </w:pPr>
                    </w:p>
                    <w:p w14:paraId="622A9C9D" w14:textId="77777777" w:rsidR="00270DE4" w:rsidRPr="002F594B" w:rsidRDefault="00270DE4" w:rsidP="00270DE4">
                      <w:pPr>
                        <w:rPr>
                          <w:rFonts w:ascii="Arial" w:eastAsia="Calibri" w:hAnsi="Arial" w:cs="Arial"/>
                          <w:color w:val="000000"/>
                          <w:sz w:val="28"/>
                          <w:szCs w:val="28"/>
                        </w:rPr>
                      </w:pPr>
                      <w:r w:rsidRPr="002F594B">
                        <w:rPr>
                          <w:rFonts w:ascii="Arial" w:eastAsia="Calibri" w:hAnsi="Arial" w:cs="Arial"/>
                          <w:color w:val="000000"/>
                          <w:sz w:val="28"/>
                          <w:szCs w:val="28"/>
                        </w:rPr>
                        <w:t>________________________________________________________</w:t>
                      </w:r>
                    </w:p>
                    <w:p w14:paraId="17C72527" w14:textId="77777777" w:rsidR="00270DE4" w:rsidRPr="002F594B" w:rsidRDefault="00270DE4" w:rsidP="00270DE4">
                      <w:pPr>
                        <w:rPr>
                          <w:rFonts w:ascii="Arial" w:eastAsia="Calibri" w:hAnsi="Arial" w:cs="Arial"/>
                          <w:color w:val="000000"/>
                        </w:rPr>
                      </w:pPr>
                      <w:r w:rsidRPr="002F594B">
                        <w:rPr>
                          <w:rFonts w:ascii="Arial" w:eastAsia="Calibri" w:hAnsi="Arial" w:cs="Arial"/>
                          <w:color w:val="000000"/>
                          <w:sz w:val="28"/>
                          <w:szCs w:val="28"/>
                        </w:rPr>
                        <w:t>Für die kommende Woche achte ich auf das, was mir Kraft gibt und suche Situationen, in denen ich einüben kann, respektvoll mit Menschen umzugehen:</w:t>
                      </w:r>
                    </w:p>
                    <w:p w14:paraId="4DE91525" w14:textId="77777777" w:rsidR="00270DE4" w:rsidRPr="002F594B" w:rsidRDefault="00270DE4" w:rsidP="00270DE4">
                      <w:pPr>
                        <w:rPr>
                          <w:rFonts w:ascii="Arial" w:eastAsia="Calibri" w:hAnsi="Arial" w:cs="Arial"/>
                          <w:color w:val="000000"/>
                        </w:rPr>
                      </w:pPr>
                    </w:p>
                    <w:p w14:paraId="01DD0D54" w14:textId="77777777" w:rsidR="00270DE4" w:rsidRPr="002F594B" w:rsidRDefault="00270DE4" w:rsidP="00270DE4">
                      <w:pPr>
                        <w:rPr>
                          <w:color w:val="000000"/>
                        </w:rPr>
                      </w:pPr>
                      <w:r w:rsidRPr="002F594B">
                        <w:rPr>
                          <w:rFonts w:ascii="Arial" w:eastAsia="Calibri" w:hAnsi="Arial" w:cs="Arial"/>
                          <w:color w:val="000000"/>
                        </w:rPr>
                        <w:t>______________________________________________________________________</w:t>
                      </w:r>
                    </w:p>
                  </w:txbxContent>
                </v:textbox>
                <w10:wrap type="topAndBottom"/>
              </v:roundrect>
            </w:pict>
          </mc:Fallback>
        </mc:AlternateContent>
      </w:r>
      <w:r w:rsidRPr="002F594B">
        <w:rPr>
          <w:rFonts w:ascii="Arial" w:eastAsia="NanumGothic" w:hAnsi="Arial" w:cs="Arial"/>
          <w:shd w:val="clear" w:color="000000" w:fill="auto"/>
          <w:lang w:eastAsia="de-DE"/>
        </w:rPr>
        <w:t>Rückseite</w:t>
      </w:r>
    </w:p>
    <w:p w14:paraId="4B3AB9DD" w14:textId="77777777" w:rsidR="00270DE4" w:rsidRDefault="00270DE4" w:rsidP="00270DE4">
      <w:pPr>
        <w:spacing w:after="200" w:line="276" w:lineRule="auto"/>
        <w:rPr>
          <w:rFonts w:ascii="Arial" w:eastAsia="NanumGothic" w:hAnsi="Arial" w:cs="Arial"/>
          <w:sz w:val="32"/>
          <w:szCs w:val="32"/>
          <w:shd w:val="clear" w:color="000000" w:fill="auto"/>
          <w:lang w:eastAsia="de-DE"/>
        </w:rPr>
      </w:pPr>
      <w:r>
        <w:rPr>
          <w:rFonts w:ascii="Arial" w:eastAsia="NanumGothic" w:hAnsi="Arial" w:cs="Arial"/>
          <w:sz w:val="32"/>
          <w:szCs w:val="32"/>
          <w:shd w:val="clear" w:color="000000" w:fill="auto"/>
          <w:lang w:eastAsia="de-DE"/>
        </w:rPr>
        <w:br w:type="page"/>
      </w:r>
    </w:p>
    <w:p w14:paraId="26F9336C" w14:textId="77777777" w:rsidR="00270DE4" w:rsidRPr="00471F1D" w:rsidRDefault="00270DE4" w:rsidP="00270DE4">
      <w:pPr>
        <w:spacing w:after="160" w:line="259" w:lineRule="auto"/>
        <w:jc w:val="both"/>
        <w:rPr>
          <w:rFonts w:ascii="Arial" w:eastAsia="NanumGothic" w:hAnsi="Arial" w:cs="Arial"/>
          <w:b/>
          <w:sz w:val="32"/>
          <w:szCs w:val="32"/>
          <w:shd w:val="clear" w:color="000000" w:fill="auto"/>
          <w:lang w:eastAsia="de-DE"/>
        </w:rPr>
      </w:pPr>
      <w:r w:rsidRPr="00471F1D">
        <w:rPr>
          <w:rFonts w:ascii="Arial" w:eastAsia="NanumGothic" w:hAnsi="Arial" w:cs="Arial"/>
          <w:b/>
          <w:sz w:val="32"/>
          <w:szCs w:val="32"/>
          <w:shd w:val="clear" w:color="000000" w:fill="auto"/>
          <w:lang w:eastAsia="de-DE"/>
        </w:rPr>
        <w:lastRenderedPageBreak/>
        <w:t>Früh-/Spätschicht 2</w:t>
      </w:r>
    </w:p>
    <w:p w14:paraId="41366B6F" w14:textId="77777777" w:rsidR="00270DE4" w:rsidRPr="00471F1D" w:rsidRDefault="00270DE4" w:rsidP="00270DE4">
      <w:pPr>
        <w:spacing w:after="160" w:line="259" w:lineRule="auto"/>
        <w:jc w:val="both"/>
        <w:rPr>
          <w:rFonts w:ascii="Arial" w:eastAsia="NanumGothic" w:hAnsi="Arial" w:cs="Arial"/>
          <w:iCs/>
          <w:sz w:val="32"/>
          <w:szCs w:val="32"/>
          <w:shd w:val="clear" w:color="000000" w:fill="auto"/>
          <w:lang w:eastAsia="de-DE"/>
        </w:rPr>
      </w:pPr>
      <w:r w:rsidRPr="00471F1D">
        <w:rPr>
          <w:rFonts w:ascii="Arial" w:eastAsia="NanumGothic" w:hAnsi="Arial" w:cs="Arial"/>
          <w:iCs/>
          <w:sz w:val="32"/>
          <w:szCs w:val="32"/>
          <w:shd w:val="clear" w:color="000000" w:fill="auto"/>
          <w:lang w:eastAsia="de-DE"/>
        </w:rPr>
        <w:t xml:space="preserve">Frauen schaffen Entwicklung - Bildung macht stark </w:t>
      </w:r>
    </w:p>
    <w:p w14:paraId="5FC459D0"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von Irmtraud Widmayer und Dorothea Weber, KDFB-Diözesanverband Rottenburg-Stuttgart</w:t>
      </w:r>
    </w:p>
    <w:p w14:paraId="0AB66E43"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p>
    <w:p w14:paraId="13B0B0D2"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p>
    <w:p w14:paraId="7C7C2FC4" w14:textId="77777777" w:rsidR="00270DE4" w:rsidRPr="002F594B" w:rsidRDefault="00270DE4" w:rsidP="00270DE4">
      <w:pPr>
        <w:spacing w:after="0" w:line="360" w:lineRule="auto"/>
        <w:jc w:val="both"/>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Begrüßung und Eröffnung</w:t>
      </w:r>
    </w:p>
    <w:p w14:paraId="43417D58" w14:textId="77777777" w:rsidR="00270DE4" w:rsidRPr="002F594B" w:rsidRDefault="00270DE4" w:rsidP="00270DE4">
      <w:pPr>
        <w:spacing w:after="0" w:line="360" w:lineRule="auto"/>
        <w:ind w:left="708" w:hanging="708"/>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L</w:t>
      </w:r>
      <w:r w:rsidRPr="002F594B">
        <w:rPr>
          <w:rFonts w:ascii="Arial" w:eastAsia="NanumGothic" w:hAnsi="Arial" w:cs="Arial"/>
          <w:shd w:val="clear" w:color="000000" w:fill="auto"/>
          <w:lang w:eastAsia="de-DE"/>
        </w:rPr>
        <w:tab/>
        <w:t>Wie schön, dass Sie heute hier sind, dass Sie in Gedanken mit allen verbunden sind, die sich Zeit nehmen zum Innehalten und Nachdenken, dass Sie sich vernetzen mit denen, die die Welt und sich selbst weiterentwickeln wollen.</w:t>
      </w:r>
    </w:p>
    <w:p w14:paraId="42727EA6" w14:textId="77777777" w:rsidR="00270DE4" w:rsidRPr="002F594B" w:rsidRDefault="00270DE4" w:rsidP="00270DE4">
      <w:pPr>
        <w:spacing w:after="0" w:line="360" w:lineRule="auto"/>
        <w:ind w:left="708"/>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Und wir wissen uns verbunden mit Gott, der uns miteinander in Verbindung bringt und uns wie ein Vater, wie eine Mutter, begleitet. </w:t>
      </w:r>
    </w:p>
    <w:p w14:paraId="3D716C70" w14:textId="77777777" w:rsidR="00270DE4" w:rsidRPr="002F594B" w:rsidRDefault="00270DE4" w:rsidP="00270DE4">
      <w:pPr>
        <w:spacing w:after="0" w:line="360" w:lineRule="auto"/>
        <w:ind w:left="708"/>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So beginnen wir diese Früh-/Spätschicht im Namen des Vaters und des Sohnes </w:t>
      </w:r>
      <w:r>
        <w:rPr>
          <w:rFonts w:ascii="Arial" w:eastAsia="NanumGothic" w:hAnsi="Arial" w:cs="Arial"/>
          <w:shd w:val="clear" w:color="000000" w:fill="auto"/>
          <w:lang w:eastAsia="de-DE"/>
        </w:rPr>
        <w:t xml:space="preserve">(+) </w:t>
      </w:r>
      <w:r w:rsidRPr="002F594B">
        <w:rPr>
          <w:rFonts w:ascii="Arial" w:eastAsia="NanumGothic" w:hAnsi="Arial" w:cs="Arial"/>
          <w:shd w:val="clear" w:color="000000" w:fill="auto"/>
          <w:lang w:eastAsia="de-DE"/>
        </w:rPr>
        <w:t>und des Heiligen Geistes.</w:t>
      </w:r>
    </w:p>
    <w:p w14:paraId="4359DF20"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A</w:t>
      </w:r>
      <w:r w:rsidRPr="002F594B">
        <w:rPr>
          <w:rFonts w:ascii="Arial" w:eastAsia="NanumGothic" w:hAnsi="Arial" w:cs="Arial"/>
          <w:shd w:val="clear" w:color="000000" w:fill="auto"/>
          <w:lang w:eastAsia="de-DE"/>
        </w:rPr>
        <w:tab/>
        <w:t>Amen.</w:t>
      </w:r>
    </w:p>
    <w:p w14:paraId="69D1B1AE" w14:textId="77777777" w:rsidR="00270DE4" w:rsidRPr="002F594B" w:rsidRDefault="00270DE4" w:rsidP="00270DE4">
      <w:pPr>
        <w:spacing w:after="0" w:line="360" w:lineRule="auto"/>
        <w:jc w:val="both"/>
        <w:rPr>
          <w:rFonts w:ascii="Arial" w:eastAsia="NanumGothic" w:hAnsi="Arial" w:cs="Arial"/>
          <w:b/>
          <w:bCs/>
          <w:shd w:val="clear" w:color="000000" w:fill="auto"/>
          <w:lang w:eastAsia="de-DE"/>
        </w:rPr>
      </w:pPr>
    </w:p>
    <w:p w14:paraId="2C9A3EFF" w14:textId="77777777" w:rsidR="00270DE4" w:rsidRPr="002F594B" w:rsidRDefault="00270DE4" w:rsidP="00270DE4">
      <w:pPr>
        <w:spacing w:after="0" w:line="360" w:lineRule="auto"/>
        <w:jc w:val="both"/>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Ankommen und Einstimmen</w:t>
      </w:r>
    </w:p>
    <w:p w14:paraId="346F8DDC" w14:textId="77777777" w:rsidR="00270DE4" w:rsidRPr="002F594B" w:rsidRDefault="00270DE4" w:rsidP="00270DE4">
      <w:pPr>
        <w:spacing w:after="0" w:line="360" w:lineRule="auto"/>
        <w:ind w:left="708" w:hanging="708"/>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w:t>
      </w:r>
      <w:r w:rsidRPr="002F594B">
        <w:rPr>
          <w:rFonts w:ascii="Arial" w:eastAsia="NanumGothic" w:hAnsi="Arial" w:cs="Arial"/>
          <w:shd w:val="clear" w:color="000000" w:fill="auto"/>
          <w:lang w:eastAsia="de-DE"/>
        </w:rPr>
        <w:tab/>
        <w:t>„Wir wollen aufstehen, aufeinander zugehen, voneinander lernen, miteinander umzugehen</w:t>
      </w:r>
      <w:r>
        <w:rPr>
          <w:rFonts w:ascii="Arial" w:eastAsia="NanumGothic" w:hAnsi="Arial" w:cs="Arial"/>
          <w:shd w:val="clear" w:color="000000" w:fill="auto"/>
          <w:lang w:eastAsia="de-DE"/>
        </w:rPr>
        <w:t>.</w:t>
      </w:r>
      <w:r w:rsidRPr="002F594B">
        <w:rPr>
          <w:rFonts w:ascii="Arial" w:eastAsia="NanumGothic" w:hAnsi="Arial" w:cs="Arial"/>
          <w:shd w:val="clear" w:color="000000" w:fill="auto"/>
          <w:lang w:eastAsia="de-DE"/>
        </w:rPr>
        <w:t>“</w:t>
      </w:r>
    </w:p>
    <w:p w14:paraId="36A206DE" w14:textId="77777777" w:rsidR="00270DE4" w:rsidRPr="002F594B" w:rsidRDefault="00270DE4" w:rsidP="00270DE4">
      <w:pPr>
        <w:spacing w:after="0" w:line="360" w:lineRule="auto"/>
        <w:ind w:left="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Wir wollen zu Beginn dieser Früh-/Spätschicht aufstehen und uns umdrehen, wir wollen sehen, wer neben uns ist, oder spüren, wer in unserem Herzen, an unserer Seite ist.</w:t>
      </w:r>
      <w:r w:rsidRPr="002F594B">
        <w:rPr>
          <w:rFonts w:ascii="Arial" w:eastAsia="NanumGothic" w:hAnsi="Arial" w:cs="Arial"/>
          <w:shd w:val="clear" w:color="000000" w:fill="auto"/>
          <w:lang w:eastAsia="de-DE"/>
        </w:rPr>
        <w:br/>
        <w:t>Wir wissen uns verbunden mit all den Menschen, die unseren Weg begleitet und geprägt haben, die ihre Erfahrung mit uns geteilt haben.</w:t>
      </w:r>
      <w:r w:rsidRPr="002F594B">
        <w:rPr>
          <w:rFonts w:ascii="Arial" w:eastAsia="NanumGothic" w:hAnsi="Arial" w:cs="Arial"/>
          <w:shd w:val="clear" w:color="000000" w:fill="auto"/>
          <w:lang w:eastAsia="de-DE"/>
        </w:rPr>
        <w:br/>
        <w:t>Wir wissen uns verbunden mit den Menschen, die gemeinsam die Welt in Bewegung bringen wollen.</w:t>
      </w:r>
    </w:p>
    <w:p w14:paraId="00EE333E" w14:textId="77777777" w:rsidR="00270DE4" w:rsidRPr="002F594B" w:rsidRDefault="00270DE4" w:rsidP="00270DE4">
      <w:pPr>
        <w:spacing w:after="0" w:line="360" w:lineRule="auto"/>
        <w:ind w:left="708"/>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Von Gott sind wir aufgerufen, aus unserer Bequemlichkeit aufzustehen und uns auf den Weg zu machen, im Kleinen anzufangen und unsere Möglichkeiten einzubringen.</w:t>
      </w:r>
    </w:p>
    <w:p w14:paraId="4D3074AA" w14:textId="77777777" w:rsidR="00270DE4" w:rsidRPr="002F594B" w:rsidRDefault="00270DE4" w:rsidP="00270DE4">
      <w:pPr>
        <w:spacing w:after="0" w:line="360" w:lineRule="auto"/>
        <w:ind w:left="708"/>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Von Gott sind wir herausgefordert, aus unserer Schwäche eine Stärke zu machen und mit all den starken Frauen weltweit Entwicklung zu ermöglichen.</w:t>
      </w:r>
    </w:p>
    <w:p w14:paraId="56F87EDD" w14:textId="77777777" w:rsidR="00270DE4" w:rsidRPr="002F594B" w:rsidRDefault="00270DE4" w:rsidP="00270DE4">
      <w:pPr>
        <w:spacing w:after="0" w:line="360" w:lineRule="auto"/>
        <w:ind w:firstLine="708"/>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Dazu wollen wir nun gemeinsam das Lied singen/anhören</w:t>
      </w:r>
      <w:r>
        <w:rPr>
          <w:rFonts w:ascii="Arial" w:eastAsia="NanumGothic" w:hAnsi="Arial" w:cs="Arial"/>
          <w:shd w:val="clear" w:color="000000" w:fill="auto"/>
          <w:lang w:eastAsia="de-DE"/>
        </w:rPr>
        <w:t>.</w:t>
      </w:r>
    </w:p>
    <w:p w14:paraId="1627D92D"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p>
    <w:p w14:paraId="11C3549D" w14:textId="77777777" w:rsidR="00270DE4" w:rsidRPr="002F594B" w:rsidRDefault="00270DE4" w:rsidP="00270DE4">
      <w:pPr>
        <w:spacing w:after="0" w:line="360" w:lineRule="auto"/>
        <w:jc w:val="both"/>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Lied</w:t>
      </w:r>
    </w:p>
    <w:p w14:paraId="0D91C688" w14:textId="77777777" w:rsidR="00270DE4" w:rsidRPr="002F594B" w:rsidRDefault="00270DE4" w:rsidP="00270DE4">
      <w:pPr>
        <w:spacing w:after="0" w:line="360" w:lineRule="auto"/>
        <w:ind w:left="708"/>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Wir wollen aufstehen, aufeinander zugehen</w:t>
      </w:r>
    </w:p>
    <w:p w14:paraId="2C7A0B6D" w14:textId="77777777" w:rsidR="00270DE4" w:rsidRPr="002F594B" w:rsidRDefault="00F247C2" w:rsidP="00270DE4">
      <w:pPr>
        <w:spacing w:after="0" w:line="360" w:lineRule="auto"/>
        <w:ind w:left="708"/>
        <w:jc w:val="both"/>
        <w:rPr>
          <w:rFonts w:ascii="Arial" w:eastAsia="NanumGothic" w:hAnsi="Arial" w:cs="Arial"/>
          <w:shd w:val="clear" w:color="000000" w:fill="auto"/>
          <w:lang w:eastAsia="de-DE"/>
        </w:rPr>
      </w:pPr>
      <w:hyperlink r:id="rId22" w:history="1">
        <w:r w:rsidR="00270DE4" w:rsidRPr="002F594B">
          <w:rPr>
            <w:rStyle w:val="Hyperlink"/>
            <w:rFonts w:ascii="Arial" w:eastAsia="NanumGothic" w:hAnsi="Arial" w:cs="Arial"/>
            <w:shd w:val="clear" w:color="000000" w:fill="auto"/>
            <w:lang w:eastAsia="de-DE"/>
          </w:rPr>
          <w:t>https://www.youtube.com/watch?v=FJj--O3iY20</w:t>
        </w:r>
      </w:hyperlink>
      <w:r w:rsidR="00270DE4">
        <w:rPr>
          <w:rFonts w:ascii="Arial" w:eastAsia="NanumGothic" w:hAnsi="Arial" w:cs="Arial"/>
          <w:shd w:val="clear" w:color="000000" w:fill="auto"/>
          <w:lang w:eastAsia="de-DE"/>
        </w:rPr>
        <w:t xml:space="preserve"> </w:t>
      </w:r>
    </w:p>
    <w:p w14:paraId="61151B07" w14:textId="77777777" w:rsidR="00270DE4" w:rsidRPr="002F594B" w:rsidRDefault="00270DE4" w:rsidP="00270DE4">
      <w:pPr>
        <w:spacing w:after="0" w:line="360" w:lineRule="auto"/>
        <w:jc w:val="both"/>
        <w:rPr>
          <w:rFonts w:ascii="Arial" w:eastAsia="NanumGothic" w:hAnsi="Arial" w:cs="Arial"/>
          <w:b/>
          <w:bCs/>
          <w:shd w:val="clear" w:color="000000" w:fill="auto"/>
          <w:lang w:eastAsia="de-DE"/>
        </w:rPr>
      </w:pPr>
    </w:p>
    <w:p w14:paraId="01BAD1DC" w14:textId="77777777" w:rsidR="00270DE4" w:rsidRPr="002F594B" w:rsidRDefault="00270DE4" w:rsidP="00270DE4">
      <w:pPr>
        <w:spacing w:after="0" w:line="360" w:lineRule="auto"/>
        <w:jc w:val="both"/>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 xml:space="preserve">Impuls </w:t>
      </w:r>
    </w:p>
    <w:p w14:paraId="77119120" w14:textId="77777777" w:rsidR="00270DE4" w:rsidRPr="002F594B" w:rsidRDefault="00270DE4" w:rsidP="00270DE4">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w:t>
      </w:r>
      <w:r w:rsidRPr="002F594B">
        <w:rPr>
          <w:rFonts w:ascii="Times New Roman" w:eastAsia="Times New Roman" w:hAnsi="Times New Roman" w:cs="Times New Roman"/>
          <w:shd w:val="clear" w:color="000000" w:fill="auto"/>
          <w:lang w:eastAsia="de-DE"/>
        </w:rPr>
        <w:tab/>
      </w:r>
      <w:r w:rsidRPr="002F594B">
        <w:rPr>
          <w:rFonts w:ascii="Arial" w:eastAsia="NanumGothic" w:hAnsi="Arial" w:cs="Arial"/>
          <w:shd w:val="clear" w:color="000000" w:fill="auto"/>
          <w:lang w:eastAsia="de-DE"/>
        </w:rPr>
        <w:t>Wenn ich auf meinen eigenen Lebensweg zurückblicke,</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entdecke ich Menschen, die mich begleitet haben,</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Menschen, die mich an die Hand genommen haben bei meinen ersten Schritten ins Leben,</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Menschen, die meine Fragen beantwortet haben,</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Menschen, die mich stark gemacht haben für mein Leben,</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Menschen, die mich bestärkt haben, meinen eigenen Weg zu gehen,</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Menschen, die ihr Wissen und ihre Erfahrung mit mir geteilt haben.</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Wo wäre ich heute, ohne diese Menschen an meiner Seite?</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 xml:space="preserve">Wie wichtig war es für meine Entwicklung, dass ich die Chance hatte </w:t>
      </w:r>
      <w:r w:rsidRPr="002F594B">
        <w:rPr>
          <w:rFonts w:ascii="Times New Roman" w:eastAsia="Times New Roman" w:hAnsi="Times New Roman" w:cs="Times New Roman"/>
          <w:shd w:val="clear" w:color="000000" w:fill="auto"/>
          <w:lang w:eastAsia="de-DE"/>
        </w:rPr>
        <w:br/>
      </w:r>
      <w:r>
        <w:rPr>
          <w:rFonts w:ascii="Arial" w:eastAsia="NanumGothic" w:hAnsi="Arial" w:cs="Arial"/>
          <w:shd w:val="clear" w:color="000000" w:fill="auto"/>
          <w:lang w:eastAsia="de-DE"/>
        </w:rPr>
        <w:t>auf</w:t>
      </w:r>
      <w:r w:rsidRPr="002F594B">
        <w:rPr>
          <w:rFonts w:ascii="Arial" w:eastAsia="NanumGothic" w:hAnsi="Arial" w:cs="Arial"/>
          <w:shd w:val="clear" w:color="000000" w:fill="auto"/>
          <w:lang w:eastAsia="de-DE"/>
        </w:rPr>
        <w:t xml:space="preserve"> Bildung, </w:t>
      </w:r>
      <w:r>
        <w:rPr>
          <w:rFonts w:ascii="Arial" w:eastAsia="NanumGothic" w:hAnsi="Arial" w:cs="Arial"/>
          <w:shd w:val="clear" w:color="000000" w:fill="auto"/>
          <w:lang w:eastAsia="de-DE"/>
        </w:rPr>
        <w:t>auf</w:t>
      </w:r>
      <w:r w:rsidRPr="002F594B">
        <w:rPr>
          <w:rFonts w:ascii="Arial" w:eastAsia="NanumGothic" w:hAnsi="Arial" w:cs="Arial"/>
          <w:shd w:val="clear" w:color="000000" w:fill="auto"/>
          <w:lang w:eastAsia="de-DE"/>
        </w:rPr>
        <w:t xml:space="preserve"> Ausbildung, </w:t>
      </w:r>
      <w:r>
        <w:rPr>
          <w:rFonts w:ascii="Arial" w:eastAsia="NanumGothic" w:hAnsi="Arial" w:cs="Arial"/>
          <w:shd w:val="clear" w:color="000000" w:fill="auto"/>
          <w:lang w:eastAsia="de-DE"/>
        </w:rPr>
        <w:t>auf</w:t>
      </w:r>
      <w:r w:rsidRPr="002F594B">
        <w:rPr>
          <w:rFonts w:ascii="Arial" w:eastAsia="NanumGothic" w:hAnsi="Arial" w:cs="Arial"/>
          <w:shd w:val="clear" w:color="000000" w:fill="auto"/>
          <w:lang w:eastAsia="de-DE"/>
        </w:rPr>
        <w:t xml:space="preserve"> Fortbildung?</w:t>
      </w:r>
      <w:r w:rsidRPr="002F594B">
        <w:rPr>
          <w:rFonts w:ascii="Times New Roman" w:eastAsia="Times New Roman" w:hAnsi="Times New Roman" w:cs="Times New Roman"/>
          <w:shd w:val="clear" w:color="000000" w:fill="auto"/>
          <w:lang w:eastAsia="de-DE"/>
        </w:rPr>
        <w:br/>
      </w:r>
    </w:p>
    <w:p w14:paraId="77F97F45" w14:textId="1E97B48F" w:rsidR="00270DE4" w:rsidRPr="002F594B" w:rsidRDefault="00270DE4" w:rsidP="00270DE4">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Impuls zum Projekt</w:t>
      </w:r>
      <w:r w:rsidRPr="002F594B">
        <w:rPr>
          <w:rFonts w:ascii="Arial" w:eastAsia="NanumGothic" w:hAnsi="Arial" w:cs="Arial"/>
          <w:shd w:val="clear" w:color="000000" w:fill="auto"/>
          <w:lang w:eastAsia="de-DE"/>
        </w:rPr>
        <w:t xml:space="preserve"> </w:t>
      </w:r>
    </w:p>
    <w:p w14:paraId="39947A92" w14:textId="77777777" w:rsidR="00270DE4" w:rsidRPr="002F594B" w:rsidRDefault="00270DE4" w:rsidP="00270DE4">
      <w:pPr>
        <w:spacing w:after="0" w:line="360" w:lineRule="auto"/>
        <w:ind w:left="708" w:hanging="708"/>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S1</w:t>
      </w:r>
      <w:r w:rsidRPr="002F594B">
        <w:rPr>
          <w:rFonts w:ascii="Arial" w:eastAsia="NanumGothic" w:hAnsi="Arial" w:cs="Arial"/>
          <w:shd w:val="clear" w:color="000000" w:fill="auto"/>
          <w:lang w:eastAsia="de-DE"/>
        </w:rPr>
        <w:tab/>
        <w:t>Wir schauen heute auf ein Projekt von Misereor in Madagaskar. Das Land ist ein Tropenparadies, eine Insel, vor Ostafrika gelegen, mit Regenwäldern und einer reichen Tierwelt. Gleichwohl leben drei Viertel der Bevölkerung unterhalb der Armutsgrenze und der Welthungerindex bewertet die Situation der Menschen als „sehr ernst“. In Madagaskar sind Menschen aufgestanden, um Kindern in den entlegenen Dörfern Bildung zu ermöglichen, wo es keine Grundschulen gibt. "Wir möchten die Schulen in die Dörfer bringen"</w:t>
      </w:r>
      <w:r>
        <w:rPr>
          <w:rFonts w:ascii="Arial" w:eastAsia="NanumGothic" w:hAnsi="Arial" w:cs="Arial"/>
          <w:shd w:val="clear" w:color="000000" w:fill="auto"/>
          <w:lang w:eastAsia="de-DE"/>
        </w:rPr>
        <w:t>,</w:t>
      </w:r>
      <w:r w:rsidRPr="002F594B">
        <w:rPr>
          <w:rFonts w:ascii="Arial" w:eastAsia="NanumGothic" w:hAnsi="Arial" w:cs="Arial"/>
          <w:shd w:val="clear" w:color="000000" w:fill="auto"/>
          <w:lang w:eastAsia="de-DE"/>
        </w:rPr>
        <w:t xml:space="preserve"> sagt Sr. Goretti, die im Programm VOZAMA – das heißt „Rettet die Kinder Madagaskars“ - für Pädagogik zuständig ist. In den Vorschulen von VOZAMA werden jedes Jahr </w:t>
      </w:r>
      <w:r>
        <w:rPr>
          <w:rFonts w:ascii="Arial" w:eastAsia="NanumGothic" w:hAnsi="Arial" w:cs="Arial"/>
          <w:shd w:val="clear" w:color="000000" w:fill="auto"/>
          <w:lang w:eastAsia="de-DE"/>
        </w:rPr>
        <w:t>T</w:t>
      </w:r>
      <w:r w:rsidRPr="002F594B">
        <w:rPr>
          <w:rFonts w:ascii="Arial" w:eastAsia="NanumGothic" w:hAnsi="Arial" w:cs="Arial"/>
          <w:shd w:val="clear" w:color="000000" w:fill="auto"/>
          <w:lang w:eastAsia="de-DE"/>
        </w:rPr>
        <w:t xml:space="preserve">ausende Kinder alphabetisiert, sodass sie gute Voraussetzungen haben, um mit </w:t>
      </w:r>
      <w:r>
        <w:rPr>
          <w:rFonts w:ascii="Arial" w:eastAsia="NanumGothic" w:hAnsi="Arial" w:cs="Arial"/>
          <w:shd w:val="clear" w:color="000000" w:fill="auto"/>
          <w:lang w:eastAsia="de-DE"/>
        </w:rPr>
        <w:t>acht</w:t>
      </w:r>
      <w:r w:rsidRPr="002F594B">
        <w:rPr>
          <w:rFonts w:ascii="Arial" w:eastAsia="NanumGothic" w:hAnsi="Arial" w:cs="Arial"/>
          <w:shd w:val="clear" w:color="000000" w:fill="auto"/>
          <w:lang w:eastAsia="de-DE"/>
        </w:rPr>
        <w:t xml:space="preserve"> Jahren in die entfernten Grundschulen eingegliedert zu werden. So gehen nun besonders Mädchen in die Schule, die sonst keine Chance auf Bildung hätten. Sie durchbrechen damit den Teufelskreis aus Analphabetismus, Armut und Frühverheiratung. Bei VOZAMA sind es starke Frauen, die die Menschen in den Dörfern vernetzt haben und die dafür sorgen, dass </w:t>
      </w:r>
      <w:r>
        <w:rPr>
          <w:rFonts w:ascii="Arial" w:eastAsia="NanumGothic" w:hAnsi="Arial" w:cs="Arial"/>
          <w:shd w:val="clear" w:color="000000" w:fill="auto"/>
          <w:lang w:eastAsia="de-DE"/>
        </w:rPr>
        <w:t>H</w:t>
      </w:r>
      <w:r w:rsidRPr="002F594B">
        <w:rPr>
          <w:rFonts w:ascii="Arial" w:eastAsia="NanumGothic" w:hAnsi="Arial" w:cs="Arial"/>
          <w:shd w:val="clear" w:color="000000" w:fill="auto"/>
          <w:lang w:eastAsia="de-DE"/>
        </w:rPr>
        <w:t xml:space="preserve">underte Lehrerinnen und wenige Lehrer die Kleinsten in ihren Heimatdörfern betreuen. Frauen werden zu Lehrerinnen ausgebildet und damit selbst unabhängiger. Sie selbst erfahren Bildung und können ihr Wissen weitertragen. Aber es geht noch um mehr: Dank VOZAMA haben sich die Bewohnerinnen und Bewohner in den Dörfern zu echten Gemeinschaften zusammengeschlossen und nehmen nun ihre Entwicklung in die eigenen Hände, bilden sich fort, sorgen für Gesundheitsversorgung und bessere Ernährung. Und meist </w:t>
      </w:r>
      <w:r w:rsidRPr="002F594B">
        <w:rPr>
          <w:rFonts w:ascii="Arial" w:eastAsia="NanumGothic" w:hAnsi="Arial" w:cs="Arial"/>
          <w:shd w:val="clear" w:color="000000" w:fill="auto"/>
          <w:lang w:eastAsia="de-DE"/>
        </w:rPr>
        <w:lastRenderedPageBreak/>
        <w:t>sind es Frauen, die mit Mut und Stärke diese Projekte voranbringen und damit auch den gesellschaftlichen Wandel vorantreiben.</w:t>
      </w:r>
    </w:p>
    <w:p w14:paraId="102EFA4D"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p>
    <w:p w14:paraId="7545057B" w14:textId="3CF69DDA" w:rsidR="00270DE4" w:rsidRPr="002F594B" w:rsidRDefault="00270DE4" w:rsidP="00270DE4">
      <w:pPr>
        <w:spacing w:after="0" w:line="360" w:lineRule="auto"/>
        <w:ind w:left="708" w:hanging="708"/>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S2</w:t>
      </w:r>
      <w:r w:rsidRPr="002F594B">
        <w:rPr>
          <w:rFonts w:ascii="Arial" w:eastAsia="NanumGothic" w:hAnsi="Arial" w:cs="Arial"/>
          <w:shd w:val="clear" w:color="000000" w:fill="auto"/>
          <w:lang w:eastAsia="de-DE"/>
        </w:rPr>
        <w:tab/>
        <w:t>Josephine</w:t>
      </w:r>
      <w:r w:rsidRPr="002F594B">
        <w:rPr>
          <w:rFonts w:ascii="Times New Roman" w:eastAsia="Times New Roman" w:hAnsi="Times New Roman" w:cs="Times New Roman"/>
          <w:shd w:val="clear" w:color="000000" w:fill="auto"/>
          <w:lang w:eastAsia="de-DE"/>
        </w:rPr>
        <w:t xml:space="preserve"> </w:t>
      </w:r>
      <w:r w:rsidRPr="002F594B">
        <w:rPr>
          <w:rFonts w:ascii="Arial" w:eastAsia="NanumGothic" w:hAnsi="Arial" w:cs="Arial"/>
          <w:shd w:val="clear" w:color="000000" w:fill="auto"/>
          <w:lang w:eastAsia="de-DE"/>
        </w:rPr>
        <w:t xml:space="preserve">Rasolonomenjanahary, Kleinbäuerin und Lehrerin, gibt ihre Lebenserfahrung und ihr Wissen an die Schülerinnen und Schüler weiter, um zu lehren, wie wichtig Bildung für Erfolg und Unabhängigkeit im Leben ist. Sie ist überzeugt: „Wir sind nicht abhängig, sondern selbstständig. Die Gemeinschaft spielt dabei eine wichtige Rolle.“ </w:t>
      </w:r>
    </w:p>
    <w:p w14:paraId="73F031A6" w14:textId="77777777" w:rsidR="00270DE4" w:rsidRPr="002F594B" w:rsidRDefault="00270DE4" w:rsidP="00270DE4">
      <w:pPr>
        <w:spacing w:after="0" w:line="360" w:lineRule="auto"/>
        <w:jc w:val="both"/>
        <w:rPr>
          <w:rFonts w:ascii="Arial" w:eastAsia="NanumGothic" w:hAnsi="Arial" w:cs="Arial"/>
          <w:b/>
          <w:bCs/>
          <w:shd w:val="clear" w:color="000000" w:fill="auto"/>
          <w:lang w:eastAsia="de-DE"/>
        </w:rPr>
      </w:pPr>
    </w:p>
    <w:p w14:paraId="60AD91C8" w14:textId="77777777" w:rsidR="00270DE4" w:rsidRPr="002F594B" w:rsidRDefault="00270DE4" w:rsidP="00270DE4">
      <w:pPr>
        <w:spacing w:after="0" w:line="360" w:lineRule="auto"/>
        <w:ind w:left="708" w:hanging="708"/>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S1</w:t>
      </w:r>
      <w:r w:rsidRPr="002F594B">
        <w:rPr>
          <w:rFonts w:ascii="Arial" w:eastAsia="NanumGothic" w:hAnsi="Arial" w:cs="Arial"/>
          <w:shd w:val="clear" w:color="000000" w:fill="auto"/>
          <w:lang w:eastAsia="de-DE"/>
        </w:rPr>
        <w:tab/>
        <w:t xml:space="preserve">Frauen in Deutschland - unter ihnen der Katholische Deutsche Frauenbund (KDFB) - unterstützen VOZAMA unter dem sprechenden Titel „Das Dorf macht Schule – die Schule macht das Dorf“ durch die Aktion Solibrot. Diese findet jedes Jahr während der Fastenzeit statt. Dort backen Bäckereien oder Frauenbundsgruppen Brot, das sie gegen einen Solidaritäts-Aufpreis abgeben, der komplett an Misereor-Partner wie VOZAMA fließt. Durch den Verkauf von vielen </w:t>
      </w:r>
      <w:r>
        <w:rPr>
          <w:rFonts w:ascii="Arial" w:eastAsia="NanumGothic" w:hAnsi="Arial" w:cs="Arial"/>
          <w:shd w:val="clear" w:color="000000" w:fill="auto"/>
          <w:lang w:eastAsia="de-DE"/>
        </w:rPr>
        <w:t>H</w:t>
      </w:r>
      <w:r w:rsidRPr="002F594B">
        <w:rPr>
          <w:rFonts w:ascii="Arial" w:eastAsia="NanumGothic" w:hAnsi="Arial" w:cs="Arial"/>
          <w:shd w:val="clear" w:color="000000" w:fill="auto"/>
          <w:lang w:eastAsia="de-DE"/>
        </w:rPr>
        <w:t xml:space="preserve">underttausend Solibroten konnten bisher insgesamt über 800.000 Euro für Misereor-Projekte zur Verfügung gestellt werden. </w:t>
      </w:r>
    </w:p>
    <w:p w14:paraId="7DBE95D2" w14:textId="77777777" w:rsidR="00270DE4" w:rsidRPr="002F594B" w:rsidRDefault="00270DE4" w:rsidP="00270DE4">
      <w:pPr>
        <w:spacing w:after="0" w:line="360" w:lineRule="auto"/>
        <w:jc w:val="both"/>
        <w:rPr>
          <w:rFonts w:ascii="Arial" w:eastAsia="NanumGothic" w:hAnsi="Arial" w:cs="Arial"/>
          <w:b/>
          <w:bCs/>
          <w:shd w:val="clear" w:color="000000" w:fill="auto"/>
          <w:lang w:eastAsia="de-DE"/>
        </w:rPr>
      </w:pPr>
    </w:p>
    <w:p w14:paraId="13869646" w14:textId="77777777" w:rsidR="00270DE4" w:rsidRPr="002F594B" w:rsidRDefault="00270DE4" w:rsidP="00270DE4">
      <w:pPr>
        <w:spacing w:after="0" w:line="360" w:lineRule="auto"/>
        <w:jc w:val="both"/>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Schriftlesung</w:t>
      </w:r>
    </w:p>
    <w:p w14:paraId="2D3FAE02"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w:t>
      </w:r>
      <w:r w:rsidRPr="002F594B">
        <w:rPr>
          <w:rFonts w:ascii="Arial" w:eastAsia="NanumGothic" w:hAnsi="Arial" w:cs="Arial"/>
          <w:shd w:val="clear" w:color="000000" w:fill="auto"/>
          <w:lang w:eastAsia="de-DE"/>
        </w:rPr>
        <w:tab/>
        <w:t>Wir hören eine Lesung aus dem Buch der Sprichwörter</w:t>
      </w:r>
    </w:p>
    <w:p w14:paraId="7F034D80" w14:textId="77777777" w:rsidR="00270DE4" w:rsidRPr="002F594B" w:rsidRDefault="00270DE4" w:rsidP="00270DE4">
      <w:pPr>
        <w:spacing w:after="0" w:line="360" w:lineRule="auto"/>
        <w:ind w:firstLine="708"/>
        <w:jc w:val="both"/>
        <w:rPr>
          <w:rFonts w:ascii="Arial" w:eastAsia="NanumGothic" w:hAnsi="Arial" w:cs="Arial"/>
          <w:i/>
          <w:iCs/>
          <w:shd w:val="clear" w:color="000000" w:fill="auto"/>
          <w:lang w:eastAsia="de-DE"/>
        </w:rPr>
      </w:pPr>
      <w:r w:rsidRPr="002F594B">
        <w:rPr>
          <w:rFonts w:ascii="Arial" w:eastAsia="NanumGothic" w:hAnsi="Arial" w:cs="Arial"/>
          <w:shd w:val="clear" w:color="000000" w:fill="auto"/>
          <w:lang w:eastAsia="de-DE"/>
        </w:rPr>
        <w:t xml:space="preserve">Buch der Sprichwörter </w:t>
      </w:r>
      <w:r w:rsidRPr="002F594B">
        <w:rPr>
          <w:rFonts w:ascii="Arial" w:eastAsia="Arial" w:hAnsi="Arial" w:cs="Arial"/>
          <w:shd w:val="clear" w:color="000000" w:fill="auto"/>
          <w:lang w:eastAsia="de-DE"/>
        </w:rPr>
        <w:t>31,10-20.26</w:t>
      </w:r>
      <w:r w:rsidRPr="002F594B">
        <w:rPr>
          <w:rFonts w:ascii="Arial" w:eastAsia="NanumGothic" w:hAnsi="Arial" w:cs="Arial"/>
          <w:shd w:val="clear" w:color="000000" w:fill="auto"/>
          <w:lang w:eastAsia="de-DE"/>
        </w:rPr>
        <w:t xml:space="preserve"> </w:t>
      </w:r>
      <w:r w:rsidRPr="002F594B">
        <w:rPr>
          <w:rFonts w:ascii="Arial" w:eastAsia="NanumGothic" w:hAnsi="Arial" w:cs="Arial"/>
          <w:i/>
          <w:iCs/>
          <w:shd w:val="clear" w:color="000000" w:fill="auto"/>
          <w:lang w:eastAsia="de-DE"/>
        </w:rPr>
        <w:t>(Bibel in gerechter Sprache)</w:t>
      </w:r>
    </w:p>
    <w:p w14:paraId="3CC13258"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p>
    <w:p w14:paraId="5AB523C6" w14:textId="77777777" w:rsidR="00270DE4" w:rsidRPr="002F594B" w:rsidRDefault="00270DE4" w:rsidP="00270DE4">
      <w:pPr>
        <w:spacing w:after="0" w:line="360" w:lineRule="auto"/>
        <w:jc w:val="both"/>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Meditation zur Heiligen Schrift</w:t>
      </w:r>
    </w:p>
    <w:p w14:paraId="722A398B" w14:textId="77777777" w:rsidR="00270DE4" w:rsidRPr="002F594B" w:rsidRDefault="00270DE4" w:rsidP="00270DE4">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S1</w:t>
      </w:r>
      <w:r w:rsidRPr="002F594B">
        <w:rPr>
          <w:rFonts w:ascii="Arial" w:eastAsia="NanumGothic" w:hAnsi="Arial" w:cs="Arial"/>
          <w:shd w:val="clear" w:color="000000" w:fill="auto"/>
          <w:lang w:eastAsia="de-DE"/>
        </w:rPr>
        <w:tab/>
        <w:t>Welch ein Loblied auf die Frau singt der Autor, die Autorin, hier!</w:t>
      </w:r>
      <w:r w:rsidRPr="002F594B">
        <w:rPr>
          <w:rFonts w:ascii="Arial" w:eastAsia="NanumGothic" w:hAnsi="Arial" w:cs="Arial"/>
          <w:shd w:val="clear" w:color="000000" w:fill="auto"/>
          <w:lang w:eastAsia="de-DE"/>
        </w:rPr>
        <w:br/>
        <w:t>Es ist eine kraftvolle, starke Frau, die selbstbewusst die Weichen stellt für ihr Leben.</w:t>
      </w:r>
    </w:p>
    <w:p w14:paraId="58EE88CC" w14:textId="77777777" w:rsidR="00270DE4" w:rsidRPr="002F594B" w:rsidRDefault="00270DE4" w:rsidP="00270DE4">
      <w:pPr>
        <w:spacing w:after="0" w:line="360" w:lineRule="auto"/>
        <w:ind w:left="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Sie sorgt für das Brot, für das Wohlergehen der ihr anvertrauten Menschen. </w:t>
      </w:r>
      <w:r w:rsidRPr="002F594B">
        <w:rPr>
          <w:rFonts w:ascii="Arial" w:eastAsia="NanumGothic" w:hAnsi="Arial" w:cs="Arial"/>
          <w:shd w:val="clear" w:color="000000" w:fill="auto"/>
          <w:lang w:eastAsia="de-DE"/>
        </w:rPr>
        <w:br/>
        <w:t>Durch ihre Verbindungen und Vernetzungen kann sie für ausreichend Nahrung sorgen.</w:t>
      </w:r>
      <w:r w:rsidRPr="002F594B">
        <w:rPr>
          <w:rFonts w:ascii="Arial" w:eastAsia="NanumGothic" w:hAnsi="Arial" w:cs="Arial"/>
          <w:shd w:val="clear" w:color="000000" w:fill="auto"/>
          <w:lang w:eastAsia="de-DE"/>
        </w:rPr>
        <w:br/>
        <w:t>Durch ihren Blick auf das Ganze kann sie sehen, was nötig ist und woher Kraft kommt.</w:t>
      </w:r>
    </w:p>
    <w:p w14:paraId="5202EB53" w14:textId="77777777" w:rsidR="00270DE4" w:rsidRPr="002F594B" w:rsidRDefault="00270DE4" w:rsidP="00270DE4">
      <w:pPr>
        <w:spacing w:after="0" w:line="360" w:lineRule="auto"/>
        <w:ind w:left="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Der ökonomische Erfolg der Familie steht und fällt mit dem Wirken der Frau. </w:t>
      </w:r>
      <w:r w:rsidRPr="002F594B">
        <w:rPr>
          <w:rFonts w:ascii="Arial" w:eastAsia="NanumGothic" w:hAnsi="Arial" w:cs="Arial"/>
          <w:shd w:val="clear" w:color="000000" w:fill="auto"/>
          <w:lang w:eastAsia="de-DE"/>
        </w:rPr>
        <w:br/>
        <w:t xml:space="preserve">Diese Beschreibung wirkt also durchaus aktuell und wegweisend. </w:t>
      </w:r>
    </w:p>
    <w:p w14:paraId="550ABA99" w14:textId="77777777" w:rsidR="00270DE4" w:rsidRPr="002F594B" w:rsidRDefault="00270DE4" w:rsidP="00270DE4">
      <w:pPr>
        <w:spacing w:after="0" w:line="360" w:lineRule="auto"/>
        <w:rPr>
          <w:rFonts w:ascii="Arial" w:eastAsia="NanumGothic" w:hAnsi="Arial" w:cs="Arial"/>
          <w:b/>
          <w:bCs/>
          <w:shd w:val="clear" w:color="000000" w:fill="auto"/>
          <w:lang w:eastAsia="de-DE"/>
        </w:rPr>
      </w:pPr>
    </w:p>
    <w:p w14:paraId="17A56B8E" w14:textId="77777777" w:rsidR="00270DE4" w:rsidRPr="002F594B" w:rsidRDefault="00270DE4" w:rsidP="00270DE4">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S2</w:t>
      </w:r>
      <w:r w:rsidRPr="002F594B">
        <w:rPr>
          <w:rFonts w:ascii="Arial" w:eastAsia="NanumGothic" w:hAnsi="Arial" w:cs="Arial"/>
          <w:shd w:val="clear" w:color="000000" w:fill="auto"/>
          <w:lang w:eastAsia="de-DE"/>
        </w:rPr>
        <w:tab/>
        <w:t>Aber der Autor, die Autorin, rühmt nicht allein das, was die Frau schafft - diese Botschaft wäre zu kurz gegriffen.</w:t>
      </w:r>
      <w:r w:rsidRPr="002F594B">
        <w:rPr>
          <w:rFonts w:ascii="Arial" w:eastAsia="NanumGothic" w:hAnsi="Arial" w:cs="Arial"/>
          <w:shd w:val="clear" w:color="000000" w:fill="auto"/>
          <w:lang w:eastAsia="de-DE"/>
        </w:rPr>
        <w:br/>
      </w:r>
      <w:r w:rsidRPr="002F594B">
        <w:rPr>
          <w:rFonts w:ascii="Arial" w:eastAsia="NanumGothic" w:hAnsi="Arial" w:cs="Arial"/>
          <w:shd w:val="clear" w:color="000000" w:fill="auto"/>
          <w:lang w:eastAsia="de-DE"/>
        </w:rPr>
        <w:lastRenderedPageBreak/>
        <w:t xml:space="preserve">Allzu sehr würde sich das Lob sonst in den </w:t>
      </w:r>
      <w:r>
        <w:rPr>
          <w:rFonts w:ascii="Arial" w:eastAsia="NanumGothic" w:hAnsi="Arial" w:cs="Arial"/>
          <w:shd w:val="clear" w:color="000000" w:fill="auto"/>
          <w:lang w:eastAsia="de-DE"/>
        </w:rPr>
        <w:t>j</w:t>
      </w:r>
      <w:r w:rsidRPr="002F594B">
        <w:rPr>
          <w:rFonts w:ascii="Arial" w:eastAsia="NanumGothic" w:hAnsi="Arial" w:cs="Arial"/>
          <w:shd w:val="clear" w:color="000000" w:fill="auto"/>
          <w:lang w:eastAsia="de-DE"/>
        </w:rPr>
        <w:t xml:space="preserve">ahrtausendealten Klischees der tüchtigen Hausfrau verfangen.  </w:t>
      </w:r>
    </w:p>
    <w:p w14:paraId="401BF69C" w14:textId="77777777" w:rsidR="00270DE4" w:rsidRPr="002F594B" w:rsidRDefault="00270DE4" w:rsidP="00270DE4">
      <w:pPr>
        <w:spacing w:after="0" w:line="360" w:lineRule="auto"/>
        <w:ind w:left="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Die beschriebene Frau macht ihre Arme stark – um sie den Schwachen zu reichen, um für die Rechtlosen zu kämpfen. Es geht nicht alleine um den eigenen Erfolg, sondern um die Solidarität mit denen, die den gemeinsamen Kampf für die Gerechtigkeit brauchen. </w:t>
      </w:r>
    </w:p>
    <w:p w14:paraId="0BD09837" w14:textId="77777777" w:rsidR="00270DE4" w:rsidRPr="002F594B" w:rsidRDefault="00270DE4" w:rsidP="00270DE4">
      <w:pPr>
        <w:spacing w:after="0" w:line="360" w:lineRule="auto"/>
        <w:ind w:left="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Und so wendet sich die Frau voll Weisheit der Zukunft zu, indem sie ihre Erfahrung weitergibt.</w:t>
      </w:r>
      <w:r w:rsidRPr="002F594B">
        <w:rPr>
          <w:rFonts w:ascii="Arial" w:eastAsia="NanumGothic" w:hAnsi="Arial" w:cs="Arial"/>
          <w:shd w:val="clear" w:color="000000" w:fill="auto"/>
          <w:lang w:eastAsia="de-DE"/>
        </w:rPr>
        <w:br/>
        <w:t>Es ist eine Lehre voll Liebe, ein Wissen, das aus dem Herzen kommt.</w:t>
      </w:r>
    </w:p>
    <w:p w14:paraId="5C6C2BC7" w14:textId="77777777" w:rsidR="00270DE4" w:rsidRPr="002F594B" w:rsidRDefault="00270DE4" w:rsidP="00270DE4">
      <w:pPr>
        <w:spacing w:after="0" w:line="360" w:lineRule="auto"/>
        <w:ind w:left="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Die Frau sieht auf das Ganze, auf das Ganze des Lebens, auf das Ganze der Gemeinschaft:</w:t>
      </w:r>
      <w:r w:rsidRPr="002F594B">
        <w:rPr>
          <w:rFonts w:ascii="Arial" w:eastAsia="NanumGothic" w:hAnsi="Arial" w:cs="Arial"/>
          <w:shd w:val="clear" w:color="000000" w:fill="auto"/>
          <w:lang w:eastAsia="de-DE"/>
        </w:rPr>
        <w:br/>
        <w:t>Brot für alle, starke Arme, starke Verbindungen, starke Solidarität, starke Weisheit voller Liebe.</w:t>
      </w:r>
    </w:p>
    <w:p w14:paraId="3CD85B2B" w14:textId="77777777" w:rsidR="00270DE4" w:rsidRPr="002F594B" w:rsidRDefault="00270DE4" w:rsidP="00270DE4">
      <w:pPr>
        <w:spacing w:after="0" w:line="360" w:lineRule="auto"/>
        <w:rPr>
          <w:rFonts w:ascii="Arial" w:eastAsia="NanumGothic" w:hAnsi="Arial" w:cs="Arial"/>
          <w:b/>
          <w:bCs/>
          <w:shd w:val="clear" w:color="000000" w:fill="auto"/>
          <w:lang w:eastAsia="de-DE"/>
        </w:rPr>
      </w:pPr>
    </w:p>
    <w:p w14:paraId="532E4D59" w14:textId="77777777" w:rsidR="00270DE4" w:rsidRPr="002F594B" w:rsidRDefault="00270DE4" w:rsidP="00270DE4">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S1</w:t>
      </w:r>
      <w:r w:rsidRPr="002F594B">
        <w:rPr>
          <w:rFonts w:ascii="Arial" w:eastAsia="NanumGothic" w:hAnsi="Arial" w:cs="Arial"/>
          <w:shd w:val="clear" w:color="000000" w:fill="auto"/>
          <w:lang w:eastAsia="de-DE"/>
        </w:rPr>
        <w:tab/>
        <w:t>Was könnte den Mädchen und Jungen in Madagaskar und überall auf der Welt Besseres begegnen als Menschen, die ihre Bedürfnisse und Fähigkeiten sehen und sich ihnen voll Liebe zuwenden?</w:t>
      </w:r>
    </w:p>
    <w:p w14:paraId="325A292C" w14:textId="77777777" w:rsidR="00270DE4" w:rsidRPr="002F594B" w:rsidRDefault="00270DE4" w:rsidP="00270DE4">
      <w:pPr>
        <w:spacing w:after="0" w:line="360" w:lineRule="auto"/>
        <w:ind w:left="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Der Text aus dem Buch der Sprichwörter ist etwa 2</w:t>
      </w:r>
      <w:r>
        <w:rPr>
          <w:rFonts w:ascii="Arial" w:eastAsia="NanumGothic" w:hAnsi="Arial" w:cs="Arial"/>
          <w:shd w:val="clear" w:color="000000" w:fill="auto"/>
          <w:lang w:eastAsia="de-DE"/>
        </w:rPr>
        <w:t>.</w:t>
      </w:r>
      <w:r w:rsidRPr="002F594B">
        <w:rPr>
          <w:rFonts w:ascii="Arial" w:eastAsia="NanumGothic" w:hAnsi="Arial" w:cs="Arial"/>
          <w:shd w:val="clear" w:color="000000" w:fill="auto"/>
          <w:lang w:eastAsia="de-DE"/>
        </w:rPr>
        <w:t>500 Jahre alt. Er hat Entwicklung ermöglicht und Frauen stark und selbstbewusst gemacht. Und das tut er noch heute. Hier und in Madagaskar.</w:t>
      </w:r>
    </w:p>
    <w:p w14:paraId="47EA4EA8" w14:textId="77777777" w:rsidR="00270DE4" w:rsidRPr="002F594B" w:rsidRDefault="00270DE4" w:rsidP="00270DE4">
      <w:pPr>
        <w:spacing w:after="0" w:line="360" w:lineRule="auto"/>
        <w:jc w:val="both"/>
        <w:rPr>
          <w:rFonts w:ascii="Arial" w:eastAsia="NanumGothic" w:hAnsi="Arial" w:cs="Arial"/>
          <w:b/>
          <w:bCs/>
          <w:shd w:val="clear" w:color="000000" w:fill="auto"/>
          <w:lang w:eastAsia="de-DE"/>
        </w:rPr>
      </w:pPr>
    </w:p>
    <w:p w14:paraId="02D85C6D" w14:textId="77777777" w:rsidR="00270DE4" w:rsidRDefault="00270DE4" w:rsidP="00270DE4">
      <w:pPr>
        <w:spacing w:after="0" w:line="360" w:lineRule="auto"/>
        <w:jc w:val="both"/>
        <w:rPr>
          <w:rFonts w:ascii="Arial" w:eastAsia="NanumGothic" w:hAnsi="Arial" w:cs="Arial"/>
          <w:b/>
          <w:bCs/>
          <w:shd w:val="clear" w:color="000000" w:fill="auto"/>
          <w:lang w:eastAsia="de-DE"/>
        </w:rPr>
      </w:pPr>
    </w:p>
    <w:p w14:paraId="415E6976" w14:textId="77777777" w:rsidR="00270DE4" w:rsidRPr="002F594B" w:rsidRDefault="00270DE4" w:rsidP="00270DE4">
      <w:pPr>
        <w:spacing w:after="0" w:line="360" w:lineRule="auto"/>
        <w:jc w:val="both"/>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Fürbitten</w:t>
      </w:r>
    </w:p>
    <w:p w14:paraId="5E009F9F" w14:textId="77777777" w:rsidR="00270DE4" w:rsidRPr="002F594B" w:rsidRDefault="00270DE4" w:rsidP="00270DE4">
      <w:pPr>
        <w:spacing w:after="0" w:line="360" w:lineRule="auto"/>
        <w:ind w:left="708" w:hanging="708"/>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L</w:t>
      </w:r>
      <w:r w:rsidRPr="002F594B">
        <w:rPr>
          <w:rFonts w:ascii="Arial" w:eastAsia="NanumGothic" w:hAnsi="Arial" w:cs="Arial"/>
          <w:shd w:val="clear" w:color="000000" w:fill="auto"/>
          <w:lang w:eastAsia="de-DE"/>
        </w:rPr>
        <w:tab/>
        <w:t>Unsere Gedanken gehen zu den Frauen in Madagaskar, aber auch zu all den starken Frauen weltweit, die sich sorgen und Verantwortung übernehmen für die Entwicklung der Kinder und die Veränderung der Gesellschaft. Sie brauchen unsere Solidarität und die Geistkraft Gottes:</w:t>
      </w:r>
    </w:p>
    <w:p w14:paraId="58F879BE" w14:textId="77777777" w:rsidR="00270DE4" w:rsidRPr="002F594B" w:rsidRDefault="00270DE4" w:rsidP="00270DE4">
      <w:pPr>
        <w:spacing w:after="0" w:line="360" w:lineRule="auto"/>
        <w:jc w:val="both"/>
        <w:rPr>
          <w:rFonts w:ascii="Arial" w:eastAsia="NanumGothic" w:hAnsi="Arial" w:cs="Arial"/>
          <w:b/>
          <w:bCs/>
          <w:shd w:val="clear" w:color="000000" w:fill="auto"/>
          <w:lang w:eastAsia="de-DE"/>
        </w:rPr>
      </w:pPr>
    </w:p>
    <w:p w14:paraId="4F6345D7" w14:textId="77777777" w:rsidR="00270DE4" w:rsidRPr="002F594B" w:rsidRDefault="00270DE4" w:rsidP="00270DE4">
      <w:pPr>
        <w:spacing w:after="0" w:line="360" w:lineRule="auto"/>
        <w:ind w:left="708" w:hanging="708"/>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w:t>
      </w:r>
      <w:r w:rsidRPr="002F594B">
        <w:rPr>
          <w:rFonts w:ascii="Arial" w:eastAsia="NanumGothic" w:hAnsi="Arial" w:cs="Arial"/>
          <w:shd w:val="clear" w:color="000000" w:fill="auto"/>
          <w:lang w:eastAsia="de-DE"/>
        </w:rPr>
        <w:tab/>
        <w:t>Wir bitten für alle, die in der Erziehung und Bildung tätig sind. Dass sie die Schätze, die in jedem Menschen schlummern, entdecken und zur Entfaltung bringen.</w:t>
      </w:r>
    </w:p>
    <w:p w14:paraId="2E7B1E73"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ab/>
        <w:t>Gott, Kraft unseres Lebens</w:t>
      </w:r>
    </w:p>
    <w:p w14:paraId="444BF758"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p>
    <w:p w14:paraId="315CD571"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A</w:t>
      </w:r>
      <w:r w:rsidRPr="002F594B">
        <w:rPr>
          <w:rFonts w:ascii="Arial" w:eastAsia="NanumGothic" w:hAnsi="Arial" w:cs="Arial"/>
          <w:shd w:val="clear" w:color="000000" w:fill="auto"/>
          <w:lang w:eastAsia="de-DE"/>
        </w:rPr>
        <w:tab/>
        <w:t>Wir bitten dich, erhöre uns.</w:t>
      </w:r>
    </w:p>
    <w:p w14:paraId="51752E29"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p>
    <w:p w14:paraId="1778BA22" w14:textId="77777777" w:rsidR="00270DE4" w:rsidRPr="002F594B" w:rsidRDefault="00270DE4" w:rsidP="00270DE4">
      <w:pPr>
        <w:spacing w:after="0" w:line="360" w:lineRule="auto"/>
        <w:ind w:left="708" w:hanging="708"/>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lastRenderedPageBreak/>
        <w:t>S</w:t>
      </w:r>
      <w:r w:rsidRPr="002F594B">
        <w:rPr>
          <w:rFonts w:ascii="Arial" w:eastAsia="NanumGothic" w:hAnsi="Arial" w:cs="Arial"/>
          <w:shd w:val="clear" w:color="000000" w:fill="auto"/>
          <w:lang w:eastAsia="de-DE"/>
        </w:rPr>
        <w:tab/>
        <w:t xml:space="preserve">Wir bitten für die Kinder und Jugendlichen dieser Welt, dass sie sich entwickeln können und ihnen Wege eröffnet werden in eine gute Zukunft. </w:t>
      </w:r>
    </w:p>
    <w:p w14:paraId="0D8958A9"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ab/>
        <w:t>Gott, Kraft unseres Lebens</w:t>
      </w:r>
    </w:p>
    <w:p w14:paraId="691B089C"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p>
    <w:p w14:paraId="4D2631DF"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A</w:t>
      </w:r>
      <w:r w:rsidRPr="002F594B">
        <w:rPr>
          <w:rFonts w:ascii="Arial" w:eastAsia="NanumGothic" w:hAnsi="Arial" w:cs="Arial"/>
          <w:shd w:val="clear" w:color="000000" w:fill="auto"/>
          <w:lang w:eastAsia="de-DE"/>
        </w:rPr>
        <w:tab/>
        <w:t>Wir bitten dich, erhöre uns.</w:t>
      </w:r>
    </w:p>
    <w:p w14:paraId="4D5412C0"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p>
    <w:p w14:paraId="2D602851" w14:textId="77777777" w:rsidR="00270DE4" w:rsidRPr="002F594B" w:rsidRDefault="00270DE4" w:rsidP="00270DE4">
      <w:pPr>
        <w:spacing w:after="0" w:line="360" w:lineRule="auto"/>
        <w:ind w:left="708" w:hanging="708"/>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w:t>
      </w:r>
      <w:r w:rsidRPr="002F594B">
        <w:rPr>
          <w:rFonts w:ascii="Times New Roman" w:eastAsia="Times New Roman" w:hAnsi="Times New Roman" w:cs="Times New Roman"/>
          <w:shd w:val="clear" w:color="000000" w:fill="auto"/>
          <w:lang w:eastAsia="de-DE"/>
        </w:rPr>
        <w:tab/>
      </w:r>
      <w:r w:rsidRPr="002F594B">
        <w:rPr>
          <w:rFonts w:ascii="Arial" w:eastAsia="NanumGothic" w:hAnsi="Arial" w:cs="Arial"/>
          <w:shd w:val="clear" w:color="000000" w:fill="auto"/>
          <w:lang w:eastAsia="de-DE"/>
        </w:rPr>
        <w:t xml:space="preserve">Wir bitten für die Frauen in Madagaskar, dass sie zusammen stark werden und die Verhältnisse zum Guten verändern können. </w:t>
      </w:r>
    </w:p>
    <w:p w14:paraId="5CF779B9"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ab/>
        <w:t>Gott, Kraft unseres Lebens</w:t>
      </w:r>
    </w:p>
    <w:p w14:paraId="1D05A74B"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p>
    <w:p w14:paraId="7CEFB019"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A</w:t>
      </w:r>
      <w:r w:rsidRPr="002F594B">
        <w:rPr>
          <w:rFonts w:ascii="Arial" w:eastAsia="NanumGothic" w:hAnsi="Arial" w:cs="Arial"/>
          <w:shd w:val="clear" w:color="000000" w:fill="auto"/>
          <w:lang w:eastAsia="de-DE"/>
        </w:rPr>
        <w:tab/>
        <w:t>Wir bitten dich, erhöre uns.</w:t>
      </w:r>
    </w:p>
    <w:p w14:paraId="1243B6B5"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p>
    <w:p w14:paraId="4AC4E88A" w14:textId="77777777" w:rsidR="00270DE4" w:rsidRPr="002F594B" w:rsidRDefault="00270DE4" w:rsidP="00270DE4">
      <w:pPr>
        <w:spacing w:after="0" w:line="360" w:lineRule="auto"/>
        <w:ind w:left="708" w:hanging="708"/>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w:t>
      </w:r>
      <w:r w:rsidRPr="002F594B">
        <w:rPr>
          <w:rFonts w:ascii="Times New Roman" w:eastAsia="Times New Roman" w:hAnsi="Times New Roman" w:cs="Times New Roman"/>
          <w:shd w:val="clear" w:color="000000" w:fill="auto"/>
          <w:lang w:eastAsia="de-DE"/>
        </w:rPr>
        <w:tab/>
      </w:r>
      <w:r w:rsidRPr="002F594B">
        <w:rPr>
          <w:rFonts w:ascii="Arial" w:eastAsia="NanumGothic" w:hAnsi="Arial" w:cs="Arial"/>
          <w:shd w:val="clear" w:color="000000" w:fill="auto"/>
          <w:lang w:eastAsia="de-DE"/>
        </w:rPr>
        <w:t xml:space="preserve">Wir bitten für unsere eigene Gesellschaft, dass wir erkennen, wo wir mit unserem Konsumverhalten und unserem Wirtschaftssystem Wandel und Veränderung behindern oder unmöglich machen, wo wir Leid verursachen und Zukunft verhindern, für Ausbeutung und die Zerstörung von Lebensgrundlagen verantwortlich sind. </w:t>
      </w:r>
    </w:p>
    <w:p w14:paraId="7F19C51B" w14:textId="77777777" w:rsidR="00270DE4" w:rsidRPr="002F594B" w:rsidRDefault="00270DE4" w:rsidP="00270DE4">
      <w:pPr>
        <w:spacing w:after="0" w:line="360" w:lineRule="auto"/>
        <w:ind w:left="708"/>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Öffne unsere Augen und Herzen für echte Solidarität, die Leben schafft und stark macht.</w:t>
      </w:r>
    </w:p>
    <w:p w14:paraId="1AAB87E2"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ab/>
        <w:t>Gott, Kraft unseres Lebens</w:t>
      </w:r>
    </w:p>
    <w:p w14:paraId="4188B24F"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p>
    <w:p w14:paraId="342D45EF"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A</w:t>
      </w:r>
      <w:r w:rsidRPr="002F594B">
        <w:rPr>
          <w:rFonts w:ascii="Arial" w:eastAsia="NanumGothic" w:hAnsi="Arial" w:cs="Arial"/>
          <w:shd w:val="clear" w:color="000000" w:fill="auto"/>
          <w:lang w:eastAsia="de-DE"/>
        </w:rPr>
        <w:tab/>
        <w:t>Wir bitten dich, erhöre uns.</w:t>
      </w:r>
    </w:p>
    <w:p w14:paraId="47E0B55E"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p>
    <w:p w14:paraId="129AC54C" w14:textId="77777777" w:rsidR="00270DE4" w:rsidRPr="002F594B" w:rsidRDefault="00270DE4" w:rsidP="00270DE4">
      <w:pPr>
        <w:spacing w:after="0" w:line="360" w:lineRule="auto"/>
        <w:jc w:val="both"/>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Vaterunser</w:t>
      </w:r>
    </w:p>
    <w:p w14:paraId="568FA889" w14:textId="77777777" w:rsidR="00270DE4" w:rsidRPr="002F594B" w:rsidRDefault="00270DE4" w:rsidP="00270DE4">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L</w:t>
      </w:r>
      <w:r w:rsidRPr="002F594B">
        <w:rPr>
          <w:rFonts w:ascii="Arial" w:eastAsia="NanumGothic" w:hAnsi="Arial" w:cs="Arial"/>
          <w:shd w:val="clear" w:color="000000" w:fill="auto"/>
          <w:lang w:eastAsia="de-DE"/>
        </w:rPr>
        <w:tab/>
        <w:t>Die Menschen bei VOZAMA sind stark, weil sie sich vernetzen über die Geschlechter und Generationen hinweg. Auch wir sind Teil einer starken Gemeinschaft, einer weltumspannenden Familie, als Geschwister, als Kinder unseres Gottes, der uns Vater und Mutter ist.</w:t>
      </w:r>
      <w:r w:rsidRPr="002F594B">
        <w:rPr>
          <w:rFonts w:ascii="Arial" w:eastAsia="NanumGothic" w:hAnsi="Arial" w:cs="Arial"/>
          <w:shd w:val="clear" w:color="000000" w:fill="auto"/>
          <w:lang w:eastAsia="de-DE"/>
        </w:rPr>
        <w:br/>
        <w:t xml:space="preserve">Daran erinnern wir uns, wenn wir mit den Christinnen und Christen weltweit das Vaterunser beten. </w:t>
      </w:r>
    </w:p>
    <w:p w14:paraId="604164E3" w14:textId="77777777" w:rsidR="00270DE4" w:rsidRPr="002F594B" w:rsidRDefault="00270DE4" w:rsidP="00270DE4">
      <w:pPr>
        <w:spacing w:after="0" w:line="360" w:lineRule="auto"/>
        <w:jc w:val="both"/>
        <w:rPr>
          <w:rFonts w:ascii="Arial" w:eastAsia="NanumGothic" w:hAnsi="Arial" w:cs="Arial"/>
          <w:b/>
          <w:bCs/>
          <w:shd w:val="clear" w:color="000000" w:fill="auto"/>
          <w:lang w:eastAsia="de-DE"/>
        </w:rPr>
      </w:pPr>
    </w:p>
    <w:p w14:paraId="47C83F7E" w14:textId="77777777" w:rsidR="00270DE4" w:rsidRPr="002F594B" w:rsidRDefault="00270DE4" w:rsidP="00270DE4">
      <w:pPr>
        <w:spacing w:after="0" w:line="360" w:lineRule="auto"/>
        <w:jc w:val="both"/>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Impuls</w:t>
      </w:r>
    </w:p>
    <w:p w14:paraId="6838953F" w14:textId="77777777" w:rsidR="00270DE4" w:rsidRPr="002F594B" w:rsidRDefault="00270DE4" w:rsidP="00270DE4">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w:t>
      </w:r>
      <w:r w:rsidRPr="002F594B">
        <w:rPr>
          <w:rFonts w:ascii="Arial" w:eastAsia="NanumGothic" w:hAnsi="Arial" w:cs="Arial"/>
          <w:shd w:val="clear" w:color="000000" w:fill="auto"/>
          <w:lang w:eastAsia="de-DE"/>
        </w:rPr>
        <w:tab/>
        <w:t>Bildung macht stark</w:t>
      </w:r>
      <w:r>
        <w:rPr>
          <w:rFonts w:ascii="Arial" w:eastAsia="NanumGothic" w:hAnsi="Arial" w:cs="Arial"/>
          <w:shd w:val="clear" w:color="000000" w:fill="auto"/>
          <w:lang w:eastAsia="de-DE"/>
        </w:rPr>
        <w:t>.</w:t>
      </w:r>
      <w:r w:rsidRPr="002F594B">
        <w:rPr>
          <w:rFonts w:ascii="Arial" w:eastAsia="NanumGothic" w:hAnsi="Arial" w:cs="Arial"/>
          <w:shd w:val="clear" w:color="000000" w:fill="auto"/>
          <w:lang w:eastAsia="de-DE"/>
        </w:rPr>
        <w:br/>
        <w:t>In Madagaskar beweist VOZAMA täglich, dass Kinder stark werden, wenn sie die Solidarität der Erwachsenen erleben. Das Projekt zeigt, dass letztlich die Dorfgemeinschaften von dieser Solidarität profitieren und vorankommen.</w:t>
      </w:r>
    </w:p>
    <w:p w14:paraId="5DC26EDF" w14:textId="77777777" w:rsidR="00270DE4" w:rsidRPr="002F594B" w:rsidRDefault="00270DE4" w:rsidP="00270DE4">
      <w:pPr>
        <w:spacing w:after="0" w:line="360" w:lineRule="auto"/>
        <w:ind w:left="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lastRenderedPageBreak/>
        <w:t>Wir wollen uns Zeit nehmen, andere Menschen zu begleiten.</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Wir wollen unseren Kindern oder Enkeln Raum geben in unserem Alltag und sie mit Geduld begleiten.</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Wir wollen uns den Menschen, die sich uns anvertrauen, zuwenden und ihnen wirklich zuhören.</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Wir wollen sensibel den Menschen begegnen, die wir bei ihrer Entwicklung unterstützen können.</w:t>
      </w:r>
    </w:p>
    <w:p w14:paraId="07244AD0" w14:textId="77777777" w:rsidR="00270DE4" w:rsidRPr="002F594B" w:rsidRDefault="00270DE4" w:rsidP="00270DE4">
      <w:pPr>
        <w:spacing w:after="0" w:line="360" w:lineRule="auto"/>
        <w:ind w:left="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Wir wollen von VOZAMA lernen, dass alle Zuwendung, die wir geben, und jeder Verzicht, den wir leisten, letztlich uns und die ganze Gemeinschaft stärkt.</w:t>
      </w:r>
    </w:p>
    <w:p w14:paraId="1656D353"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p>
    <w:p w14:paraId="1BF5CEC0" w14:textId="77777777" w:rsidR="00270DE4" w:rsidRPr="002F594B" w:rsidRDefault="00270DE4" w:rsidP="00270DE4">
      <w:pPr>
        <w:spacing w:after="0" w:line="360" w:lineRule="auto"/>
        <w:jc w:val="both"/>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Segensgebet</w:t>
      </w:r>
    </w:p>
    <w:p w14:paraId="40096D0C"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L</w:t>
      </w:r>
      <w:r w:rsidRPr="002F594B">
        <w:rPr>
          <w:rFonts w:ascii="Arial" w:eastAsia="NanumGothic" w:hAnsi="Arial" w:cs="Arial"/>
          <w:shd w:val="clear" w:color="000000" w:fill="auto"/>
          <w:lang w:eastAsia="de-DE"/>
        </w:rPr>
        <w:tab/>
      </w:r>
      <w:r w:rsidRPr="002F594B">
        <w:rPr>
          <w:rFonts w:ascii="Arial" w:eastAsia="NanumGothic" w:hAnsi="Arial" w:cs="Arial"/>
          <w:i/>
          <w:iCs/>
          <w:shd w:val="clear" w:color="000000" w:fill="auto"/>
          <w:lang w:eastAsia="de-DE"/>
        </w:rPr>
        <w:t>Wir legen uns gegenseitig die Hand auf den Rücken</w:t>
      </w:r>
      <w:r w:rsidRPr="002F594B">
        <w:rPr>
          <w:rFonts w:ascii="Arial" w:eastAsia="NanumGothic" w:hAnsi="Arial" w:cs="Arial"/>
          <w:shd w:val="clear" w:color="000000" w:fill="auto"/>
          <w:lang w:eastAsia="de-DE"/>
        </w:rPr>
        <w:t>.</w:t>
      </w:r>
    </w:p>
    <w:p w14:paraId="44A94245" w14:textId="77777777" w:rsidR="00270DE4" w:rsidRPr="002F594B" w:rsidRDefault="00270DE4" w:rsidP="00270DE4">
      <w:pPr>
        <w:spacing w:after="0" w:line="360" w:lineRule="auto"/>
        <w:ind w:firstLine="708"/>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Guter Gott,</w:t>
      </w:r>
    </w:p>
    <w:p w14:paraId="2C6033E6" w14:textId="77777777" w:rsidR="00270DE4" w:rsidRPr="002F594B" w:rsidRDefault="00270DE4" w:rsidP="00270DE4">
      <w:pPr>
        <w:spacing w:after="0" w:line="360" w:lineRule="auto"/>
        <w:ind w:firstLine="708"/>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richte uns auf und mache uns stark, wenn wir uns klein und schwach fühlen.</w:t>
      </w:r>
    </w:p>
    <w:p w14:paraId="01B3C870" w14:textId="77777777" w:rsidR="00270DE4" w:rsidRPr="002F594B" w:rsidRDefault="00270DE4" w:rsidP="00270DE4">
      <w:pPr>
        <w:spacing w:after="0" w:line="360" w:lineRule="auto"/>
        <w:ind w:left="708"/>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Nimm uns an die Hand, damit wir aufstehen und uns in Bewegung bringen </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und wichtige Schritte in die Zukunft gehen, jeden Tag wieder neu.</w:t>
      </w:r>
    </w:p>
    <w:p w14:paraId="691D27E8" w14:textId="77777777" w:rsidR="00270DE4" w:rsidRPr="002F594B" w:rsidRDefault="00270DE4" w:rsidP="00270DE4">
      <w:pPr>
        <w:spacing w:after="0" w:line="360" w:lineRule="auto"/>
        <w:ind w:left="708"/>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Lass uns aufeinander zugehen, einander zuwenden und gemeinsam nach vorne schauen. </w:t>
      </w:r>
    </w:p>
    <w:p w14:paraId="1E90EA78" w14:textId="77777777" w:rsidR="00270DE4" w:rsidRPr="002F594B" w:rsidRDefault="00270DE4" w:rsidP="00270DE4">
      <w:pPr>
        <w:spacing w:after="0" w:line="360" w:lineRule="auto"/>
        <w:ind w:left="708"/>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Lass uns voneinander lernen und unsere Erfahrungen teilen.</w:t>
      </w:r>
    </w:p>
    <w:p w14:paraId="387FB963" w14:textId="77777777" w:rsidR="00270DE4" w:rsidRPr="002F594B" w:rsidRDefault="00270DE4" w:rsidP="00270DE4">
      <w:pPr>
        <w:spacing w:after="0" w:line="360" w:lineRule="auto"/>
        <w:ind w:left="708"/>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Erfülle unsere Weisheit mit Liebe, damit wir uns gemeinsam entfalten können. </w:t>
      </w:r>
    </w:p>
    <w:p w14:paraId="16F7E2DC" w14:textId="77777777" w:rsidR="00270DE4" w:rsidRPr="002F594B" w:rsidRDefault="00270DE4" w:rsidP="00270DE4">
      <w:pPr>
        <w:spacing w:after="0" w:line="360" w:lineRule="auto"/>
        <w:ind w:left="708"/>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Mache unsere Arme stark im Kampf gegen Ungerechtigkeit – hier und weltweit.</w:t>
      </w:r>
    </w:p>
    <w:p w14:paraId="3EC6C7DF" w14:textId="77777777" w:rsidR="00270DE4" w:rsidRPr="002F594B" w:rsidRDefault="00270DE4" w:rsidP="00270DE4">
      <w:pPr>
        <w:spacing w:after="0" w:line="360" w:lineRule="auto"/>
        <w:ind w:left="708"/>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Schenke uns </w:t>
      </w:r>
      <w:r>
        <w:rPr>
          <w:rFonts w:ascii="Arial" w:eastAsia="NanumGothic" w:hAnsi="Arial" w:cs="Arial"/>
          <w:shd w:val="clear" w:color="000000" w:fill="auto"/>
          <w:lang w:eastAsia="de-DE"/>
        </w:rPr>
        <w:t>d</w:t>
      </w:r>
      <w:r w:rsidRPr="002F594B">
        <w:rPr>
          <w:rFonts w:ascii="Arial" w:eastAsia="NanumGothic" w:hAnsi="Arial" w:cs="Arial"/>
          <w:shd w:val="clear" w:color="000000" w:fill="auto"/>
          <w:lang w:eastAsia="de-DE"/>
        </w:rPr>
        <w:t>eine Kraft, damit wir einander stützen und stärken und in der Entwicklung fördern.</w:t>
      </w:r>
    </w:p>
    <w:p w14:paraId="6AEE8775" w14:textId="77777777" w:rsidR="00270DE4" w:rsidRPr="002F594B" w:rsidRDefault="00270DE4" w:rsidP="00270DE4">
      <w:pPr>
        <w:spacing w:after="0" w:line="360" w:lineRule="auto"/>
        <w:ind w:left="708"/>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Sei du unser Rückenwind, wenn wir Mut und Stärke brauchen in der Solidarität mit anderen.</w:t>
      </w:r>
    </w:p>
    <w:p w14:paraId="5BCF7E5A" w14:textId="77777777" w:rsidR="00270DE4" w:rsidRPr="002F594B" w:rsidRDefault="00270DE4" w:rsidP="00270DE4">
      <w:pPr>
        <w:spacing w:after="0" w:line="360" w:lineRule="auto"/>
        <w:ind w:left="708"/>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So segne uns Gott, der Vater, der Sohn </w:t>
      </w:r>
      <w:r>
        <w:rPr>
          <w:rFonts w:ascii="Arial" w:eastAsia="NanumGothic" w:hAnsi="Arial" w:cs="Arial"/>
          <w:shd w:val="clear" w:color="000000" w:fill="auto"/>
          <w:lang w:eastAsia="de-DE"/>
        </w:rPr>
        <w:t xml:space="preserve">(+) </w:t>
      </w:r>
      <w:r w:rsidRPr="002F594B">
        <w:rPr>
          <w:rFonts w:ascii="Arial" w:eastAsia="NanumGothic" w:hAnsi="Arial" w:cs="Arial"/>
          <w:shd w:val="clear" w:color="000000" w:fill="auto"/>
          <w:lang w:eastAsia="de-DE"/>
        </w:rPr>
        <w:t>und die Heilige Geistkraft.</w:t>
      </w:r>
    </w:p>
    <w:p w14:paraId="422F1D6F"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A</w:t>
      </w:r>
      <w:r w:rsidRPr="002F594B">
        <w:rPr>
          <w:rFonts w:ascii="Arial" w:eastAsia="NanumGothic" w:hAnsi="Arial" w:cs="Arial"/>
          <w:shd w:val="clear" w:color="000000" w:fill="auto"/>
          <w:lang w:eastAsia="de-DE"/>
        </w:rPr>
        <w:tab/>
        <w:t>Amen.</w:t>
      </w:r>
    </w:p>
    <w:p w14:paraId="248903E4"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p>
    <w:p w14:paraId="37671021" w14:textId="77777777" w:rsidR="00270DE4" w:rsidRPr="002F594B" w:rsidRDefault="00270DE4" w:rsidP="00270DE4">
      <w:pPr>
        <w:spacing w:after="160" w:line="240" w:lineRule="auto"/>
        <w:jc w:val="both"/>
        <w:rPr>
          <w:rFonts w:ascii="Calibri" w:eastAsia="NanumGothic" w:hAnsi="Calibri" w:cs="Calibri"/>
          <w:sz w:val="24"/>
          <w:szCs w:val="24"/>
          <w:shd w:val="clear" w:color="000000" w:fill="auto"/>
          <w:lang w:eastAsia="de-DE"/>
        </w:rPr>
      </w:pPr>
      <w:r w:rsidRPr="002F594B">
        <w:rPr>
          <w:rFonts w:ascii="Calibri" w:eastAsia="NanumGothic" w:hAnsi="Calibri" w:cs="Calibri"/>
          <w:sz w:val="24"/>
          <w:szCs w:val="24"/>
          <w:shd w:val="clear" w:color="000000" w:fill="auto"/>
          <w:lang w:eastAsia="de-DE"/>
        </w:rPr>
        <w:br w:type="page"/>
      </w:r>
    </w:p>
    <w:p w14:paraId="07E294B6" w14:textId="77777777" w:rsidR="00270DE4" w:rsidRPr="00471F1D" w:rsidRDefault="00270DE4" w:rsidP="00270DE4">
      <w:pPr>
        <w:spacing w:after="160" w:line="259" w:lineRule="auto"/>
        <w:jc w:val="both"/>
        <w:rPr>
          <w:rFonts w:ascii="Arial" w:eastAsia="NanumGothic" w:hAnsi="Arial" w:cs="Arial"/>
          <w:b/>
          <w:sz w:val="32"/>
          <w:szCs w:val="32"/>
          <w:shd w:val="clear" w:color="000000" w:fill="auto"/>
          <w:lang w:eastAsia="de-DE"/>
        </w:rPr>
      </w:pPr>
      <w:r w:rsidRPr="00471F1D">
        <w:rPr>
          <w:rFonts w:ascii="Arial" w:eastAsia="NanumGothic" w:hAnsi="Arial" w:cs="Arial"/>
          <w:b/>
          <w:sz w:val="32"/>
          <w:szCs w:val="32"/>
          <w:shd w:val="clear" w:color="000000" w:fill="auto"/>
          <w:lang w:eastAsia="de-DE"/>
        </w:rPr>
        <w:lastRenderedPageBreak/>
        <w:t>Früh-/Spätschicht 3</w:t>
      </w:r>
    </w:p>
    <w:p w14:paraId="1A6FD1FA" w14:textId="77777777" w:rsidR="00270DE4" w:rsidRPr="00471F1D" w:rsidRDefault="00270DE4" w:rsidP="00270DE4">
      <w:pPr>
        <w:spacing w:after="160" w:line="259" w:lineRule="auto"/>
        <w:jc w:val="both"/>
        <w:rPr>
          <w:rFonts w:ascii="Arial" w:eastAsia="NanumGothic" w:hAnsi="Arial" w:cs="Arial"/>
          <w:iCs/>
          <w:sz w:val="32"/>
          <w:szCs w:val="32"/>
          <w:shd w:val="clear" w:color="000000" w:fill="auto"/>
          <w:lang w:eastAsia="de-DE"/>
        </w:rPr>
      </w:pPr>
      <w:r w:rsidRPr="00471F1D">
        <w:rPr>
          <w:rFonts w:ascii="Arial" w:eastAsia="NanumGothic" w:hAnsi="Arial" w:cs="Arial"/>
          <w:iCs/>
          <w:sz w:val="32"/>
          <w:szCs w:val="32"/>
          <w:shd w:val="clear" w:color="000000" w:fill="auto"/>
          <w:lang w:eastAsia="de-DE"/>
        </w:rPr>
        <w:t>Frauen verändern Gesellschaft</w:t>
      </w:r>
    </w:p>
    <w:p w14:paraId="4ED71EB7" w14:textId="77777777" w:rsidR="00270DE4" w:rsidRPr="002F594B" w:rsidRDefault="00270DE4" w:rsidP="00270DE4">
      <w:pPr>
        <w:spacing w:after="160" w:line="259" w:lineRule="auto"/>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von Sr. Margit Herold, Regina Krebs und Elke Schrapp, KDFB-Diözesanverband Würzburg</w:t>
      </w:r>
    </w:p>
    <w:p w14:paraId="2DC2237B" w14:textId="77777777" w:rsidR="00270DE4" w:rsidRPr="002F594B" w:rsidRDefault="00270DE4" w:rsidP="00270DE4">
      <w:pPr>
        <w:spacing w:after="160" w:line="259" w:lineRule="auto"/>
        <w:jc w:val="both"/>
        <w:rPr>
          <w:rFonts w:ascii="Calibri" w:eastAsia="NanumGothic" w:hAnsi="Calibri" w:cs="Calibri"/>
          <w:sz w:val="24"/>
          <w:szCs w:val="24"/>
          <w:shd w:val="clear" w:color="000000" w:fill="auto"/>
          <w:lang w:eastAsia="de-DE"/>
        </w:rPr>
      </w:pPr>
    </w:p>
    <w:p w14:paraId="0BD7E6BA" w14:textId="77777777" w:rsidR="00270DE4" w:rsidRPr="002F594B" w:rsidRDefault="00270DE4" w:rsidP="00270DE4">
      <w:pPr>
        <w:spacing w:after="0" w:line="360" w:lineRule="auto"/>
        <w:jc w:val="both"/>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Vorbereiten</w:t>
      </w:r>
    </w:p>
    <w:p w14:paraId="74BB1428" w14:textId="77777777" w:rsidR="00270DE4" w:rsidRPr="00471F1D" w:rsidRDefault="00270DE4" w:rsidP="00270DE4">
      <w:pPr>
        <w:pStyle w:val="Listenabsatz"/>
        <w:numPr>
          <w:ilvl w:val="0"/>
          <w:numId w:val="18"/>
        </w:numPr>
        <w:spacing w:after="0" w:line="360" w:lineRule="auto"/>
        <w:jc w:val="both"/>
        <w:rPr>
          <w:rFonts w:ascii="Arial" w:eastAsia="NanumGothic" w:hAnsi="Arial" w:cs="Arial"/>
          <w:shd w:val="clear" w:color="000000" w:fill="auto"/>
          <w:lang w:eastAsia="de-DE"/>
        </w:rPr>
      </w:pPr>
      <w:r w:rsidRPr="00471F1D">
        <w:rPr>
          <w:rFonts w:ascii="Arial" w:eastAsia="NanumGothic" w:hAnsi="Arial" w:cs="Arial"/>
          <w:shd w:val="clear" w:color="000000" w:fill="auto"/>
          <w:lang w:eastAsia="de-DE"/>
        </w:rPr>
        <w:t>Karten und Stifte</w:t>
      </w:r>
      <w:r>
        <w:rPr>
          <w:rFonts w:ascii="Arial" w:eastAsia="NanumGothic" w:hAnsi="Arial" w:cs="Arial"/>
          <w:shd w:val="clear" w:color="000000" w:fill="auto"/>
          <w:lang w:eastAsia="de-DE"/>
        </w:rPr>
        <w:t>,</w:t>
      </w:r>
      <w:r w:rsidRPr="00471F1D">
        <w:rPr>
          <w:rFonts w:ascii="Arial" w:eastAsia="NanumGothic" w:hAnsi="Arial" w:cs="Arial"/>
          <w:shd w:val="clear" w:color="000000" w:fill="auto"/>
          <w:lang w:eastAsia="de-DE"/>
        </w:rPr>
        <w:t xml:space="preserve"> </w:t>
      </w:r>
    </w:p>
    <w:p w14:paraId="48013146" w14:textId="77777777" w:rsidR="00270DE4" w:rsidRPr="00471F1D" w:rsidRDefault="00270DE4" w:rsidP="00270DE4">
      <w:pPr>
        <w:pStyle w:val="Listenabsatz"/>
        <w:numPr>
          <w:ilvl w:val="0"/>
          <w:numId w:val="18"/>
        </w:numPr>
        <w:spacing w:after="0" w:line="360" w:lineRule="auto"/>
        <w:jc w:val="both"/>
        <w:rPr>
          <w:rFonts w:ascii="Arial" w:eastAsia="NanumGothic" w:hAnsi="Arial" w:cs="Arial"/>
          <w:shd w:val="clear" w:color="000000" w:fill="auto"/>
          <w:lang w:eastAsia="de-DE"/>
        </w:rPr>
      </w:pPr>
      <w:r w:rsidRPr="00471F1D">
        <w:rPr>
          <w:rFonts w:ascii="Arial" w:eastAsia="NanumGothic" w:hAnsi="Arial" w:cs="Arial"/>
          <w:shd w:val="clear" w:color="000000" w:fill="auto"/>
          <w:lang w:eastAsia="de-DE"/>
        </w:rPr>
        <w:t>Für die Mitte: Brot (oder Sauerteig), Tuch, Kerze</w:t>
      </w:r>
      <w:r>
        <w:rPr>
          <w:rFonts w:ascii="Arial" w:eastAsia="NanumGothic" w:hAnsi="Arial" w:cs="Arial"/>
          <w:shd w:val="clear" w:color="000000" w:fill="auto"/>
          <w:lang w:eastAsia="de-DE"/>
        </w:rPr>
        <w:t>.</w:t>
      </w:r>
    </w:p>
    <w:p w14:paraId="70CC3640"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p>
    <w:p w14:paraId="654A1DB3" w14:textId="77777777" w:rsidR="00270DE4" w:rsidRPr="002F594B" w:rsidRDefault="00270DE4" w:rsidP="00270DE4">
      <w:pPr>
        <w:spacing w:after="0" w:line="360" w:lineRule="auto"/>
        <w:jc w:val="both"/>
        <w:rPr>
          <w:rFonts w:ascii="Arial" w:eastAsia="NanumGothic" w:hAnsi="Arial" w:cs="Arial"/>
          <w:b/>
          <w:bCs/>
          <w:shd w:val="clear" w:color="000000" w:fill="auto"/>
          <w:lang w:eastAsia="de-DE"/>
        </w:rPr>
      </w:pPr>
    </w:p>
    <w:p w14:paraId="67623DF5" w14:textId="77777777" w:rsidR="00270DE4" w:rsidRPr="002F594B" w:rsidRDefault="00270DE4" w:rsidP="00270DE4">
      <w:pPr>
        <w:spacing w:after="0" w:line="360" w:lineRule="auto"/>
        <w:jc w:val="both"/>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Begrüßung</w:t>
      </w:r>
    </w:p>
    <w:p w14:paraId="3EEFC95A" w14:textId="77777777" w:rsidR="00270DE4" w:rsidRPr="002F594B" w:rsidRDefault="00270DE4" w:rsidP="00270DE4">
      <w:pPr>
        <w:spacing w:after="0" w:line="360" w:lineRule="auto"/>
        <w:ind w:left="708" w:hanging="708"/>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L</w:t>
      </w:r>
      <w:r w:rsidRPr="002F594B">
        <w:rPr>
          <w:rFonts w:ascii="Arial" w:eastAsia="NanumGothic" w:hAnsi="Arial" w:cs="Arial"/>
          <w:shd w:val="clear" w:color="000000" w:fill="auto"/>
          <w:lang w:eastAsia="de-DE"/>
        </w:rPr>
        <w:tab/>
        <w:t xml:space="preserve">Unsere Früh-/Spätschicht steht unter dem Leitwort der diesjährigen Misereor-Fastenaktion </w:t>
      </w:r>
      <w:r w:rsidRPr="002F594B">
        <w:rPr>
          <w:rFonts w:ascii="Arial" w:eastAsia="NanumGothic" w:hAnsi="Arial" w:cs="Arial"/>
          <w:i/>
          <w:iCs/>
          <w:shd w:val="clear" w:color="000000" w:fill="auto"/>
          <w:lang w:eastAsia="de-DE"/>
        </w:rPr>
        <w:t>Frau.Macht.Veränderung</w:t>
      </w:r>
      <w:r w:rsidRPr="002F594B">
        <w:rPr>
          <w:rFonts w:ascii="Arial" w:eastAsia="NanumGothic" w:hAnsi="Arial" w:cs="Arial"/>
          <w:shd w:val="clear" w:color="000000" w:fill="auto"/>
          <w:lang w:eastAsia="de-DE"/>
        </w:rPr>
        <w:t>. Und wir fügen hinzu: ‚Frauen verändern Gesellschaft‘. Ich begrüße Sie hierzu recht herzlich. Im Besonderen nehmen wir heute zwei Ordensfrauen, die Gesellschaft verändert haben, in den Blick.</w:t>
      </w:r>
    </w:p>
    <w:p w14:paraId="100C6A60"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p>
    <w:p w14:paraId="47598ED6" w14:textId="77777777" w:rsidR="00270DE4" w:rsidRPr="002F594B" w:rsidRDefault="00270DE4" w:rsidP="00270DE4">
      <w:pPr>
        <w:spacing w:after="0" w:line="360" w:lineRule="auto"/>
        <w:jc w:val="both"/>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Lied</w:t>
      </w:r>
    </w:p>
    <w:p w14:paraId="51C976CA" w14:textId="77777777" w:rsidR="00270DE4" w:rsidRPr="002F594B" w:rsidRDefault="00270DE4" w:rsidP="00270DE4">
      <w:pPr>
        <w:spacing w:after="0" w:line="360" w:lineRule="auto"/>
        <w:ind w:left="708"/>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Eine Frau geht neue Wege, 1.</w:t>
      </w:r>
      <w:r>
        <w:rPr>
          <w:rFonts w:ascii="Arial" w:eastAsia="NanumGothic" w:hAnsi="Arial" w:cs="Arial"/>
          <w:shd w:val="clear" w:color="000000" w:fill="auto"/>
          <w:lang w:eastAsia="de-DE"/>
        </w:rPr>
        <w:t xml:space="preserve"> </w:t>
      </w:r>
      <w:r w:rsidRPr="002F594B">
        <w:rPr>
          <w:rFonts w:ascii="Arial" w:eastAsia="NanumGothic" w:hAnsi="Arial" w:cs="Arial"/>
          <w:shd w:val="clear" w:color="000000" w:fill="auto"/>
          <w:lang w:eastAsia="de-DE"/>
        </w:rPr>
        <w:t>-</w:t>
      </w:r>
      <w:r>
        <w:rPr>
          <w:rFonts w:ascii="Arial" w:eastAsia="NanumGothic" w:hAnsi="Arial" w:cs="Arial"/>
          <w:shd w:val="clear" w:color="000000" w:fill="auto"/>
          <w:lang w:eastAsia="de-DE"/>
        </w:rPr>
        <w:t xml:space="preserve"> </w:t>
      </w:r>
      <w:r w:rsidRPr="002F594B">
        <w:rPr>
          <w:rFonts w:ascii="Arial" w:eastAsia="NanumGothic" w:hAnsi="Arial" w:cs="Arial"/>
          <w:shd w:val="clear" w:color="000000" w:fill="auto"/>
          <w:lang w:eastAsia="de-DE"/>
        </w:rPr>
        <w:t>3. Strophe</w:t>
      </w:r>
    </w:p>
    <w:p w14:paraId="38DF156D" w14:textId="77777777" w:rsidR="00270DE4" w:rsidRPr="002F594B" w:rsidRDefault="00270DE4" w:rsidP="00270DE4">
      <w:pPr>
        <w:spacing w:after="0" w:line="360" w:lineRule="auto"/>
        <w:ind w:left="708"/>
        <w:jc w:val="both"/>
        <w:rPr>
          <w:rFonts w:ascii="Arial" w:eastAsia="NanumGothic" w:hAnsi="Arial" w:cs="Arial"/>
          <w:i/>
          <w:iCs/>
          <w:shd w:val="clear" w:color="000000" w:fill="auto"/>
          <w:lang w:eastAsia="de-DE"/>
        </w:rPr>
      </w:pPr>
      <w:r w:rsidRPr="002F594B">
        <w:rPr>
          <w:rFonts w:ascii="Arial" w:eastAsia="NanumGothic" w:hAnsi="Arial" w:cs="Arial"/>
          <w:i/>
          <w:iCs/>
          <w:shd w:val="clear" w:color="000000" w:fill="auto"/>
          <w:lang w:eastAsia="de-DE"/>
        </w:rPr>
        <w:t>Text und Melodie: Johanna-Elisabeth Gurău</w:t>
      </w:r>
    </w:p>
    <w:p w14:paraId="6145BB9B"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r w:rsidRPr="00471F1D">
        <w:rPr>
          <w:rFonts w:ascii="Arial" w:eastAsia="NanumGothic" w:hAnsi="Arial" w:cs="Arial"/>
          <w:noProof/>
          <w:sz w:val="18"/>
          <w:shd w:val="clear" w:color="000000" w:fill="auto"/>
          <w:lang w:eastAsia="de-DE"/>
        </w:rPr>
        <w:lastRenderedPageBreak/>
        <w:drawing>
          <wp:anchor distT="0" distB="0" distL="114300" distR="114300" simplePos="0" relativeHeight="251679744" behindDoc="0" locked="0" layoutInCell="1" allowOverlap="1" wp14:anchorId="1D86224D" wp14:editId="3DDE9F2B">
            <wp:simplePos x="0" y="0"/>
            <wp:positionH relativeFrom="column">
              <wp:posOffset>0</wp:posOffset>
            </wp:positionH>
            <wp:positionV relativeFrom="paragraph">
              <wp:posOffset>1905</wp:posOffset>
            </wp:positionV>
            <wp:extent cx="5733415" cy="5951220"/>
            <wp:effectExtent l="0" t="0" r="635" b="0"/>
            <wp:wrapTopAndBottom/>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screen">
                      <a:extLst>
                        <a:ext uri="{28A0092B-C50C-407E-A947-70E740481C1C}">
                          <a14:useLocalDpi xmlns:a14="http://schemas.microsoft.com/office/drawing/2010/main"/>
                        </a:ext>
                        <a:ext uri="{96DAC541-7B7A-43D3-8B79-37D633B846F1}">
                          <asvg:svgBlip xmlns:asvg="http://schemas.microsoft.com/office/drawing/2016/SVG/main" r:embed="rId24"/>
                        </a:ext>
                      </a:extLst>
                    </a:blip>
                    <a:srcRect l="14400" r="13333"/>
                    <a:stretch/>
                  </pic:blipFill>
                  <pic:spPr bwMode="auto">
                    <a:xfrm>
                      <a:off x="0" y="0"/>
                      <a:ext cx="5733415" cy="5951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3B0E50" w14:textId="77777777" w:rsidR="00270DE4" w:rsidRDefault="00270DE4" w:rsidP="00270DE4">
      <w:pPr>
        <w:spacing w:after="200" w:line="276" w:lineRule="auto"/>
        <w:rPr>
          <w:rFonts w:ascii="Arial" w:eastAsia="NanumGothic" w:hAnsi="Arial" w:cs="Arial"/>
          <w:b/>
          <w:bCs/>
          <w:shd w:val="clear" w:color="000000" w:fill="auto"/>
          <w:lang w:eastAsia="de-DE"/>
        </w:rPr>
      </w:pPr>
      <w:r>
        <w:rPr>
          <w:rFonts w:ascii="Arial" w:eastAsia="NanumGothic" w:hAnsi="Arial" w:cs="Arial"/>
          <w:b/>
          <w:bCs/>
          <w:shd w:val="clear" w:color="000000" w:fill="auto"/>
          <w:lang w:eastAsia="de-DE"/>
        </w:rPr>
        <w:br w:type="page"/>
      </w:r>
    </w:p>
    <w:p w14:paraId="33A0E735" w14:textId="77777777" w:rsidR="00270DE4" w:rsidRPr="002F594B" w:rsidRDefault="00270DE4" w:rsidP="00270DE4">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lastRenderedPageBreak/>
        <w:t>L</w:t>
      </w:r>
      <w:r w:rsidRPr="002F594B">
        <w:rPr>
          <w:rFonts w:ascii="Times New Roman" w:eastAsia="Times New Roman" w:hAnsi="Times New Roman" w:cs="Times New Roman"/>
          <w:shd w:val="clear" w:color="000000" w:fill="auto"/>
          <w:lang w:eastAsia="de-DE"/>
        </w:rPr>
        <w:tab/>
      </w:r>
      <w:r w:rsidRPr="002F594B">
        <w:rPr>
          <w:rFonts w:ascii="Arial" w:eastAsia="NanumGothic" w:hAnsi="Arial" w:cs="Arial"/>
          <w:shd w:val="clear" w:color="000000" w:fill="auto"/>
          <w:lang w:eastAsia="de-DE"/>
        </w:rPr>
        <w:t>Wir beginnen diese Früh-/Spätschicht</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im Namen Gottes, die alle Menschen unabhängig ihres Geschlechts, ihrer sexuellen Orientierung, kulturellen Herkunft und Lebensform nach ihrem Ebenbild geschaffen hat</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im Namen Jesus Christus, der den Frauen seiner Zeit Stimme und Würde verlieh</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im Namen der Heiligen Geistkraft, die uns und unser Tun stärkt</w:t>
      </w:r>
    </w:p>
    <w:p w14:paraId="3ED2B56B" w14:textId="77777777" w:rsidR="00270DE4" w:rsidRPr="002F594B" w:rsidRDefault="00270DE4" w:rsidP="00270DE4">
      <w:pPr>
        <w:spacing w:after="0" w:line="360" w:lineRule="auto"/>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A</w:t>
      </w:r>
      <w:r w:rsidRPr="002F594B">
        <w:rPr>
          <w:rFonts w:ascii="Arial" w:eastAsia="NanumGothic" w:hAnsi="Arial" w:cs="Arial"/>
          <w:b/>
          <w:bCs/>
          <w:shd w:val="clear" w:color="000000" w:fill="auto"/>
          <w:lang w:eastAsia="de-DE"/>
        </w:rPr>
        <w:tab/>
      </w:r>
      <w:r w:rsidRPr="002F594B">
        <w:rPr>
          <w:rFonts w:ascii="Arial" w:eastAsia="NanumGothic" w:hAnsi="Arial" w:cs="Arial"/>
          <w:shd w:val="clear" w:color="000000" w:fill="auto"/>
          <w:lang w:eastAsia="de-DE"/>
        </w:rPr>
        <w:t>Amen.</w:t>
      </w:r>
    </w:p>
    <w:p w14:paraId="3486A98E" w14:textId="77777777" w:rsidR="00270DE4" w:rsidRPr="002F594B" w:rsidRDefault="00270DE4" w:rsidP="00270DE4">
      <w:pPr>
        <w:spacing w:after="0" w:line="360" w:lineRule="auto"/>
        <w:rPr>
          <w:rFonts w:ascii="Arial" w:eastAsia="NanumGothic" w:hAnsi="Arial" w:cs="Arial"/>
          <w:b/>
          <w:bCs/>
          <w:shd w:val="clear" w:color="000000" w:fill="auto"/>
          <w:lang w:eastAsia="de-DE"/>
        </w:rPr>
      </w:pPr>
    </w:p>
    <w:p w14:paraId="2D2384B4" w14:textId="77777777" w:rsidR="00270DE4" w:rsidRPr="002F594B" w:rsidRDefault="00270DE4" w:rsidP="00270DE4">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 xml:space="preserve">Lied </w:t>
      </w:r>
    </w:p>
    <w:p w14:paraId="46A6B83E" w14:textId="77777777" w:rsidR="00270DE4" w:rsidRPr="002F594B" w:rsidRDefault="00270DE4" w:rsidP="00270DE4">
      <w:pPr>
        <w:spacing w:after="0" w:line="360" w:lineRule="auto"/>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Eine Frau geht neue Wege, 4.</w:t>
      </w:r>
      <w:r>
        <w:rPr>
          <w:rFonts w:ascii="Arial" w:eastAsia="NanumGothic" w:hAnsi="Arial" w:cs="Arial"/>
          <w:shd w:val="clear" w:color="000000" w:fill="auto"/>
          <w:lang w:eastAsia="de-DE"/>
        </w:rPr>
        <w:t xml:space="preserve"> </w:t>
      </w:r>
      <w:r w:rsidRPr="002F594B">
        <w:rPr>
          <w:rFonts w:ascii="Arial" w:eastAsia="NanumGothic" w:hAnsi="Arial" w:cs="Arial"/>
          <w:shd w:val="clear" w:color="000000" w:fill="auto"/>
          <w:lang w:eastAsia="de-DE"/>
        </w:rPr>
        <w:t>-</w:t>
      </w:r>
      <w:r>
        <w:rPr>
          <w:rFonts w:ascii="Arial" w:eastAsia="NanumGothic" w:hAnsi="Arial" w:cs="Arial"/>
          <w:shd w:val="clear" w:color="000000" w:fill="auto"/>
          <w:lang w:eastAsia="de-DE"/>
        </w:rPr>
        <w:t xml:space="preserve"> </w:t>
      </w:r>
      <w:r w:rsidRPr="002F594B">
        <w:rPr>
          <w:rFonts w:ascii="Arial" w:eastAsia="NanumGothic" w:hAnsi="Arial" w:cs="Arial"/>
          <w:shd w:val="clear" w:color="000000" w:fill="auto"/>
          <w:lang w:eastAsia="de-DE"/>
        </w:rPr>
        <w:t>6. Strophe</w:t>
      </w:r>
    </w:p>
    <w:p w14:paraId="04F70DF9" w14:textId="77777777" w:rsidR="00270DE4" w:rsidRPr="002F594B" w:rsidRDefault="00270DE4" w:rsidP="00270DE4">
      <w:pPr>
        <w:spacing w:after="0" w:line="360" w:lineRule="auto"/>
        <w:rPr>
          <w:rFonts w:ascii="Arial" w:eastAsia="NanumGothic" w:hAnsi="Arial" w:cs="Arial"/>
          <w:b/>
          <w:bCs/>
          <w:shd w:val="clear" w:color="000000" w:fill="auto"/>
          <w:lang w:eastAsia="de-DE"/>
        </w:rPr>
      </w:pPr>
    </w:p>
    <w:p w14:paraId="14DFCF12" w14:textId="77777777" w:rsidR="00270DE4" w:rsidRPr="002F594B" w:rsidRDefault="00270DE4" w:rsidP="00270DE4">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Impuls</w:t>
      </w:r>
    </w:p>
    <w:p w14:paraId="69178F32" w14:textId="5C128E1C" w:rsidR="00270DE4" w:rsidRPr="002F594B" w:rsidRDefault="00270DE4" w:rsidP="00270DE4">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 xml:space="preserve">S1 </w:t>
      </w:r>
      <w:r w:rsidRPr="002F594B">
        <w:rPr>
          <w:rFonts w:ascii="Arial" w:eastAsia="NanumGothic" w:hAnsi="Arial" w:cs="Arial"/>
          <w:b/>
          <w:bCs/>
          <w:shd w:val="clear" w:color="000000" w:fill="auto"/>
          <w:lang w:eastAsia="de-DE"/>
        </w:rPr>
        <w:tab/>
      </w:r>
      <w:r w:rsidRPr="002F594B">
        <w:rPr>
          <w:rFonts w:ascii="Arial" w:eastAsia="NanumGothic" w:hAnsi="Arial" w:cs="Arial"/>
          <w:shd w:val="clear" w:color="000000" w:fill="auto"/>
          <w:lang w:eastAsia="de-DE"/>
        </w:rPr>
        <w:t>Zwei starke Frauen machen Veränderung, sind Sauerteig in ihrer Zeit!</w:t>
      </w:r>
      <w:r w:rsidRPr="002F594B">
        <w:rPr>
          <w:rFonts w:ascii="Arial" w:eastAsia="NanumGothic" w:hAnsi="Arial" w:cs="Arial"/>
          <w:shd w:val="clear" w:color="000000" w:fill="auto"/>
          <w:lang w:eastAsia="de-DE"/>
        </w:rPr>
        <w:br/>
        <w:t>Sr. Modestine Rasolofoarivola und Sr. Antonia Werr.</w:t>
      </w:r>
    </w:p>
    <w:p w14:paraId="47DD7111" w14:textId="77777777" w:rsidR="00270DE4" w:rsidRPr="002F594B" w:rsidRDefault="00270DE4" w:rsidP="00270DE4">
      <w:pPr>
        <w:spacing w:after="0" w:line="360" w:lineRule="auto"/>
        <w:rPr>
          <w:rFonts w:ascii="Arial" w:eastAsia="NanumGothic" w:hAnsi="Arial" w:cs="Arial"/>
          <w:b/>
          <w:bCs/>
          <w:shd w:val="clear" w:color="000000" w:fill="auto"/>
          <w:lang w:eastAsia="de-DE"/>
        </w:rPr>
      </w:pPr>
    </w:p>
    <w:p w14:paraId="15477557" w14:textId="77777777" w:rsidR="00270DE4" w:rsidRDefault="00270DE4" w:rsidP="00270DE4">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S2</w:t>
      </w:r>
      <w:r w:rsidRPr="002F594B">
        <w:rPr>
          <w:rFonts w:ascii="Times New Roman" w:eastAsia="Times New Roman" w:hAnsi="Times New Roman" w:cs="Times New Roman"/>
          <w:shd w:val="clear" w:color="000000" w:fill="auto"/>
          <w:lang w:eastAsia="de-DE"/>
        </w:rPr>
        <w:tab/>
      </w:r>
      <w:r w:rsidRPr="002F594B">
        <w:rPr>
          <w:rFonts w:ascii="Arial" w:eastAsia="NanumGothic" w:hAnsi="Arial" w:cs="Arial"/>
          <w:shd w:val="clear" w:color="000000" w:fill="auto"/>
          <w:lang w:eastAsia="de-DE"/>
        </w:rPr>
        <w:t>Sr. Modestine ist 56 Jahre alt und Ordensfrau. Sie lebt in Madagaskar.</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 xml:space="preserve">Als eine der ganz wenigen weiblichen Führungskräfte leitet sie dort ein Projekt mit Namen Vahatra </w:t>
      </w:r>
      <w:r w:rsidRPr="002F594B">
        <w:rPr>
          <w:rFonts w:ascii="Arial" w:eastAsia="NanumGothic" w:hAnsi="Arial" w:cs="Arial"/>
          <w:i/>
          <w:iCs/>
          <w:shd w:val="clear" w:color="000000" w:fill="auto"/>
          <w:lang w:eastAsia="de-DE"/>
        </w:rPr>
        <w:t>(sprich: Vahadsch)</w:t>
      </w:r>
      <w:r w:rsidRPr="002F594B">
        <w:rPr>
          <w:rFonts w:ascii="Arial" w:eastAsia="NanumGothic" w:hAnsi="Arial" w:cs="Arial"/>
          <w:shd w:val="clear" w:color="000000" w:fill="auto"/>
          <w:lang w:eastAsia="de-DE"/>
        </w:rPr>
        <w:t>, d</w:t>
      </w:r>
      <w:r>
        <w:rPr>
          <w:rFonts w:ascii="Arial" w:eastAsia="NanumGothic" w:hAnsi="Arial" w:cs="Arial"/>
          <w:shd w:val="clear" w:color="000000" w:fill="auto"/>
          <w:lang w:eastAsia="de-DE"/>
        </w:rPr>
        <w:t>as bedeutet</w:t>
      </w:r>
      <w:r w:rsidRPr="002F594B">
        <w:rPr>
          <w:rFonts w:ascii="Arial" w:eastAsia="NanumGothic" w:hAnsi="Arial" w:cs="Arial"/>
          <w:shd w:val="clear" w:color="000000" w:fill="auto"/>
          <w:lang w:eastAsia="de-DE"/>
        </w:rPr>
        <w:t xml:space="preserve"> „Wurzel“. Selbstbewusst und willensstark setzt sie sich für mittellose Menschen und besonders für Frauen ein. Sie wird </w:t>
      </w:r>
    </w:p>
    <w:p w14:paraId="716D4E1D" w14:textId="77777777" w:rsidR="00270DE4" w:rsidRPr="002F594B" w:rsidRDefault="00270DE4" w:rsidP="00270DE4">
      <w:pPr>
        <w:spacing w:after="0" w:line="360" w:lineRule="auto"/>
        <w:ind w:left="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für ihr Engagement sehr geachtet und respektiert. </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 xml:space="preserve">Sie sagt: „Meine Lebensphilosophie folgt dem, was Jesus zum Gelähmten sagte: </w:t>
      </w:r>
      <w:r w:rsidRPr="002F594B">
        <w:rPr>
          <w:rFonts w:ascii="Times New Roman" w:eastAsia="Times New Roman" w:hAnsi="Times New Roman" w:cs="Times New Roman"/>
          <w:shd w:val="clear" w:color="000000" w:fill="auto"/>
          <w:lang w:eastAsia="de-DE"/>
        </w:rPr>
        <w:br/>
      </w:r>
      <w:r>
        <w:rPr>
          <w:rFonts w:ascii="Arial" w:eastAsia="NanumGothic" w:hAnsi="Arial" w:cs="Arial"/>
          <w:shd w:val="clear" w:color="000000" w:fill="auto"/>
          <w:lang w:eastAsia="de-DE"/>
        </w:rPr>
        <w:t>`</w:t>
      </w:r>
      <w:r w:rsidRPr="002F594B">
        <w:rPr>
          <w:rFonts w:ascii="Arial" w:eastAsia="NanumGothic" w:hAnsi="Arial" w:cs="Arial"/>
          <w:shd w:val="clear" w:color="000000" w:fill="auto"/>
          <w:lang w:eastAsia="de-DE"/>
        </w:rPr>
        <w:t>Steh’ auf, nimm dein Bett und geh’</w:t>
      </w:r>
      <w:r>
        <w:rPr>
          <w:rFonts w:ascii="Arial" w:eastAsia="NanumGothic" w:hAnsi="Arial" w:cs="Arial"/>
          <w:shd w:val="clear" w:color="000000" w:fill="auto"/>
          <w:lang w:eastAsia="de-DE"/>
        </w:rPr>
        <w:t>´.</w:t>
      </w:r>
      <w:r w:rsidRPr="002F594B">
        <w:rPr>
          <w:rFonts w:ascii="Arial" w:eastAsia="NanumGothic" w:hAnsi="Arial" w:cs="Arial"/>
          <w:shd w:val="clear" w:color="000000" w:fill="auto"/>
          <w:lang w:eastAsia="de-DE"/>
        </w:rPr>
        <w:t>“</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 xml:space="preserve">Ihre Vision: </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 xml:space="preserve">Sie und ihr Team wollen verhindern, dass Großgrundbesitzer immer reicher werden und den einfachen Bauern den Grund und Boden wegnehmen. </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Es sind vor allem die Frauen, die in die Ehe gezwungen werden, weil sie alleine keine Rechte und keine Versorgung haben. Es gibt in Madagaskar einen Spruch: „Man muss heiraten, um es gut zu haben.</w:t>
      </w:r>
      <w:r>
        <w:rPr>
          <w:rFonts w:ascii="Arial" w:eastAsia="NanumGothic" w:hAnsi="Arial" w:cs="Arial"/>
          <w:shd w:val="clear" w:color="000000" w:fill="auto"/>
          <w:lang w:eastAsia="de-DE"/>
        </w:rPr>
        <w:t xml:space="preserve"> </w:t>
      </w:r>
      <w:r w:rsidRPr="002F594B">
        <w:rPr>
          <w:rFonts w:ascii="Arial" w:eastAsia="NanumGothic" w:hAnsi="Arial" w:cs="Arial"/>
          <w:shd w:val="clear" w:color="000000" w:fill="auto"/>
          <w:lang w:eastAsia="de-DE"/>
        </w:rPr>
        <w:t>Aber dann erleben die Frauen in der Ehe oft Gewalt, weil sie abhängig sind. Ich finde, dass lässt sich auf die ganze Gesellschaft übertragen“, so Sr. Modestine.</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Ihr Ziel: Frauen zu stärken, dass sie unabhängig sind und selbst für sich und ihre Familien sorgen, indem sie das bisschen, was sie haben, voller Selbstvertrauen in die Hand nehmen und daraus Neues erwachsen lassen.</w:t>
      </w:r>
    </w:p>
    <w:p w14:paraId="223859FB" w14:textId="77777777" w:rsidR="005E215A" w:rsidRDefault="005E215A" w:rsidP="00270DE4">
      <w:pPr>
        <w:spacing w:after="0" w:line="360" w:lineRule="auto"/>
        <w:rPr>
          <w:rFonts w:ascii="Arial" w:eastAsia="NanumGothic" w:hAnsi="Arial" w:cs="Arial"/>
          <w:b/>
          <w:bCs/>
          <w:shd w:val="clear" w:color="000000" w:fill="auto"/>
          <w:lang w:eastAsia="de-DE"/>
        </w:rPr>
      </w:pPr>
    </w:p>
    <w:p w14:paraId="095AA1A1" w14:textId="674020D4" w:rsidR="00270DE4" w:rsidRPr="002F594B" w:rsidRDefault="00270DE4" w:rsidP="00270DE4">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lastRenderedPageBreak/>
        <w:t xml:space="preserve">Lied </w:t>
      </w:r>
    </w:p>
    <w:p w14:paraId="74F750F6" w14:textId="77777777" w:rsidR="00270DE4" w:rsidRDefault="00270DE4" w:rsidP="00270DE4">
      <w:pPr>
        <w:spacing w:after="0" w:line="360" w:lineRule="auto"/>
        <w:ind w:left="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Kanon „Vertraue auf ihn, vertraue auf ihn, er führt, er führt, er leitet dich. Nur Mut.“</w:t>
      </w:r>
    </w:p>
    <w:p w14:paraId="4EE9E567" w14:textId="77777777" w:rsidR="00270DE4" w:rsidRPr="00EA03F5" w:rsidRDefault="00270DE4" w:rsidP="00270DE4">
      <w:pPr>
        <w:spacing w:after="0" w:line="360" w:lineRule="auto"/>
        <w:ind w:left="708"/>
        <w:rPr>
          <w:rFonts w:ascii="Arial" w:eastAsia="NanumGothic" w:hAnsi="Arial" w:cs="Arial"/>
          <w:shd w:val="clear" w:color="000000" w:fill="auto"/>
          <w:lang w:eastAsia="de-DE"/>
        </w:rPr>
      </w:pPr>
      <w:r w:rsidRPr="002F594B">
        <w:rPr>
          <w:rFonts w:ascii="Arial" w:eastAsia="NanumGothic" w:hAnsi="Arial" w:cs="Arial"/>
          <w:noProof/>
          <w:shd w:val="clear" w:color="000000" w:fill="auto"/>
          <w:lang w:eastAsia="de-DE"/>
        </w:rPr>
        <w:drawing>
          <wp:anchor distT="0" distB="0" distL="114300" distR="114300" simplePos="0" relativeHeight="251677696" behindDoc="0" locked="0" layoutInCell="1" allowOverlap="1" wp14:anchorId="7D554DBA" wp14:editId="4C93DF97">
            <wp:simplePos x="0" y="0"/>
            <wp:positionH relativeFrom="column">
              <wp:posOffset>342900</wp:posOffset>
            </wp:positionH>
            <wp:positionV relativeFrom="paragraph">
              <wp:posOffset>178435</wp:posOffset>
            </wp:positionV>
            <wp:extent cx="5897880" cy="3939540"/>
            <wp:effectExtent l="0" t="0" r="7620" b="3810"/>
            <wp:wrapTopAndBottom/>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screen">
                      <a:extLst>
                        <a:ext uri="{28A0092B-C50C-407E-A947-70E740481C1C}">
                          <a14:useLocalDpi xmlns:a14="http://schemas.microsoft.com/office/drawing/2010/main"/>
                        </a:ext>
                        <a:ext uri="{96DAC541-7B7A-43D3-8B79-37D633B846F1}">
                          <asvg:svgBlip xmlns:asvg="http://schemas.microsoft.com/office/drawing/2016/SVG/main" r:embed="rId26"/>
                        </a:ext>
                      </a:extLst>
                    </a:blip>
                    <a:srcRect t="5255" r="3572" b="8867"/>
                    <a:stretch/>
                  </pic:blipFill>
                  <pic:spPr bwMode="auto">
                    <a:xfrm>
                      <a:off x="0" y="0"/>
                      <a:ext cx="5897880" cy="3939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594B">
        <w:rPr>
          <w:rFonts w:ascii="Arial" w:eastAsia="NanumGothic" w:hAnsi="Arial" w:cs="Arial"/>
          <w:i/>
          <w:iCs/>
          <w:shd w:val="clear" w:color="000000" w:fill="auto"/>
          <w:lang w:eastAsia="de-DE"/>
        </w:rPr>
        <w:t>Text: Antonia Werr, Melodie: Esther Hornung</w:t>
      </w:r>
    </w:p>
    <w:p w14:paraId="7E1279F4" w14:textId="77777777" w:rsidR="00270DE4" w:rsidRPr="002F594B" w:rsidRDefault="00270DE4" w:rsidP="00270DE4">
      <w:pPr>
        <w:spacing w:after="0" w:line="360" w:lineRule="auto"/>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S1</w:t>
      </w:r>
      <w:r w:rsidRPr="002F594B">
        <w:rPr>
          <w:rFonts w:ascii="Arial" w:eastAsia="NanumGothic" w:hAnsi="Arial" w:cs="Arial"/>
          <w:shd w:val="clear" w:color="000000" w:fill="auto"/>
          <w:lang w:eastAsia="de-DE"/>
        </w:rPr>
        <w:t xml:space="preserve"> </w:t>
      </w:r>
      <w:r w:rsidRPr="002F594B">
        <w:rPr>
          <w:rFonts w:ascii="Arial" w:eastAsia="NanumGothic" w:hAnsi="Arial" w:cs="Arial"/>
          <w:shd w:val="clear" w:color="000000" w:fill="auto"/>
          <w:lang w:eastAsia="de-DE"/>
        </w:rPr>
        <w:tab/>
        <w:t xml:space="preserve">Antonia Werr </w:t>
      </w:r>
      <w:r>
        <w:rPr>
          <w:rFonts w:ascii="Arial" w:eastAsia="NanumGothic" w:hAnsi="Arial" w:cs="Arial"/>
          <w:shd w:val="clear" w:color="000000" w:fill="auto"/>
          <w:lang w:eastAsia="de-DE"/>
        </w:rPr>
        <w:t>(</w:t>
      </w:r>
      <w:r w:rsidRPr="002F594B">
        <w:rPr>
          <w:rFonts w:ascii="Arial" w:eastAsia="NanumGothic" w:hAnsi="Arial" w:cs="Arial"/>
          <w:shd w:val="clear" w:color="000000" w:fill="auto"/>
          <w:lang w:eastAsia="de-DE"/>
        </w:rPr>
        <w:t>1813 – 1868</w:t>
      </w:r>
      <w:r>
        <w:rPr>
          <w:rFonts w:ascii="Arial" w:eastAsia="NanumGothic" w:hAnsi="Arial" w:cs="Arial"/>
          <w:shd w:val="clear" w:color="000000" w:fill="auto"/>
          <w:lang w:eastAsia="de-DE"/>
        </w:rPr>
        <w:t>)</w:t>
      </w:r>
      <w:r w:rsidRPr="002F594B">
        <w:rPr>
          <w:rFonts w:ascii="Arial" w:eastAsia="NanumGothic" w:hAnsi="Arial" w:cs="Arial"/>
          <w:shd w:val="clear" w:color="000000" w:fill="auto"/>
          <w:lang w:eastAsia="de-DE"/>
        </w:rPr>
        <w:t>, Gründerin der Oberzeller Franziskanerinnen</w:t>
      </w:r>
      <w:r w:rsidRPr="002F594B">
        <w:rPr>
          <w:rFonts w:ascii="Arial" w:eastAsia="NanumGothic" w:hAnsi="Arial" w:cs="Arial"/>
          <w:b/>
          <w:bCs/>
          <w:shd w:val="clear" w:color="000000" w:fill="auto"/>
          <w:lang w:eastAsia="de-DE"/>
        </w:rPr>
        <w:br/>
      </w:r>
      <w:r w:rsidRPr="002F594B">
        <w:rPr>
          <w:rFonts w:ascii="Arial" w:eastAsia="NanumGothic" w:hAnsi="Arial" w:cs="Arial"/>
          <w:shd w:val="clear" w:color="000000" w:fill="auto"/>
          <w:lang w:eastAsia="de-DE"/>
        </w:rPr>
        <w:br/>
      </w:r>
      <w:r w:rsidRPr="002F594B">
        <w:rPr>
          <w:rFonts w:ascii="Arial" w:eastAsia="NanumGothic" w:hAnsi="Arial" w:cs="Arial"/>
          <w:b/>
          <w:bCs/>
          <w:shd w:val="clear" w:color="000000" w:fill="auto"/>
          <w:lang w:eastAsia="de-DE"/>
        </w:rPr>
        <w:t>S2</w:t>
      </w:r>
      <w:r w:rsidRPr="002F594B">
        <w:rPr>
          <w:rFonts w:ascii="Arial" w:eastAsia="NanumGothic" w:hAnsi="Arial" w:cs="Arial"/>
          <w:b/>
          <w:bCs/>
          <w:shd w:val="clear" w:color="000000" w:fill="auto"/>
          <w:lang w:eastAsia="de-DE"/>
        </w:rPr>
        <w:tab/>
      </w:r>
      <w:r w:rsidRPr="002F594B">
        <w:rPr>
          <w:rFonts w:ascii="Arial" w:eastAsia="NanumGothic" w:hAnsi="Arial" w:cs="Arial"/>
          <w:shd w:val="clear" w:color="000000" w:fill="auto"/>
          <w:lang w:eastAsia="de-DE"/>
        </w:rPr>
        <w:t xml:space="preserve">Sr. Antonia wurde 1813 - am Beerdigungstag ihres Vaters - geboren. Die </w:t>
      </w:r>
    </w:p>
    <w:p w14:paraId="25DD882B" w14:textId="77777777" w:rsidR="00270DE4" w:rsidRPr="002F594B" w:rsidRDefault="00270DE4" w:rsidP="00270DE4">
      <w:pPr>
        <w:spacing w:after="0" w:line="360" w:lineRule="auto"/>
        <w:ind w:left="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Mutter wohnte mit den Kindern nahe am Würzburger Dom. In Antonia wuchs der Wunsch, aus ihrer tiefen Gottesbeziehung heraus, sich um Frauen in Not zu kümmern. </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Nach</w:t>
      </w:r>
      <w:r w:rsidRPr="002F594B">
        <w:rPr>
          <w:rFonts w:ascii="Arial" w:eastAsia="NanumGothic" w:hAnsi="Arial" w:cs="Arial"/>
          <w:b/>
          <w:bCs/>
          <w:shd w:val="clear" w:color="000000" w:fill="auto"/>
          <w:lang w:eastAsia="de-DE"/>
        </w:rPr>
        <w:t xml:space="preserve"> </w:t>
      </w:r>
      <w:r w:rsidRPr="002F594B">
        <w:rPr>
          <w:rFonts w:ascii="Arial" w:eastAsia="NanumGothic" w:hAnsi="Arial" w:cs="Arial"/>
          <w:shd w:val="clear" w:color="000000" w:fill="auto"/>
          <w:lang w:eastAsia="de-DE"/>
        </w:rPr>
        <w:t xml:space="preserve">einer Zeit des Suchens entschloss sie sich, eine eigene Gemeinschaft zu gründen, die sich um straffällig gewordene Frauen kümmert. Am 27. Mai 1855 gründete sie die Gemeinschaft der „Dienerinnen der Hl. Kindheit Jesu“ im Kloster Oberzell. </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 xml:space="preserve">Sie sah in den Frauen deren eigentliche Würde und wollte ihnen helfen. </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Sie schreibt</w:t>
      </w:r>
      <w:r>
        <w:rPr>
          <w:rFonts w:ascii="Arial" w:eastAsia="NanumGothic" w:hAnsi="Arial" w:cs="Arial"/>
          <w:shd w:val="clear" w:color="000000" w:fill="auto"/>
          <w:lang w:eastAsia="de-DE"/>
        </w:rPr>
        <w:t>:</w:t>
      </w:r>
      <w:r w:rsidRPr="002F594B">
        <w:rPr>
          <w:rFonts w:ascii="Arial" w:eastAsia="NanumGothic" w:hAnsi="Arial" w:cs="Arial"/>
          <w:shd w:val="clear" w:color="000000" w:fill="auto"/>
          <w:lang w:eastAsia="de-DE"/>
        </w:rPr>
        <w:t xml:space="preserve"> „Hier, wo die Menschenwürde gleichsam in Trümmer zusammengestürzt ist, hier ist es, wo solche Seelen am meisten einer Hand bedürfen, die der Herr dazu bestimmen kann, eben aus diesen Trümmern wieder durch Zusammenfügen der kleinsten Teile ein Ganzes zu machen und diesen unglückseligen Menschen den Frieden mit Gott wieder zu geben und sie wieder auszusöhnen mit einem oft mehr </w:t>
      </w:r>
      <w:r w:rsidRPr="002F594B">
        <w:rPr>
          <w:rFonts w:ascii="Arial" w:eastAsia="NanumGothic" w:hAnsi="Arial" w:cs="Arial"/>
          <w:shd w:val="clear" w:color="000000" w:fill="auto"/>
          <w:lang w:eastAsia="de-DE"/>
        </w:rPr>
        <w:lastRenderedPageBreak/>
        <w:t>unglücklichen als tief verschuldeten Geschicke.</w:t>
      </w:r>
      <w:r w:rsidRPr="002F594B">
        <w:rPr>
          <w:rFonts w:ascii="Arial" w:eastAsia="NanumGothic" w:hAnsi="Arial" w:cs="Arial"/>
          <w:b/>
          <w:bCs/>
          <w:i/>
          <w:iCs/>
          <w:shd w:val="clear" w:color="000000" w:fill="auto"/>
          <w:lang w:eastAsia="de-DE"/>
        </w:rPr>
        <w:t xml:space="preserve"> </w:t>
      </w:r>
      <w:r w:rsidRPr="002F594B">
        <w:rPr>
          <w:rFonts w:ascii="Arial" w:eastAsia="NanumGothic" w:hAnsi="Arial" w:cs="Arial"/>
          <w:shd w:val="clear" w:color="000000" w:fill="auto"/>
          <w:lang w:eastAsia="de-DE"/>
        </w:rPr>
        <w:t xml:space="preserve">Welche herrliche, wenn auch höchst schwierige Aufgabe wäre dieses.“ </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 xml:space="preserve">Aus dieser Vision heraus leben und wirken die Franziskanerinnen von Oberzell bis heute. Sie verstehen sich als Anwältinnen der Frauen, auch der aus den Ländern Afrikas geflüchteten Frauen.  </w:t>
      </w:r>
    </w:p>
    <w:p w14:paraId="3EBD9D48"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p>
    <w:p w14:paraId="0B47ADD3" w14:textId="77777777" w:rsidR="00270DE4" w:rsidRPr="002F594B" w:rsidRDefault="00270DE4" w:rsidP="00270DE4">
      <w:pPr>
        <w:spacing w:after="0" w:line="360" w:lineRule="auto"/>
        <w:jc w:val="both"/>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 xml:space="preserve">Lied </w:t>
      </w:r>
    </w:p>
    <w:p w14:paraId="57E422E3" w14:textId="77777777" w:rsidR="00270DE4" w:rsidRPr="002F594B" w:rsidRDefault="00270DE4" w:rsidP="00270DE4">
      <w:pPr>
        <w:spacing w:after="0" w:line="360" w:lineRule="auto"/>
        <w:ind w:firstLine="708"/>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Kanon „Vertraue auf ihn, vertraue auf ihn, er führt, er führt</w:t>
      </w:r>
      <w:r>
        <w:rPr>
          <w:rFonts w:ascii="Arial" w:eastAsia="NanumGothic" w:hAnsi="Arial" w:cs="Arial"/>
          <w:shd w:val="clear" w:color="000000" w:fill="auto"/>
          <w:lang w:eastAsia="de-DE"/>
        </w:rPr>
        <w:t xml:space="preserve">, </w:t>
      </w:r>
      <w:r w:rsidRPr="002F594B">
        <w:rPr>
          <w:rFonts w:ascii="Arial" w:eastAsia="NanumGothic" w:hAnsi="Arial" w:cs="Arial"/>
          <w:shd w:val="clear" w:color="000000" w:fill="auto"/>
          <w:lang w:eastAsia="de-DE"/>
        </w:rPr>
        <w:t>er leitet dich. Nur Mut.“</w:t>
      </w:r>
    </w:p>
    <w:p w14:paraId="661B30E2"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p>
    <w:p w14:paraId="3C2F46D0" w14:textId="77777777" w:rsidR="00270DE4" w:rsidRPr="002F594B" w:rsidRDefault="00270DE4" w:rsidP="00270DE4">
      <w:pPr>
        <w:spacing w:after="0" w:line="360" w:lineRule="auto"/>
        <w:jc w:val="both"/>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Schrifttext</w:t>
      </w:r>
    </w:p>
    <w:p w14:paraId="7CBC64F0" w14:textId="77777777" w:rsidR="00270DE4" w:rsidRDefault="00270DE4" w:rsidP="00270DE4">
      <w:pPr>
        <w:spacing w:after="0" w:line="360" w:lineRule="auto"/>
        <w:ind w:left="708" w:hanging="708"/>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L</w:t>
      </w:r>
      <w:r w:rsidRPr="002F594B">
        <w:rPr>
          <w:rFonts w:ascii="Arial" w:eastAsia="NanumGothic" w:hAnsi="Arial" w:cs="Arial"/>
          <w:b/>
          <w:bCs/>
          <w:shd w:val="clear" w:color="000000" w:fill="auto"/>
          <w:lang w:eastAsia="de-DE"/>
        </w:rPr>
        <w:tab/>
      </w:r>
      <w:r w:rsidRPr="002F594B">
        <w:rPr>
          <w:rFonts w:ascii="Arial" w:eastAsia="NanumGothic" w:hAnsi="Arial" w:cs="Arial"/>
          <w:shd w:val="clear" w:color="000000" w:fill="auto"/>
          <w:lang w:eastAsia="de-DE"/>
        </w:rPr>
        <w:t xml:space="preserve">Wir hören das Gleichnis vom Sauerteig aus dem Matthäusevangelium. Sauerteig ist im Neuen Testament positives Sinnbild für ein dynamisches Entstehen des Reiches Gottes. </w:t>
      </w:r>
    </w:p>
    <w:p w14:paraId="6279410C" w14:textId="77777777" w:rsidR="00270DE4" w:rsidRPr="002F594B" w:rsidRDefault="00270DE4" w:rsidP="00270DE4">
      <w:pPr>
        <w:spacing w:after="0" w:line="360" w:lineRule="auto"/>
        <w:ind w:left="708"/>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Ein Sauerteig verschafft stetig und unaufhaltsam Veränderung, auch wenn der Anfang klein erscheint. Wenn wir jetzt diesen kurzen Bibeltext hören, stellen wir uns das Wirken unserer beiden Ordensfrauen vor. Aus ihrem Glauben heraus wirkten und wirken sie wie Sauerteig in die Welt hinein.</w:t>
      </w:r>
    </w:p>
    <w:p w14:paraId="60C15EEC" w14:textId="77777777" w:rsidR="00270DE4" w:rsidRPr="002F594B" w:rsidRDefault="00270DE4" w:rsidP="00270DE4">
      <w:pPr>
        <w:spacing w:after="0" w:line="360" w:lineRule="auto"/>
        <w:jc w:val="both"/>
        <w:rPr>
          <w:rFonts w:ascii="Arial" w:eastAsia="NanumGothic" w:hAnsi="Arial" w:cs="Arial"/>
          <w:b/>
          <w:bCs/>
          <w:shd w:val="clear" w:color="000000" w:fill="auto"/>
          <w:lang w:eastAsia="de-DE"/>
        </w:rPr>
      </w:pPr>
    </w:p>
    <w:p w14:paraId="75635D58"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w:t>
      </w:r>
      <w:r w:rsidRPr="002F594B">
        <w:rPr>
          <w:rFonts w:ascii="Arial" w:eastAsia="NanumGothic" w:hAnsi="Arial" w:cs="Arial"/>
          <w:shd w:val="clear" w:color="000000" w:fill="auto"/>
          <w:lang w:eastAsia="de-DE"/>
        </w:rPr>
        <w:t xml:space="preserve"> </w:t>
      </w:r>
      <w:r w:rsidRPr="002F594B">
        <w:rPr>
          <w:rFonts w:ascii="Arial" w:eastAsia="NanumGothic" w:hAnsi="Arial" w:cs="Arial"/>
          <w:shd w:val="clear" w:color="000000" w:fill="auto"/>
          <w:lang w:eastAsia="de-DE"/>
        </w:rPr>
        <w:tab/>
        <w:t>Mt 13,33 Das Gleichnis vom Sauerteig</w:t>
      </w:r>
    </w:p>
    <w:p w14:paraId="00010277" w14:textId="77777777" w:rsidR="00270DE4" w:rsidRPr="002F594B" w:rsidRDefault="00270DE4" w:rsidP="00270DE4">
      <w:pPr>
        <w:spacing w:after="0" w:line="360" w:lineRule="auto"/>
        <w:jc w:val="both"/>
        <w:rPr>
          <w:rFonts w:ascii="Arial" w:eastAsia="NanumGothic" w:hAnsi="Arial" w:cs="Arial"/>
          <w:b/>
          <w:bCs/>
          <w:shd w:val="clear" w:color="000000" w:fill="auto"/>
          <w:lang w:eastAsia="de-DE"/>
        </w:rPr>
      </w:pPr>
    </w:p>
    <w:p w14:paraId="41C84EB2"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Lied</w:t>
      </w:r>
    </w:p>
    <w:p w14:paraId="3C7FD6BC" w14:textId="77777777" w:rsidR="00270DE4" w:rsidRPr="002F594B" w:rsidRDefault="00270DE4" w:rsidP="00270DE4">
      <w:pPr>
        <w:spacing w:after="0" w:line="360" w:lineRule="auto"/>
        <w:ind w:firstLine="708"/>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Brot, das die Hoffnung nährt, Gotteslob 378,1+2</w:t>
      </w:r>
    </w:p>
    <w:p w14:paraId="0F5DCA5C" w14:textId="77777777" w:rsidR="00270DE4" w:rsidRPr="002F594B" w:rsidRDefault="00270DE4" w:rsidP="00270DE4">
      <w:pPr>
        <w:spacing w:after="0" w:line="360" w:lineRule="auto"/>
        <w:rPr>
          <w:rFonts w:ascii="Arial" w:eastAsia="NanumGothic" w:hAnsi="Arial" w:cs="Arial"/>
          <w:b/>
          <w:bCs/>
          <w:shd w:val="clear" w:color="000000" w:fill="auto"/>
          <w:lang w:eastAsia="de-DE"/>
        </w:rPr>
      </w:pPr>
    </w:p>
    <w:p w14:paraId="1C28D9A8" w14:textId="77777777" w:rsidR="00270DE4" w:rsidRPr="002F594B" w:rsidRDefault="00270DE4" w:rsidP="00270DE4">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Impuls</w:t>
      </w:r>
    </w:p>
    <w:p w14:paraId="6632B847" w14:textId="77777777" w:rsidR="00270DE4" w:rsidRPr="002F594B" w:rsidRDefault="00270DE4" w:rsidP="00270DE4">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w:t>
      </w:r>
      <w:r w:rsidRPr="002F594B">
        <w:rPr>
          <w:rFonts w:ascii="Arial" w:eastAsia="NanumGothic" w:hAnsi="Arial" w:cs="Arial"/>
          <w:shd w:val="clear" w:color="000000" w:fill="auto"/>
          <w:lang w:eastAsia="de-DE"/>
        </w:rPr>
        <w:tab/>
        <w:t>Sauerteig</w:t>
      </w:r>
      <w:r w:rsidRPr="002F594B">
        <w:rPr>
          <w:rFonts w:ascii="Arial" w:eastAsia="NanumGothic" w:hAnsi="Arial" w:cs="Arial"/>
          <w:shd w:val="clear" w:color="000000" w:fill="auto"/>
          <w:lang w:eastAsia="de-DE"/>
        </w:rPr>
        <w:br/>
        <w:t>Mehl und Wasser</w:t>
      </w:r>
      <w:r w:rsidRPr="002F594B">
        <w:rPr>
          <w:rFonts w:ascii="Arial" w:eastAsia="NanumGothic" w:hAnsi="Arial" w:cs="Arial"/>
          <w:shd w:val="clear" w:color="000000" w:fill="auto"/>
          <w:lang w:eastAsia="de-DE"/>
        </w:rPr>
        <w:br/>
        <w:t>braucht Zeit</w:t>
      </w:r>
      <w:r w:rsidRPr="002F594B">
        <w:rPr>
          <w:rFonts w:ascii="Arial" w:eastAsia="NanumGothic" w:hAnsi="Arial" w:cs="Arial"/>
          <w:shd w:val="clear" w:color="000000" w:fill="auto"/>
          <w:lang w:eastAsia="de-DE"/>
        </w:rPr>
        <w:br/>
        <w:t>bekömmlich</w:t>
      </w:r>
      <w:r w:rsidRPr="002F594B">
        <w:rPr>
          <w:rFonts w:ascii="Arial" w:eastAsia="NanumGothic" w:hAnsi="Arial" w:cs="Arial"/>
          <w:shd w:val="clear" w:color="000000" w:fill="auto"/>
          <w:lang w:eastAsia="de-DE"/>
        </w:rPr>
        <w:br/>
        <w:t>schmackhaft</w:t>
      </w:r>
      <w:r w:rsidRPr="002F594B">
        <w:rPr>
          <w:rFonts w:ascii="Arial" w:eastAsia="NanumGothic" w:hAnsi="Arial" w:cs="Arial"/>
          <w:shd w:val="clear" w:color="000000" w:fill="auto"/>
          <w:lang w:eastAsia="de-DE"/>
        </w:rPr>
        <w:br/>
        <w:t>frisch bleibend</w:t>
      </w:r>
      <w:r w:rsidRPr="002F594B">
        <w:rPr>
          <w:rFonts w:ascii="Arial" w:eastAsia="NanumGothic" w:hAnsi="Arial" w:cs="Arial"/>
          <w:shd w:val="clear" w:color="000000" w:fill="auto"/>
          <w:lang w:eastAsia="de-DE"/>
        </w:rPr>
        <w:br/>
        <w:t>durchsäuernd</w:t>
      </w:r>
      <w:r w:rsidRPr="002F594B">
        <w:rPr>
          <w:rFonts w:ascii="Arial" w:eastAsia="NanumGothic" w:hAnsi="Arial" w:cs="Arial"/>
          <w:shd w:val="clear" w:color="000000" w:fill="auto"/>
          <w:lang w:eastAsia="de-DE"/>
        </w:rPr>
        <w:br/>
      </w:r>
    </w:p>
    <w:p w14:paraId="42D4691D" w14:textId="77777777" w:rsidR="00270DE4" w:rsidRPr="002F594B" w:rsidRDefault="00270DE4" w:rsidP="00270DE4">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Lied</w:t>
      </w:r>
    </w:p>
    <w:p w14:paraId="69D157E5" w14:textId="77777777" w:rsidR="00270DE4" w:rsidRPr="002F594B" w:rsidRDefault="00270DE4" w:rsidP="00270DE4">
      <w:pPr>
        <w:spacing w:after="0" w:line="360" w:lineRule="auto"/>
        <w:ind w:firstLine="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Brot, das die Hoffnung nährt, Gotteslob 378,3</w:t>
      </w:r>
    </w:p>
    <w:p w14:paraId="1F25EEA5" w14:textId="77777777" w:rsidR="00270DE4" w:rsidRPr="002F594B" w:rsidRDefault="00270DE4" w:rsidP="00270DE4">
      <w:pPr>
        <w:spacing w:after="0" w:line="360" w:lineRule="auto"/>
        <w:rPr>
          <w:rFonts w:ascii="Arial" w:eastAsia="NanumGothic" w:hAnsi="Arial" w:cs="Arial"/>
          <w:shd w:val="clear" w:color="000000" w:fill="auto"/>
          <w:lang w:eastAsia="de-DE"/>
        </w:rPr>
      </w:pPr>
    </w:p>
    <w:p w14:paraId="0D40EC7D" w14:textId="77777777" w:rsidR="00270DE4" w:rsidRPr="002F594B" w:rsidRDefault="00270DE4" w:rsidP="00270DE4">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lastRenderedPageBreak/>
        <w:t>Impuls</w:t>
      </w:r>
    </w:p>
    <w:p w14:paraId="0EBD21E6" w14:textId="77777777" w:rsidR="00270DE4" w:rsidRPr="002F594B" w:rsidRDefault="00270DE4" w:rsidP="00270DE4">
      <w:pPr>
        <w:spacing w:after="0" w:line="360" w:lineRule="auto"/>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w:t>
      </w:r>
      <w:r w:rsidRPr="002F594B">
        <w:rPr>
          <w:rFonts w:ascii="Arial" w:eastAsia="NanumGothic" w:hAnsi="Arial" w:cs="Arial"/>
          <w:shd w:val="clear" w:color="000000" w:fill="auto"/>
          <w:lang w:eastAsia="de-DE"/>
        </w:rPr>
        <w:tab/>
        <w:t>Ich lade Sie ein, sich in den nächsten Minuten Zeit zu nehmen, zu überlegen:</w:t>
      </w:r>
    </w:p>
    <w:p w14:paraId="08CA27A9" w14:textId="77777777" w:rsidR="00270DE4" w:rsidRPr="002F594B" w:rsidRDefault="00270DE4" w:rsidP="00270DE4">
      <w:pPr>
        <w:spacing w:after="0" w:line="360" w:lineRule="auto"/>
        <w:ind w:firstLine="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Wo war ich schon Sauerteig? </w:t>
      </w:r>
    </w:p>
    <w:p w14:paraId="4E602D39" w14:textId="77777777" w:rsidR="00270DE4" w:rsidRPr="002F594B" w:rsidRDefault="00270DE4" w:rsidP="00270DE4">
      <w:pPr>
        <w:spacing w:after="0" w:line="360" w:lineRule="auto"/>
        <w:ind w:firstLine="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Wo kann ich Sauerteig werden? </w:t>
      </w:r>
    </w:p>
    <w:p w14:paraId="5AB3D1B3" w14:textId="77777777" w:rsidR="00270DE4" w:rsidRPr="002F594B" w:rsidRDefault="00270DE4" w:rsidP="00270DE4">
      <w:pPr>
        <w:spacing w:after="0" w:line="360" w:lineRule="auto"/>
        <w:ind w:firstLine="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Wer war für mich Sauerteig?</w:t>
      </w:r>
    </w:p>
    <w:p w14:paraId="3F80B2BE" w14:textId="77777777" w:rsidR="00270DE4" w:rsidRPr="002F594B" w:rsidRDefault="00270DE4" w:rsidP="00270DE4">
      <w:pPr>
        <w:spacing w:after="0" w:line="360" w:lineRule="auto"/>
        <w:ind w:firstLine="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Halten Sie Ihre Gedanken auf einem Kärtchen fest. </w:t>
      </w:r>
    </w:p>
    <w:p w14:paraId="47560062" w14:textId="77777777" w:rsidR="00270DE4" w:rsidRPr="002F594B" w:rsidRDefault="00270DE4" w:rsidP="00270DE4">
      <w:pPr>
        <w:spacing w:after="0" w:line="360" w:lineRule="auto"/>
        <w:rPr>
          <w:rFonts w:ascii="Arial" w:eastAsia="NanumGothic" w:hAnsi="Arial" w:cs="Arial"/>
          <w:i/>
          <w:iCs/>
          <w:shd w:val="clear" w:color="000000" w:fill="auto"/>
          <w:lang w:eastAsia="de-DE"/>
        </w:rPr>
      </w:pPr>
    </w:p>
    <w:p w14:paraId="495995E1" w14:textId="77777777" w:rsidR="00270DE4" w:rsidRPr="002F594B" w:rsidRDefault="00270DE4" w:rsidP="00270DE4">
      <w:pPr>
        <w:spacing w:after="0" w:line="360" w:lineRule="auto"/>
        <w:ind w:firstLine="708"/>
        <w:rPr>
          <w:rFonts w:ascii="Arial" w:eastAsia="NanumGothic" w:hAnsi="Arial" w:cs="Arial"/>
          <w:i/>
          <w:iCs/>
          <w:shd w:val="clear" w:color="000000" w:fill="auto"/>
          <w:lang w:eastAsia="de-DE"/>
        </w:rPr>
      </w:pPr>
      <w:r w:rsidRPr="002F594B">
        <w:rPr>
          <w:rFonts w:ascii="Arial" w:eastAsia="NanumGothic" w:hAnsi="Arial" w:cs="Arial"/>
          <w:i/>
          <w:iCs/>
          <w:shd w:val="clear" w:color="000000" w:fill="auto"/>
          <w:lang w:eastAsia="de-DE"/>
        </w:rPr>
        <w:t xml:space="preserve">Leise Musik spielen </w:t>
      </w:r>
    </w:p>
    <w:p w14:paraId="0CD7B042" w14:textId="77777777" w:rsidR="00270DE4" w:rsidRPr="002F594B" w:rsidRDefault="00270DE4" w:rsidP="00270DE4">
      <w:pPr>
        <w:spacing w:after="0" w:line="360" w:lineRule="auto"/>
        <w:rPr>
          <w:rFonts w:ascii="Arial" w:eastAsia="NanumGothic" w:hAnsi="Arial" w:cs="Arial"/>
          <w:shd w:val="clear" w:color="000000" w:fill="auto"/>
          <w:lang w:eastAsia="de-DE"/>
        </w:rPr>
      </w:pPr>
    </w:p>
    <w:p w14:paraId="49918D72" w14:textId="77777777" w:rsidR="00270DE4" w:rsidRPr="002F594B" w:rsidRDefault="00270DE4" w:rsidP="00270DE4">
      <w:pPr>
        <w:spacing w:after="0" w:line="360" w:lineRule="auto"/>
        <w:ind w:left="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Ich lade </w:t>
      </w:r>
      <w:r>
        <w:rPr>
          <w:rFonts w:ascii="Arial" w:eastAsia="NanumGothic" w:hAnsi="Arial" w:cs="Arial"/>
          <w:shd w:val="clear" w:color="000000" w:fill="auto"/>
          <w:lang w:eastAsia="de-DE"/>
        </w:rPr>
        <w:t xml:space="preserve">Sie </w:t>
      </w:r>
      <w:r w:rsidRPr="002F594B">
        <w:rPr>
          <w:rFonts w:ascii="Arial" w:eastAsia="NanumGothic" w:hAnsi="Arial" w:cs="Arial"/>
          <w:shd w:val="clear" w:color="000000" w:fill="auto"/>
          <w:lang w:eastAsia="de-DE"/>
        </w:rPr>
        <w:t xml:space="preserve">dazu ein, </w:t>
      </w:r>
      <w:r>
        <w:rPr>
          <w:rFonts w:ascii="Arial" w:eastAsia="NanumGothic" w:hAnsi="Arial" w:cs="Arial"/>
          <w:shd w:val="clear" w:color="000000" w:fill="auto"/>
          <w:lang w:eastAsia="de-DE"/>
        </w:rPr>
        <w:t>I</w:t>
      </w:r>
      <w:r w:rsidRPr="002F594B">
        <w:rPr>
          <w:rFonts w:ascii="Arial" w:eastAsia="NanumGothic" w:hAnsi="Arial" w:cs="Arial"/>
          <w:shd w:val="clear" w:color="000000" w:fill="auto"/>
          <w:lang w:eastAsia="de-DE"/>
        </w:rPr>
        <w:t>hr Kärtchen mit einem Dank oder einer Bitte zu unserem Brot in die Mitte zu legen. Wenn Sie wollen, können Sie Ihre Gedanken laut aussprechen.</w:t>
      </w:r>
    </w:p>
    <w:p w14:paraId="6FEC3477" w14:textId="77777777" w:rsidR="00270DE4" w:rsidRPr="002F594B" w:rsidRDefault="00270DE4" w:rsidP="00270DE4">
      <w:pPr>
        <w:spacing w:after="0" w:line="360" w:lineRule="auto"/>
        <w:rPr>
          <w:rFonts w:ascii="Arial" w:eastAsia="NanumGothic" w:hAnsi="Arial" w:cs="Arial"/>
          <w:b/>
          <w:bCs/>
          <w:shd w:val="clear" w:color="000000" w:fill="auto"/>
          <w:lang w:eastAsia="de-DE"/>
        </w:rPr>
      </w:pPr>
    </w:p>
    <w:p w14:paraId="53A5A234" w14:textId="77777777" w:rsidR="00270DE4" w:rsidRPr="002F594B" w:rsidRDefault="00270DE4" w:rsidP="00270DE4">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Vaterunser</w:t>
      </w:r>
    </w:p>
    <w:p w14:paraId="144C912A" w14:textId="77777777" w:rsidR="00270DE4" w:rsidRPr="002F594B" w:rsidRDefault="00270DE4" w:rsidP="00270DE4">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L</w:t>
      </w:r>
      <w:r w:rsidRPr="002F594B">
        <w:rPr>
          <w:rFonts w:ascii="Arial" w:eastAsia="NanumGothic" w:hAnsi="Arial" w:cs="Arial"/>
          <w:shd w:val="clear" w:color="000000" w:fill="auto"/>
          <w:lang w:eastAsia="de-DE"/>
        </w:rPr>
        <w:t xml:space="preserve"> </w:t>
      </w:r>
      <w:r w:rsidRPr="002F594B">
        <w:rPr>
          <w:rFonts w:ascii="Arial" w:eastAsia="NanumGothic" w:hAnsi="Arial" w:cs="Arial"/>
          <w:shd w:val="clear" w:color="000000" w:fill="auto"/>
          <w:lang w:eastAsia="de-DE"/>
        </w:rPr>
        <w:tab/>
        <w:t>Wenn wir nun das Vaterunser beten, denken wir besonders bei dem Satz „Unser täglich Brot“ an unsere Sendung, Sauerteig zu sein.</w:t>
      </w:r>
    </w:p>
    <w:p w14:paraId="5869BDCA" w14:textId="77777777" w:rsidR="00270DE4" w:rsidRPr="002F594B" w:rsidRDefault="00270DE4" w:rsidP="00270DE4">
      <w:pPr>
        <w:spacing w:after="0" w:line="360" w:lineRule="auto"/>
        <w:ind w:firstLine="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Vater unser im Himmel</w:t>
      </w:r>
      <w:r>
        <w:rPr>
          <w:rFonts w:ascii="Arial" w:eastAsia="NanumGothic" w:hAnsi="Arial" w:cs="Arial"/>
          <w:shd w:val="clear" w:color="000000" w:fill="auto"/>
          <w:lang w:eastAsia="de-DE"/>
        </w:rPr>
        <w:t xml:space="preserve"> </w:t>
      </w:r>
      <w:r w:rsidRPr="002F594B">
        <w:rPr>
          <w:rFonts w:ascii="Arial" w:eastAsia="NanumGothic" w:hAnsi="Arial" w:cs="Arial"/>
          <w:shd w:val="clear" w:color="000000" w:fill="auto"/>
          <w:lang w:eastAsia="de-DE"/>
        </w:rPr>
        <w:t>…</w:t>
      </w:r>
    </w:p>
    <w:p w14:paraId="6BA2DDCD" w14:textId="77777777" w:rsidR="00270DE4" w:rsidRPr="002F594B" w:rsidRDefault="00270DE4" w:rsidP="00270DE4">
      <w:pPr>
        <w:spacing w:after="0" w:line="360" w:lineRule="auto"/>
        <w:rPr>
          <w:rFonts w:ascii="Arial" w:eastAsia="NanumGothic" w:hAnsi="Arial" w:cs="Arial"/>
          <w:shd w:val="clear" w:color="000000" w:fill="auto"/>
          <w:lang w:eastAsia="de-DE"/>
        </w:rPr>
      </w:pPr>
    </w:p>
    <w:p w14:paraId="6223DF22" w14:textId="77777777" w:rsidR="00270DE4" w:rsidRPr="002F594B" w:rsidRDefault="00270DE4" w:rsidP="00270DE4">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Segen</w:t>
      </w:r>
    </w:p>
    <w:p w14:paraId="1533F74B" w14:textId="77777777" w:rsidR="00270DE4" w:rsidRPr="002F594B" w:rsidRDefault="00270DE4" w:rsidP="00270DE4">
      <w:pPr>
        <w:spacing w:after="0" w:line="360" w:lineRule="auto"/>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w:t>
      </w:r>
      <w:r w:rsidRPr="002F594B">
        <w:rPr>
          <w:rFonts w:ascii="Arial" w:eastAsia="NanumGothic" w:hAnsi="Arial" w:cs="Arial"/>
          <w:shd w:val="clear" w:color="000000" w:fill="auto"/>
          <w:lang w:eastAsia="de-DE"/>
        </w:rPr>
        <w:tab/>
        <w:t>Sr. Antonia aus Würzburg war und Sr. Modestine aus Madagaskar ist Sauerteig.</w:t>
      </w:r>
    </w:p>
    <w:p w14:paraId="05A2A6DB" w14:textId="77777777" w:rsidR="00270DE4" w:rsidRPr="002F594B" w:rsidRDefault="00270DE4" w:rsidP="00270DE4">
      <w:pPr>
        <w:spacing w:after="0" w:line="360" w:lineRule="auto"/>
        <w:ind w:firstLine="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Beide können uns Vorbilder in unserer Sendung sein und uns inspirieren. </w:t>
      </w:r>
    </w:p>
    <w:p w14:paraId="4BE7D249" w14:textId="77777777" w:rsidR="00270DE4" w:rsidRPr="002F594B" w:rsidRDefault="00270DE4" w:rsidP="00270DE4">
      <w:pPr>
        <w:spacing w:after="0" w:line="360" w:lineRule="auto"/>
        <w:ind w:firstLine="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Gerade in der Fastenzeit können wir uns dahingehend wieder neu ausrichten. </w:t>
      </w:r>
    </w:p>
    <w:p w14:paraId="177B133D" w14:textId="77777777" w:rsidR="00270DE4" w:rsidRPr="002F594B" w:rsidRDefault="00270DE4" w:rsidP="00270DE4">
      <w:pPr>
        <w:spacing w:after="0" w:line="360" w:lineRule="auto"/>
        <w:ind w:firstLine="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Und wir sind gewiss: Unser Gott begleitet und segnet uns dazu:</w:t>
      </w:r>
    </w:p>
    <w:p w14:paraId="679DC108" w14:textId="77777777" w:rsidR="00270DE4" w:rsidRPr="002F594B" w:rsidRDefault="00270DE4" w:rsidP="00270DE4">
      <w:pPr>
        <w:spacing w:after="0" w:line="360" w:lineRule="auto"/>
        <w:rPr>
          <w:rFonts w:ascii="Arial" w:eastAsia="NanumGothic" w:hAnsi="Arial" w:cs="Arial"/>
          <w:shd w:val="clear" w:color="000000" w:fill="auto"/>
          <w:lang w:eastAsia="de-DE"/>
        </w:rPr>
      </w:pPr>
    </w:p>
    <w:p w14:paraId="2A0340C0" w14:textId="77777777" w:rsidR="00270DE4" w:rsidRPr="002F594B" w:rsidRDefault="00270DE4" w:rsidP="00270DE4">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L</w:t>
      </w:r>
      <w:r w:rsidRPr="002F594B">
        <w:rPr>
          <w:rFonts w:ascii="Arial" w:eastAsia="NanumGothic" w:hAnsi="Arial" w:cs="Arial"/>
          <w:shd w:val="clear" w:color="000000" w:fill="auto"/>
          <w:lang w:eastAsia="de-DE"/>
        </w:rPr>
        <w:tab/>
        <w:t>Gott segne meine Augen, dass sie Not und Leid erkennen</w:t>
      </w:r>
      <w:r w:rsidRPr="002F594B">
        <w:rPr>
          <w:rFonts w:ascii="Arial" w:eastAsia="NanumGothic" w:hAnsi="Arial" w:cs="Arial"/>
          <w:shd w:val="clear" w:color="000000" w:fill="auto"/>
          <w:lang w:eastAsia="de-DE"/>
        </w:rPr>
        <w:br/>
        <w:t>Gott segne meine Ohren, dass sie Hilfeschreie vernehmen</w:t>
      </w:r>
      <w:r w:rsidRPr="002F594B">
        <w:rPr>
          <w:rFonts w:ascii="Arial" w:eastAsia="NanumGothic" w:hAnsi="Arial" w:cs="Arial"/>
          <w:shd w:val="clear" w:color="000000" w:fill="auto"/>
          <w:lang w:eastAsia="de-DE"/>
        </w:rPr>
        <w:br/>
        <w:t>Gott segne meinen Mund, dass er Worte des Mitgefühls spreche</w:t>
      </w:r>
      <w:r w:rsidRPr="002F594B">
        <w:rPr>
          <w:rFonts w:ascii="Arial" w:eastAsia="NanumGothic" w:hAnsi="Arial" w:cs="Arial"/>
          <w:shd w:val="clear" w:color="000000" w:fill="auto"/>
          <w:lang w:eastAsia="de-DE"/>
        </w:rPr>
        <w:br/>
        <w:t>Gott segne meine Hände, dass sie das Brot des Lebens teilen</w:t>
      </w:r>
      <w:r w:rsidRPr="002F594B">
        <w:rPr>
          <w:rFonts w:ascii="Arial" w:eastAsia="NanumGothic" w:hAnsi="Arial" w:cs="Arial"/>
          <w:shd w:val="clear" w:color="000000" w:fill="auto"/>
          <w:lang w:eastAsia="de-DE"/>
        </w:rPr>
        <w:br/>
        <w:t>Gott segne meine Füße, dass sie sich auf den Weg zu meinem Nächsten machen</w:t>
      </w:r>
      <w:r w:rsidRPr="002F594B">
        <w:rPr>
          <w:rFonts w:ascii="Arial" w:eastAsia="NanumGothic" w:hAnsi="Arial" w:cs="Arial"/>
          <w:shd w:val="clear" w:color="000000" w:fill="auto"/>
          <w:lang w:eastAsia="de-DE"/>
        </w:rPr>
        <w:br/>
        <w:t>Gott segne mein Herz, dass es voll Glauben an dich und deine Liebe zu uns Menschen sei</w:t>
      </w:r>
    </w:p>
    <w:p w14:paraId="59D7CE5B" w14:textId="77777777" w:rsidR="00270DE4" w:rsidRPr="002F594B" w:rsidRDefault="00270DE4" w:rsidP="00270DE4">
      <w:pPr>
        <w:spacing w:after="0" w:line="360" w:lineRule="auto"/>
        <w:rPr>
          <w:rFonts w:ascii="Arial" w:eastAsia="NanumGothic" w:hAnsi="Arial" w:cs="Arial"/>
          <w:shd w:val="clear" w:color="000000" w:fill="auto"/>
          <w:lang w:eastAsia="de-DE"/>
        </w:rPr>
      </w:pPr>
    </w:p>
    <w:p w14:paraId="47145346" w14:textId="77777777" w:rsidR="00270DE4" w:rsidRPr="002F594B" w:rsidRDefault="00270DE4" w:rsidP="00270DE4">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Lied</w:t>
      </w:r>
    </w:p>
    <w:p w14:paraId="71CB7294" w14:textId="77777777" w:rsidR="00270DE4" w:rsidRPr="002F594B" w:rsidRDefault="00270DE4" w:rsidP="00270DE4">
      <w:pPr>
        <w:spacing w:after="0" w:line="360" w:lineRule="auto"/>
        <w:ind w:left="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Wer liebt, der läuft, der fliegt</w:t>
      </w:r>
    </w:p>
    <w:p w14:paraId="24F782EA" w14:textId="77777777" w:rsidR="00270DE4" w:rsidRPr="002F594B" w:rsidRDefault="00270DE4" w:rsidP="00270DE4">
      <w:pPr>
        <w:spacing w:after="0" w:line="360" w:lineRule="auto"/>
        <w:ind w:left="708"/>
        <w:rPr>
          <w:rFonts w:ascii="Arial" w:eastAsia="NanumGothic" w:hAnsi="Arial" w:cs="Arial"/>
          <w:i/>
          <w:iCs/>
          <w:shd w:val="clear" w:color="000000" w:fill="auto"/>
          <w:lang w:eastAsia="de-DE"/>
        </w:rPr>
      </w:pPr>
      <w:r w:rsidRPr="002F594B">
        <w:rPr>
          <w:rFonts w:ascii="Arial" w:eastAsia="NanumGothic" w:hAnsi="Arial" w:cs="Arial"/>
          <w:i/>
          <w:iCs/>
          <w:shd w:val="clear" w:color="000000" w:fill="auto"/>
          <w:lang w:eastAsia="de-DE"/>
        </w:rPr>
        <w:t>Text nach Antonia Werr; Melodie: Johanna-Elisabeth Gurău</w:t>
      </w:r>
    </w:p>
    <w:p w14:paraId="46661B42" w14:textId="77777777" w:rsidR="00270DE4" w:rsidRPr="002F594B" w:rsidRDefault="00270DE4" w:rsidP="00270DE4">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noProof/>
          <w:shd w:val="clear" w:color="000000" w:fill="auto"/>
          <w:lang w:eastAsia="de-DE"/>
        </w:rPr>
        <w:lastRenderedPageBreak/>
        <w:drawing>
          <wp:anchor distT="0" distB="0" distL="114300" distR="114300" simplePos="0" relativeHeight="251680768" behindDoc="0" locked="0" layoutInCell="1" allowOverlap="1" wp14:anchorId="5FF589FB" wp14:editId="69BB5220">
            <wp:simplePos x="0" y="0"/>
            <wp:positionH relativeFrom="column">
              <wp:posOffset>-99060</wp:posOffset>
            </wp:positionH>
            <wp:positionV relativeFrom="paragraph">
              <wp:posOffset>1905</wp:posOffset>
            </wp:positionV>
            <wp:extent cx="5817235" cy="3863340"/>
            <wp:effectExtent l="0" t="0" r="0" b="3810"/>
            <wp:wrapTopAndBottom/>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screen">
                      <a:extLst>
                        <a:ext uri="{28A0092B-C50C-407E-A947-70E740481C1C}">
                          <a14:useLocalDpi xmlns:a14="http://schemas.microsoft.com/office/drawing/2010/main"/>
                        </a:ext>
                        <a:ext uri="{96DAC541-7B7A-43D3-8B79-37D633B846F1}">
                          <asvg:svgBlip xmlns:asvg="http://schemas.microsoft.com/office/drawing/2016/SVG/main" r:embed="rId28"/>
                        </a:ext>
                      </a:extLst>
                    </a:blip>
                    <a:srcRect t="7111" b="4356"/>
                    <a:stretch/>
                  </pic:blipFill>
                  <pic:spPr bwMode="auto">
                    <a:xfrm>
                      <a:off x="0" y="0"/>
                      <a:ext cx="5817235" cy="3863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307B0E" w14:textId="77777777" w:rsidR="00270DE4" w:rsidRPr="002F594B" w:rsidRDefault="00270DE4" w:rsidP="00270DE4">
      <w:pPr>
        <w:spacing w:after="0" w:line="360" w:lineRule="auto"/>
        <w:jc w:val="both"/>
        <w:rPr>
          <w:rFonts w:ascii="Arial" w:eastAsia="NanumGothic" w:hAnsi="Arial" w:cs="Arial"/>
          <w:b/>
          <w:bCs/>
          <w:shd w:val="clear" w:color="000000" w:fill="auto"/>
          <w:lang w:eastAsia="de-DE"/>
        </w:rPr>
      </w:pPr>
    </w:p>
    <w:p w14:paraId="1CEDBE40" w14:textId="77777777" w:rsidR="00270DE4" w:rsidRPr="002F594B" w:rsidRDefault="00270DE4" w:rsidP="00270DE4">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Abdruck der Lieder mit freundlicher Genehmigung der Rechteinhaberinnen: Johanna-Elisabeth Gurău und Esther Hornung</w:t>
      </w:r>
    </w:p>
    <w:p w14:paraId="67A861E2" w14:textId="77777777" w:rsidR="00270DE4" w:rsidRPr="002F594B" w:rsidRDefault="00270DE4" w:rsidP="00270DE4">
      <w:pPr>
        <w:spacing w:after="0" w:line="360" w:lineRule="auto"/>
        <w:rPr>
          <w:rFonts w:ascii="Arial" w:eastAsia="NanumGothic" w:hAnsi="Arial" w:cs="Arial"/>
          <w:shd w:val="clear" w:color="000000" w:fill="auto"/>
          <w:lang w:eastAsia="de-DE"/>
        </w:rPr>
      </w:pPr>
    </w:p>
    <w:p w14:paraId="41C003A0" w14:textId="77777777" w:rsidR="00270DE4" w:rsidRPr="002F594B" w:rsidRDefault="00270DE4" w:rsidP="00270DE4">
      <w:pPr>
        <w:spacing w:after="0" w:line="360" w:lineRule="auto"/>
        <w:rPr>
          <w:rFonts w:ascii="Arial" w:eastAsia="NanumGothic" w:hAnsi="Arial" w:cs="Arial"/>
          <w:i/>
          <w:iCs/>
          <w:shd w:val="clear" w:color="000000" w:fill="auto"/>
          <w:lang w:eastAsia="de-DE"/>
        </w:rPr>
      </w:pPr>
      <w:r w:rsidRPr="002F594B">
        <w:rPr>
          <w:rFonts w:ascii="Arial" w:eastAsia="NanumGothic" w:hAnsi="Arial" w:cs="Arial"/>
          <w:i/>
          <w:iCs/>
          <w:shd w:val="clear" w:color="000000" w:fill="auto"/>
          <w:lang w:eastAsia="de-DE"/>
        </w:rPr>
        <w:t>Buchhinweis: „Frauen stören</w:t>
      </w:r>
      <w:r>
        <w:rPr>
          <w:rFonts w:ascii="Arial" w:eastAsia="NanumGothic" w:hAnsi="Arial" w:cs="Arial"/>
          <w:i/>
          <w:iCs/>
          <w:shd w:val="clear" w:color="000000" w:fill="auto"/>
          <w:lang w:eastAsia="de-DE"/>
        </w:rPr>
        <w:t xml:space="preserve">. </w:t>
      </w:r>
      <w:r w:rsidRPr="002F594B">
        <w:rPr>
          <w:rFonts w:ascii="Arial" w:eastAsia="NanumGothic" w:hAnsi="Arial" w:cs="Arial"/>
          <w:i/>
          <w:iCs/>
          <w:shd w:val="clear" w:color="000000" w:fill="auto"/>
          <w:lang w:eastAsia="de-DE"/>
        </w:rPr>
        <w:t>Und ohne sie hat Kirche keine Zukunft“ von Sr. Dr. Katharina Ganz. Hierin wird auch das Leben und Wirken von Antonia Werr betrachtet.</w:t>
      </w:r>
    </w:p>
    <w:p w14:paraId="7E57F9DF" w14:textId="77777777" w:rsidR="00270DE4" w:rsidRPr="002F594B" w:rsidRDefault="00270DE4" w:rsidP="00270DE4">
      <w:pPr>
        <w:spacing w:after="0" w:line="360" w:lineRule="auto"/>
        <w:rPr>
          <w:rFonts w:ascii="Arial" w:eastAsia="NanumGothic" w:hAnsi="Arial" w:cs="Arial"/>
          <w:shd w:val="clear" w:color="000000" w:fill="auto"/>
          <w:lang w:eastAsia="de-DE"/>
        </w:rPr>
      </w:pPr>
    </w:p>
    <w:p w14:paraId="1019DDAB" w14:textId="77777777" w:rsidR="00270DE4" w:rsidRPr="002F594B" w:rsidRDefault="00270DE4" w:rsidP="00270DE4">
      <w:pPr>
        <w:spacing w:after="0" w:line="360" w:lineRule="auto"/>
        <w:rPr>
          <w:rFonts w:ascii="Arial" w:eastAsia="NanumGothic" w:hAnsi="Arial" w:cs="Arial"/>
          <w:shd w:val="clear" w:color="000000" w:fill="auto"/>
          <w:lang w:eastAsia="de-DE"/>
        </w:rPr>
      </w:pPr>
    </w:p>
    <w:p w14:paraId="4B59B420" w14:textId="77777777" w:rsidR="00270DE4" w:rsidRPr="002F594B" w:rsidRDefault="00270DE4" w:rsidP="00270DE4">
      <w:pPr>
        <w:spacing w:after="0" w:line="360" w:lineRule="auto"/>
        <w:rPr>
          <w:rFonts w:ascii="Arial" w:eastAsia="NanumGothic" w:hAnsi="Arial" w:cs="Arial"/>
          <w:shd w:val="clear" w:color="000000" w:fill="auto"/>
          <w:lang w:eastAsia="de-DE"/>
        </w:rPr>
      </w:pPr>
    </w:p>
    <w:p w14:paraId="4B6002A5" w14:textId="77777777" w:rsidR="00270DE4" w:rsidRPr="002F594B" w:rsidRDefault="00270DE4" w:rsidP="00270DE4">
      <w:pPr>
        <w:spacing w:after="160" w:line="259" w:lineRule="auto"/>
        <w:rPr>
          <w:rFonts w:ascii="Calibri" w:eastAsia="NanumGothic" w:hAnsi="Calibri" w:cs="Calibri"/>
          <w:sz w:val="24"/>
          <w:szCs w:val="24"/>
          <w:shd w:val="clear" w:color="000000" w:fill="auto"/>
          <w:lang w:eastAsia="de-DE"/>
        </w:rPr>
      </w:pPr>
    </w:p>
    <w:p w14:paraId="3D5257AC" w14:textId="77777777" w:rsidR="00270DE4" w:rsidRPr="002F594B" w:rsidRDefault="00270DE4" w:rsidP="00270DE4">
      <w:pPr>
        <w:spacing w:after="160" w:line="240" w:lineRule="auto"/>
        <w:jc w:val="both"/>
        <w:rPr>
          <w:rFonts w:ascii="Calibri" w:eastAsia="NanumGothic" w:hAnsi="Calibri" w:cs="Calibri"/>
          <w:sz w:val="24"/>
          <w:szCs w:val="24"/>
          <w:shd w:val="clear" w:color="000000" w:fill="auto"/>
          <w:lang w:eastAsia="de-DE"/>
        </w:rPr>
      </w:pPr>
      <w:r w:rsidRPr="002F594B">
        <w:rPr>
          <w:rFonts w:ascii="Calibri" w:eastAsia="NanumGothic" w:hAnsi="Calibri" w:cs="Calibri"/>
          <w:sz w:val="24"/>
          <w:szCs w:val="24"/>
          <w:shd w:val="clear" w:color="000000" w:fill="auto"/>
          <w:lang w:eastAsia="de-DE"/>
        </w:rPr>
        <w:br w:type="page"/>
      </w:r>
    </w:p>
    <w:p w14:paraId="1AFA3242" w14:textId="77777777" w:rsidR="00270DE4" w:rsidRPr="00471F1D" w:rsidRDefault="00270DE4" w:rsidP="00270DE4">
      <w:pPr>
        <w:spacing w:after="0" w:line="360" w:lineRule="auto"/>
        <w:rPr>
          <w:rFonts w:ascii="Arial" w:eastAsia="NanumGothic" w:hAnsi="Arial" w:cs="Arial"/>
          <w:b/>
          <w:sz w:val="32"/>
          <w:szCs w:val="32"/>
          <w:shd w:val="clear" w:color="000000" w:fill="auto"/>
          <w:lang w:eastAsia="de-DE"/>
        </w:rPr>
      </w:pPr>
      <w:r w:rsidRPr="00471F1D">
        <w:rPr>
          <w:rFonts w:ascii="Arial" w:eastAsia="NanumGothic" w:hAnsi="Arial" w:cs="Arial"/>
          <w:b/>
          <w:sz w:val="32"/>
          <w:szCs w:val="32"/>
          <w:shd w:val="clear" w:color="000000" w:fill="auto"/>
          <w:lang w:eastAsia="de-DE"/>
        </w:rPr>
        <w:lastRenderedPageBreak/>
        <w:t>Früh-/Spätschicht 4</w:t>
      </w:r>
    </w:p>
    <w:p w14:paraId="0B66E07A" w14:textId="77777777" w:rsidR="00270DE4" w:rsidRPr="00471F1D" w:rsidRDefault="00270DE4" w:rsidP="00270DE4">
      <w:pPr>
        <w:spacing w:after="0" w:line="360" w:lineRule="auto"/>
        <w:rPr>
          <w:rFonts w:ascii="Arial" w:eastAsia="NanumGothic" w:hAnsi="Arial" w:cs="Arial"/>
          <w:iCs/>
          <w:sz w:val="32"/>
          <w:szCs w:val="32"/>
          <w:shd w:val="clear" w:color="000000" w:fill="auto"/>
          <w:lang w:eastAsia="de-DE"/>
        </w:rPr>
      </w:pPr>
      <w:r w:rsidRPr="00471F1D">
        <w:rPr>
          <w:rFonts w:ascii="Arial" w:eastAsia="NanumGothic" w:hAnsi="Arial" w:cs="Arial"/>
          <w:iCs/>
          <w:sz w:val="32"/>
          <w:szCs w:val="32"/>
          <w:shd w:val="clear" w:color="000000" w:fill="auto"/>
          <w:lang w:eastAsia="de-DE"/>
        </w:rPr>
        <w:t>Selbstbewusst handeln!</w:t>
      </w:r>
    </w:p>
    <w:p w14:paraId="04BE5B47" w14:textId="77777777" w:rsidR="00270DE4" w:rsidRPr="002F594B" w:rsidRDefault="00270DE4" w:rsidP="00270DE4">
      <w:pPr>
        <w:spacing w:after="0" w:line="360" w:lineRule="auto"/>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von Ulrike Gerdiken, Frankfurt a.M., Vertreterin der Einzelmitglieder im KDFB-Bundesverband</w:t>
      </w:r>
    </w:p>
    <w:p w14:paraId="15C053B0" w14:textId="77777777" w:rsidR="00270DE4" w:rsidRPr="002F594B" w:rsidRDefault="00270DE4" w:rsidP="00270DE4">
      <w:pPr>
        <w:spacing w:after="0" w:line="360" w:lineRule="auto"/>
        <w:rPr>
          <w:rFonts w:ascii="Arial" w:eastAsia="NanumGothic" w:hAnsi="Arial" w:cs="Arial"/>
          <w:shd w:val="clear" w:color="000000" w:fill="auto"/>
          <w:lang w:eastAsia="de-DE"/>
        </w:rPr>
      </w:pPr>
    </w:p>
    <w:p w14:paraId="0E5756D0" w14:textId="77777777" w:rsidR="00270DE4" w:rsidRPr="002F594B" w:rsidRDefault="00270DE4" w:rsidP="00270DE4">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Vorbereiten</w:t>
      </w:r>
    </w:p>
    <w:p w14:paraId="47AA352A" w14:textId="77777777" w:rsidR="00270DE4" w:rsidRPr="00471F1D" w:rsidRDefault="00270DE4" w:rsidP="00270DE4">
      <w:pPr>
        <w:pStyle w:val="Listenabsatz"/>
        <w:numPr>
          <w:ilvl w:val="0"/>
          <w:numId w:val="19"/>
        </w:numPr>
        <w:spacing w:after="0" w:line="360" w:lineRule="auto"/>
        <w:rPr>
          <w:rFonts w:ascii="Arial" w:eastAsia="NanumGothic" w:hAnsi="Arial" w:cs="Arial"/>
          <w:shd w:val="clear" w:color="000000" w:fill="auto"/>
          <w:lang w:eastAsia="de-DE"/>
        </w:rPr>
      </w:pPr>
      <w:r w:rsidRPr="00471F1D">
        <w:rPr>
          <w:rFonts w:ascii="Arial" w:eastAsia="NanumGothic" w:hAnsi="Arial" w:cs="Arial"/>
          <w:shd w:val="clear" w:color="000000" w:fill="auto"/>
          <w:lang w:eastAsia="de-DE"/>
        </w:rPr>
        <w:t xml:space="preserve">Vorlage </w:t>
      </w:r>
      <w:r w:rsidRPr="002F594B">
        <w:rPr>
          <w:rFonts w:ascii="Arial" w:eastAsia="NanumGothic" w:hAnsi="Arial" w:cs="Arial"/>
          <w:shd w:val="clear" w:color="000000" w:fill="auto"/>
          <w:lang w:eastAsia="de-DE"/>
        </w:rPr>
        <w:t>„Erfolgsliste“</w:t>
      </w:r>
      <w:r w:rsidRPr="00471F1D">
        <w:rPr>
          <w:rFonts w:ascii="Arial" w:eastAsia="NanumGothic" w:hAnsi="Arial" w:cs="Arial"/>
          <w:shd w:val="clear" w:color="000000" w:fill="auto"/>
          <w:lang w:eastAsia="de-DE"/>
        </w:rPr>
        <w:t xml:space="preserve"> in ausreichender Anzahl kopieren (s. Ende der Früh-/Spätschicht)</w:t>
      </w:r>
      <w:r>
        <w:rPr>
          <w:rFonts w:ascii="Arial" w:eastAsia="NanumGothic" w:hAnsi="Arial" w:cs="Arial"/>
          <w:shd w:val="clear" w:color="000000" w:fill="auto"/>
          <w:lang w:eastAsia="de-DE"/>
        </w:rPr>
        <w:t>,</w:t>
      </w:r>
    </w:p>
    <w:p w14:paraId="67C670A9" w14:textId="77777777" w:rsidR="00270DE4" w:rsidRPr="00471F1D" w:rsidRDefault="00270DE4" w:rsidP="00270DE4">
      <w:pPr>
        <w:pStyle w:val="Listenabsatz"/>
        <w:numPr>
          <w:ilvl w:val="0"/>
          <w:numId w:val="19"/>
        </w:numPr>
        <w:spacing w:after="0" w:line="360" w:lineRule="auto"/>
        <w:rPr>
          <w:rFonts w:ascii="Arial" w:eastAsia="NanumGothic" w:hAnsi="Arial" w:cs="Arial"/>
          <w:shd w:val="clear" w:color="000000" w:fill="auto"/>
          <w:lang w:eastAsia="de-DE"/>
        </w:rPr>
      </w:pPr>
      <w:r w:rsidRPr="00471F1D">
        <w:rPr>
          <w:rFonts w:ascii="Arial" w:eastAsia="NanumGothic" w:hAnsi="Arial" w:cs="Arial"/>
          <w:shd w:val="clear" w:color="000000" w:fill="auto"/>
          <w:lang w:eastAsia="de-DE"/>
        </w:rPr>
        <w:t>Stifte an die Plätze legen</w:t>
      </w:r>
      <w:r>
        <w:rPr>
          <w:rFonts w:ascii="Arial" w:eastAsia="NanumGothic" w:hAnsi="Arial" w:cs="Arial"/>
          <w:shd w:val="clear" w:color="000000" w:fill="auto"/>
          <w:lang w:eastAsia="de-DE"/>
        </w:rPr>
        <w:t>.</w:t>
      </w:r>
    </w:p>
    <w:p w14:paraId="42DCEC85" w14:textId="77777777" w:rsidR="00270DE4" w:rsidRPr="002F594B" w:rsidRDefault="00270DE4" w:rsidP="00270DE4">
      <w:pPr>
        <w:spacing w:after="0" w:line="360" w:lineRule="auto"/>
        <w:rPr>
          <w:rFonts w:ascii="Arial" w:eastAsia="NanumGothic" w:hAnsi="Arial" w:cs="Arial"/>
          <w:shd w:val="clear" w:color="000000" w:fill="auto"/>
          <w:lang w:eastAsia="de-DE"/>
        </w:rPr>
      </w:pPr>
    </w:p>
    <w:p w14:paraId="306A7E16" w14:textId="77777777" w:rsidR="00270DE4" w:rsidRPr="002F594B" w:rsidRDefault="00270DE4" w:rsidP="00270DE4">
      <w:pPr>
        <w:spacing w:after="0" w:line="360" w:lineRule="auto"/>
        <w:rPr>
          <w:rFonts w:ascii="Arial" w:eastAsia="NanumGothic" w:hAnsi="Arial" w:cs="Arial"/>
          <w:shd w:val="clear" w:color="000000" w:fill="auto"/>
          <w:lang w:eastAsia="de-DE"/>
        </w:rPr>
      </w:pPr>
    </w:p>
    <w:p w14:paraId="0073EEAF" w14:textId="77777777" w:rsidR="00270DE4" w:rsidRDefault="00270DE4" w:rsidP="00270DE4">
      <w:pPr>
        <w:spacing w:after="0" w:line="360" w:lineRule="auto"/>
        <w:rPr>
          <w:rFonts w:ascii="Arial" w:eastAsia="NanumGothic" w:hAnsi="Arial" w:cs="Arial"/>
          <w:b/>
          <w:bCs/>
          <w:shd w:val="clear" w:color="000000" w:fill="auto"/>
          <w:lang w:eastAsia="de-DE"/>
        </w:rPr>
      </w:pPr>
    </w:p>
    <w:p w14:paraId="7A985722" w14:textId="77777777" w:rsidR="00270DE4" w:rsidRPr="002F594B" w:rsidRDefault="00270DE4" w:rsidP="00270DE4">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Lied</w:t>
      </w:r>
    </w:p>
    <w:p w14:paraId="4153AFF5" w14:textId="77777777" w:rsidR="00270DE4" w:rsidRPr="002F594B" w:rsidRDefault="00270DE4" w:rsidP="00270DE4">
      <w:pPr>
        <w:spacing w:after="0" w:line="360" w:lineRule="auto"/>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ab/>
        <w:t>Komm herein und nimm dir Zeit, Ein Segen sein 16</w:t>
      </w:r>
    </w:p>
    <w:p w14:paraId="42923214" w14:textId="77777777" w:rsidR="00270DE4" w:rsidRPr="002F594B" w:rsidRDefault="00270DE4" w:rsidP="00270DE4">
      <w:pPr>
        <w:spacing w:after="0" w:line="360" w:lineRule="auto"/>
        <w:rPr>
          <w:rFonts w:ascii="Arial" w:eastAsia="NanumGothic" w:hAnsi="Arial" w:cs="Arial"/>
          <w:b/>
          <w:bCs/>
          <w:shd w:val="clear" w:color="000000" w:fill="auto"/>
          <w:lang w:eastAsia="de-DE"/>
        </w:rPr>
      </w:pPr>
    </w:p>
    <w:p w14:paraId="7D980E91" w14:textId="77777777" w:rsidR="00270DE4" w:rsidRPr="002F594B" w:rsidRDefault="00270DE4" w:rsidP="00270DE4">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Begrüßung</w:t>
      </w:r>
    </w:p>
    <w:p w14:paraId="4D73C0B1" w14:textId="77777777" w:rsidR="00270DE4" w:rsidRPr="002F594B" w:rsidRDefault="00270DE4" w:rsidP="00270DE4">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L</w:t>
      </w:r>
      <w:r w:rsidRPr="002F594B">
        <w:rPr>
          <w:rFonts w:ascii="Arial" w:eastAsia="NanumGothic" w:hAnsi="Arial" w:cs="Arial"/>
          <w:shd w:val="clear" w:color="000000" w:fill="auto"/>
          <w:lang w:eastAsia="de-DE"/>
        </w:rPr>
        <w:tab/>
        <w:t>Wir begrüßen Sie herzlich zu unserer Früh-/Spätschicht und laden Sie ein, gemeinsam mit uns zu singen, zu beten und den Glauben zu teilen. Laden wir dazu Gott in unsere Mitte ein:</w:t>
      </w:r>
    </w:p>
    <w:p w14:paraId="6CB4356B" w14:textId="77777777" w:rsidR="00270DE4" w:rsidRPr="002F594B" w:rsidRDefault="00270DE4" w:rsidP="00270DE4">
      <w:pPr>
        <w:spacing w:after="0" w:line="360" w:lineRule="auto"/>
        <w:ind w:firstLine="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Im Namen des Vaters, des Sohnes</w:t>
      </w:r>
      <w:r>
        <w:rPr>
          <w:rFonts w:ascii="Arial" w:eastAsia="NanumGothic" w:hAnsi="Arial" w:cs="Arial"/>
          <w:shd w:val="clear" w:color="000000" w:fill="auto"/>
          <w:lang w:eastAsia="de-DE"/>
        </w:rPr>
        <w:t xml:space="preserve"> (+) </w:t>
      </w:r>
      <w:r w:rsidRPr="002F594B">
        <w:rPr>
          <w:rFonts w:ascii="Arial" w:eastAsia="NanumGothic" w:hAnsi="Arial" w:cs="Arial"/>
          <w:shd w:val="clear" w:color="000000" w:fill="auto"/>
          <w:lang w:eastAsia="de-DE"/>
        </w:rPr>
        <w:t>und der heiligen Geistkraft. Amen.</w:t>
      </w:r>
    </w:p>
    <w:p w14:paraId="58723205" w14:textId="77777777" w:rsidR="00270DE4" w:rsidRDefault="00270DE4" w:rsidP="00270DE4">
      <w:pPr>
        <w:spacing w:after="0" w:line="360" w:lineRule="auto"/>
        <w:rPr>
          <w:rFonts w:ascii="Arial" w:eastAsia="NanumGothic" w:hAnsi="Arial" w:cs="Arial"/>
          <w:shd w:val="clear" w:color="000000" w:fill="auto"/>
          <w:lang w:eastAsia="de-DE"/>
        </w:rPr>
      </w:pPr>
    </w:p>
    <w:p w14:paraId="6C172EF1" w14:textId="77777777" w:rsidR="00270DE4" w:rsidRDefault="00270DE4" w:rsidP="00270DE4">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Ankommen und Einstimmung</w:t>
      </w:r>
    </w:p>
    <w:p w14:paraId="5070B39C" w14:textId="4E09252E" w:rsidR="00270DE4" w:rsidRPr="002F594B" w:rsidRDefault="00270DE4" w:rsidP="00270DE4">
      <w:pPr>
        <w:spacing w:after="0" w:line="360" w:lineRule="auto"/>
        <w:ind w:left="708" w:hanging="708"/>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S1</w:t>
      </w:r>
      <w:r w:rsidRPr="002F594B">
        <w:rPr>
          <w:rFonts w:ascii="Arial" w:eastAsia="NanumGothic" w:hAnsi="Arial" w:cs="Arial"/>
          <w:shd w:val="clear" w:color="000000" w:fill="auto"/>
          <w:lang w:eastAsia="de-DE"/>
        </w:rPr>
        <w:tab/>
        <w:t>In dieser Früh-/Spätschicht begleitet uns Ursule Rasolomanana aus Madagaskar. Sie ist eine Kleinbäuerin aus Ankaditapaka, einem Dorf im Hochland von Madagaskar. Mit 17 Jahren hat sie geheiratet, „aus Enttäuschung“, wie sie sagt, weil sie mit 12 Jahren die Schule abbrechen musste. Damals starb ihr Vater und die Mutter konnte sich das Schulgeld nicht mehr leisten. Mit dem Vater starb auch ihr Traum, Übersetzerin zu werden. Da sie für sich keine andere Möglichkeit sah, hat sie eine Familie gegründet.</w:t>
      </w:r>
    </w:p>
    <w:p w14:paraId="0EA73C6B" w14:textId="77777777" w:rsidR="00270DE4" w:rsidRPr="002F594B" w:rsidRDefault="00270DE4" w:rsidP="00270DE4">
      <w:pPr>
        <w:spacing w:after="0" w:line="360" w:lineRule="auto"/>
        <w:rPr>
          <w:rFonts w:ascii="Arial" w:eastAsia="NanumGothic" w:hAnsi="Arial" w:cs="Arial"/>
          <w:b/>
          <w:bCs/>
          <w:shd w:val="clear" w:color="000000" w:fill="auto"/>
          <w:lang w:eastAsia="de-DE"/>
        </w:rPr>
      </w:pPr>
    </w:p>
    <w:p w14:paraId="40C5990E" w14:textId="77777777" w:rsidR="00270DE4" w:rsidRPr="002F594B" w:rsidRDefault="00270DE4" w:rsidP="00270DE4">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S2</w:t>
      </w:r>
      <w:r w:rsidRPr="002F594B">
        <w:rPr>
          <w:rFonts w:ascii="Times New Roman" w:eastAsia="Times New Roman" w:hAnsi="Times New Roman" w:cs="Times New Roman"/>
          <w:shd w:val="clear" w:color="000000" w:fill="auto"/>
          <w:lang w:eastAsia="de-DE"/>
        </w:rPr>
        <w:tab/>
      </w:r>
      <w:r w:rsidRPr="002F594B">
        <w:rPr>
          <w:rFonts w:ascii="Arial" w:eastAsia="NanumGothic" w:hAnsi="Arial" w:cs="Arial"/>
          <w:shd w:val="clear" w:color="000000" w:fill="auto"/>
          <w:lang w:eastAsia="de-DE"/>
        </w:rPr>
        <w:t xml:space="preserve">Inzwischen ist Ursule Rasolomanana 28 Jahre alt und hat drei Kinder. Zur Schule kann sie zwar nicht mehr gehen, aber sie hat neue Ziele und Projekte, die sie verfolgt. Das erste Projekt war der Bau eines eigenen Hauses, denn sie wollte nicht mehr bei den Schwiegereltern im Dorf wohnen. Dort war sie abhängig von den </w:t>
      </w:r>
      <w:r w:rsidRPr="002F594B">
        <w:rPr>
          <w:rFonts w:ascii="Arial" w:eastAsia="NanumGothic" w:hAnsi="Arial" w:cs="Arial"/>
          <w:shd w:val="clear" w:color="000000" w:fill="auto"/>
          <w:lang w:eastAsia="de-DE"/>
        </w:rPr>
        <w:lastRenderedPageBreak/>
        <w:t>Entscheidungen der Dorfältesten und die Dorfgemeinschaft hat ihr in alles hineingeredet. Ihr Haus baute sie mit ihrem Mann in Eigenleistung. Das Geld für das Baumaterial sparte sie Stück für Stück durch die Reisernte an. Inzwischen wohnt sie mit ihrem Mann und den drei Kindern dort. Auf dem Land um das Haus herum entsteht ein Bauernhof mit Kaffee-, Maniok-</w:t>
      </w:r>
      <w:r>
        <w:rPr>
          <w:rFonts w:ascii="Arial" w:eastAsia="NanumGothic" w:hAnsi="Arial" w:cs="Arial"/>
          <w:shd w:val="clear" w:color="000000" w:fill="auto"/>
          <w:lang w:eastAsia="de-DE"/>
        </w:rPr>
        <w:t xml:space="preserve"> und</w:t>
      </w:r>
      <w:r w:rsidRPr="002F594B">
        <w:rPr>
          <w:rFonts w:ascii="Arial" w:eastAsia="NanumGothic" w:hAnsi="Arial" w:cs="Arial"/>
          <w:shd w:val="clear" w:color="000000" w:fill="auto"/>
          <w:lang w:eastAsia="de-DE"/>
        </w:rPr>
        <w:t xml:space="preserve"> Orangenanbau </w:t>
      </w:r>
      <w:r>
        <w:rPr>
          <w:rFonts w:ascii="Arial" w:eastAsia="NanumGothic" w:hAnsi="Arial" w:cs="Arial"/>
          <w:shd w:val="clear" w:color="000000" w:fill="auto"/>
          <w:lang w:eastAsia="de-DE"/>
        </w:rPr>
        <w:t>sowie</w:t>
      </w:r>
      <w:r w:rsidRPr="002F594B">
        <w:rPr>
          <w:rFonts w:ascii="Arial" w:eastAsia="NanumGothic" w:hAnsi="Arial" w:cs="Arial"/>
          <w:shd w:val="clear" w:color="000000" w:fill="auto"/>
          <w:lang w:eastAsia="de-DE"/>
        </w:rPr>
        <w:t xml:space="preserve"> Geflügelhaltung. Außerdem will sie eine Baumschule anlegen, um gegen den Kahlschlag in der Region anzugehen. Die Menschen haben die Bäume auf den Hügeln und im Dorf gefällt, um das Holz als Brennholz zu verkaufen. Nun fehlen die Bäume als Schutz gegen den Wind, Stabilisation für den Boden und Lebensraum für Vögel. Mit der Baumschule und ihrer Landwirtschaft will sie aus der Landschaft wieder einen Garten machen. „Die Ideen von Frauen sind absolut entscheidend dafür, dass die ganze Gemeinschaft vorankommt und gemeinsam etwas erreicht“, davon ist Ursule überzeugt. Ein nächstes Projekt hat sie auch schon in Planung: Sie möchte eine Dorfschule gründen, damit die Kinder es nicht mehr so weit zur Schule haben. Die Finanzierung dieses Projekts gestaltet sich noch schwierig, aber Ursule bleibt dran.</w:t>
      </w:r>
    </w:p>
    <w:p w14:paraId="778D9329" w14:textId="77777777" w:rsidR="00270DE4" w:rsidRPr="002F594B" w:rsidRDefault="00270DE4" w:rsidP="00270DE4">
      <w:pPr>
        <w:spacing w:after="0" w:line="360" w:lineRule="auto"/>
        <w:rPr>
          <w:rFonts w:ascii="Arial" w:eastAsia="NanumGothic" w:hAnsi="Arial" w:cs="Arial"/>
          <w:b/>
          <w:bCs/>
          <w:shd w:val="clear" w:color="000000" w:fill="auto"/>
          <w:lang w:eastAsia="de-DE"/>
        </w:rPr>
      </w:pPr>
    </w:p>
    <w:p w14:paraId="0D538D60" w14:textId="4FE43B2A" w:rsidR="00270DE4" w:rsidRPr="002F594B" w:rsidRDefault="00270DE4" w:rsidP="00270DE4">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S1</w:t>
      </w:r>
      <w:r w:rsidRPr="002F594B">
        <w:rPr>
          <w:rFonts w:ascii="Arial" w:eastAsia="NanumGothic" w:hAnsi="Arial" w:cs="Arial"/>
          <w:shd w:val="clear" w:color="000000" w:fill="auto"/>
          <w:lang w:eastAsia="de-DE"/>
        </w:rPr>
        <w:tab/>
        <w:t>Ursule Rasolomanana lässt sich nicht so schnell von ihren Ideen abbringen. Im Gegenteil: Sie sucht sich Verbündete und treibt mit ihnen die Verwirklichung ihrer Projekte voran. Dabei lässt sie sich auch nicht von den „Älteren“ oder von Traditionen abhalten, die ihre Rolle als Frau oder die Veränderungen, die sie antreiben will, skeptisch sehen. Ursule hat einen klaren Standpunkt, den sie selbstbewusst vertritt. Dadurch motiviert sie auch andere, aktiv zu werden und Missstände zu beseitigen.</w:t>
      </w:r>
    </w:p>
    <w:p w14:paraId="59634A8E" w14:textId="77777777" w:rsidR="00270DE4" w:rsidRPr="002F594B" w:rsidRDefault="00270DE4" w:rsidP="00270DE4">
      <w:pPr>
        <w:spacing w:after="0" w:line="360" w:lineRule="auto"/>
        <w:rPr>
          <w:rFonts w:ascii="Arial" w:eastAsia="NanumGothic" w:hAnsi="Arial" w:cs="Arial"/>
          <w:shd w:val="clear" w:color="000000" w:fill="auto"/>
          <w:lang w:eastAsia="de-DE"/>
        </w:rPr>
      </w:pPr>
    </w:p>
    <w:p w14:paraId="513009A5" w14:textId="77777777" w:rsidR="00270DE4" w:rsidRPr="002F594B" w:rsidRDefault="00270DE4" w:rsidP="00270DE4">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Schriftlesung</w:t>
      </w:r>
    </w:p>
    <w:p w14:paraId="3AEED389" w14:textId="77777777" w:rsidR="00270DE4" w:rsidRPr="002F594B" w:rsidRDefault="00270DE4" w:rsidP="00270DE4">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L</w:t>
      </w:r>
      <w:r w:rsidRPr="002F594B">
        <w:rPr>
          <w:rFonts w:ascii="Times New Roman" w:eastAsia="Times New Roman" w:hAnsi="Times New Roman" w:cs="Times New Roman"/>
          <w:shd w:val="clear" w:color="000000" w:fill="auto"/>
          <w:lang w:eastAsia="de-DE"/>
        </w:rPr>
        <w:tab/>
      </w:r>
      <w:r w:rsidRPr="002F594B">
        <w:rPr>
          <w:rFonts w:ascii="Arial" w:eastAsia="NanumGothic" w:hAnsi="Arial" w:cs="Arial"/>
          <w:shd w:val="clear" w:color="000000" w:fill="auto"/>
          <w:lang w:eastAsia="de-DE"/>
        </w:rPr>
        <w:t>Auch im Umfeld von Jesus gab es Frauen, die wie Ursule Rasolomanana selbstbewusst auftraten, dadurch das Denken der Menschen in ihrem Umfeld veränderten und ihre Projekte erfolgreich umsetzen konnten. Von einer Frau berichtet die folgende Stelle im Markusevangelium:</w:t>
      </w:r>
    </w:p>
    <w:p w14:paraId="77360B61" w14:textId="77777777" w:rsidR="00270DE4" w:rsidRPr="002F594B" w:rsidRDefault="00270DE4" w:rsidP="00270DE4">
      <w:pPr>
        <w:spacing w:after="0" w:line="360" w:lineRule="auto"/>
        <w:rPr>
          <w:rFonts w:ascii="Arial" w:eastAsia="NanumGothic" w:hAnsi="Arial" w:cs="Arial"/>
          <w:shd w:val="clear" w:color="000000" w:fill="auto"/>
          <w:lang w:eastAsia="de-DE"/>
        </w:rPr>
      </w:pPr>
    </w:p>
    <w:p w14:paraId="6F5F758E" w14:textId="77777777" w:rsidR="00270DE4" w:rsidRPr="002F594B" w:rsidRDefault="00270DE4" w:rsidP="00270DE4">
      <w:pPr>
        <w:spacing w:after="0" w:line="360" w:lineRule="auto"/>
        <w:ind w:firstLine="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Mk 7,24-30</w:t>
      </w:r>
    </w:p>
    <w:p w14:paraId="3C2DC963" w14:textId="77777777" w:rsidR="00270DE4" w:rsidRPr="002F594B" w:rsidRDefault="00270DE4" w:rsidP="00270DE4">
      <w:pPr>
        <w:spacing w:after="0" w:line="360" w:lineRule="auto"/>
        <w:rPr>
          <w:rFonts w:ascii="Arial" w:eastAsia="NanumGothic" w:hAnsi="Arial" w:cs="Arial"/>
          <w:shd w:val="clear" w:color="000000" w:fill="auto"/>
          <w:lang w:eastAsia="de-DE"/>
        </w:rPr>
      </w:pPr>
    </w:p>
    <w:p w14:paraId="4393BE18" w14:textId="77777777" w:rsidR="00270DE4" w:rsidRDefault="00270DE4" w:rsidP="00270DE4">
      <w:pPr>
        <w:spacing w:after="200" w:line="276" w:lineRule="auto"/>
        <w:rPr>
          <w:rFonts w:ascii="Arial" w:eastAsia="NanumGothic" w:hAnsi="Arial" w:cs="Arial"/>
          <w:b/>
          <w:bCs/>
          <w:shd w:val="clear" w:color="000000" w:fill="auto"/>
          <w:lang w:eastAsia="de-DE"/>
        </w:rPr>
      </w:pPr>
      <w:r>
        <w:rPr>
          <w:rFonts w:ascii="Arial" w:eastAsia="NanumGothic" w:hAnsi="Arial" w:cs="Arial"/>
          <w:b/>
          <w:bCs/>
          <w:shd w:val="clear" w:color="000000" w:fill="auto"/>
          <w:lang w:eastAsia="de-DE"/>
        </w:rPr>
        <w:br w:type="page"/>
      </w:r>
    </w:p>
    <w:p w14:paraId="15F08479" w14:textId="77777777" w:rsidR="00270DE4" w:rsidRPr="002F594B" w:rsidRDefault="00270DE4" w:rsidP="00270DE4">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lastRenderedPageBreak/>
        <w:t>Impuls</w:t>
      </w:r>
    </w:p>
    <w:p w14:paraId="4716E30F" w14:textId="77777777" w:rsidR="00270DE4" w:rsidRPr="002F594B" w:rsidRDefault="00270DE4" w:rsidP="00270DE4">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S1</w:t>
      </w:r>
      <w:r w:rsidRPr="002F594B">
        <w:rPr>
          <w:rFonts w:ascii="Arial" w:eastAsia="NanumGothic" w:hAnsi="Arial" w:cs="Arial"/>
          <w:shd w:val="clear" w:color="000000" w:fill="auto"/>
          <w:lang w:eastAsia="de-DE"/>
        </w:rPr>
        <w:tab/>
        <w:t>Was sich die Frau in dieser Schriftlesung geleistet hat, riecht nach Skandal: Sie, die Ausländerin, die Heidin, die Frau, wagt es, Forderungen zu stellen. Sie wagt es, Ungerechtigkeit beim Namen zu nennen und Jesus, den Lehrer, auf sein ungerechtes Handeln hinzuweisen. Sie wagt es, auf ihrem Anliegen zu beharren und sich nicht von den Männern in die Schranken weisen zu lassen. All diese Dinge stehen einer Frau nicht zu. Sie hat zu schweigen, zu gehorchen und nicht aufzufallen. Diese Haltung existierte nicht nur zur Zeit Jesu. Auch heute werden Frauen immer wieder angefeindet und diffamiert, wenn sie sich politisch engagieren, öffentlichkeitswirksam ihre Meinung sagen oder Männern widersprechen. Diese Anfeindungen zielen häufig auf das Geschlecht oder das Aussehen der Frauen. Nicht die Inhalte werden kritisiert, sondern die Tatsache, dass die Person, die sie vertritt, eine Frau ist.</w:t>
      </w:r>
    </w:p>
    <w:p w14:paraId="54118CC4" w14:textId="77777777" w:rsidR="00270DE4" w:rsidRPr="002F594B" w:rsidRDefault="00270DE4" w:rsidP="00270DE4">
      <w:pPr>
        <w:spacing w:after="0" w:line="360" w:lineRule="auto"/>
        <w:rPr>
          <w:rFonts w:ascii="Arial" w:eastAsia="NanumGothic" w:hAnsi="Arial" w:cs="Arial"/>
          <w:shd w:val="clear" w:color="000000" w:fill="auto"/>
          <w:lang w:eastAsia="de-DE"/>
        </w:rPr>
      </w:pPr>
    </w:p>
    <w:p w14:paraId="40521EA2" w14:textId="77777777" w:rsidR="00270DE4" w:rsidRPr="002F594B" w:rsidRDefault="00270DE4" w:rsidP="00270DE4">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S2</w:t>
      </w:r>
      <w:r w:rsidRPr="002F594B">
        <w:rPr>
          <w:rFonts w:ascii="Arial" w:eastAsia="NanumGothic" w:hAnsi="Arial" w:cs="Arial"/>
          <w:shd w:val="clear" w:color="000000" w:fill="auto"/>
          <w:lang w:eastAsia="de-DE"/>
        </w:rPr>
        <w:tab/>
        <w:t xml:space="preserve">Jesus lässt sich nicht in dieses Muster hineinziehen. Anstatt überheblich und abweisend zu werden, hört er der Frau zu und lässt sich von ihren Argumenten überzeugen. Ihre Hartnäckigkeit wird zur Hilfe auf verschiedenen Ebenen: ihre Tochter wird gesund, Jesus beginnt, über den religiös-konventionellen Tellerrand zu schauen und mutmaßlich haben die Menschen, die mit ihm unterwegs waren, von diesem Beispiel gelernt. </w:t>
      </w:r>
    </w:p>
    <w:p w14:paraId="296E081E" w14:textId="77777777" w:rsidR="00270DE4" w:rsidRPr="002F594B" w:rsidRDefault="00270DE4" w:rsidP="00270DE4">
      <w:pPr>
        <w:spacing w:after="0" w:line="360" w:lineRule="auto"/>
        <w:rPr>
          <w:rFonts w:ascii="Arial" w:eastAsia="NanumGothic" w:hAnsi="Arial" w:cs="Arial"/>
          <w:b/>
          <w:bCs/>
          <w:shd w:val="clear" w:color="000000" w:fill="auto"/>
          <w:lang w:eastAsia="de-DE"/>
        </w:rPr>
      </w:pPr>
    </w:p>
    <w:p w14:paraId="7D3A2383" w14:textId="77777777" w:rsidR="00270DE4" w:rsidRPr="002F594B" w:rsidRDefault="00270DE4" w:rsidP="00270DE4">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S1</w:t>
      </w:r>
      <w:r w:rsidRPr="002F594B">
        <w:rPr>
          <w:rFonts w:ascii="Times New Roman" w:eastAsia="Times New Roman" w:hAnsi="Times New Roman" w:cs="Times New Roman"/>
          <w:shd w:val="clear" w:color="000000" w:fill="auto"/>
          <w:lang w:eastAsia="de-DE"/>
        </w:rPr>
        <w:tab/>
      </w:r>
      <w:r w:rsidRPr="002F594B">
        <w:rPr>
          <w:rFonts w:ascii="Arial" w:eastAsia="NanumGothic" w:hAnsi="Arial" w:cs="Arial"/>
          <w:shd w:val="clear" w:color="000000" w:fill="auto"/>
          <w:lang w:eastAsia="de-DE"/>
        </w:rPr>
        <w:t>Das Beispiel der syrophönizischen Frau zeigt, wie wichtig es ist, dass Frauen sich nicht kleinmachen lassen, sondern sich konsequent für ihre Ziele einsetzen, in die Diskussion gehen und handeln. Ursule Rasolomanana ist so eine Frau und sie kann sich der Unterstützung Jesu in ihrem Handeln sicher sein.</w:t>
      </w:r>
    </w:p>
    <w:p w14:paraId="3A7156C5" w14:textId="77777777" w:rsidR="00270DE4" w:rsidRPr="002F594B" w:rsidRDefault="00270DE4" w:rsidP="00270DE4">
      <w:pPr>
        <w:spacing w:after="0" w:line="360" w:lineRule="auto"/>
        <w:rPr>
          <w:rFonts w:ascii="Arial" w:eastAsia="NanumGothic" w:hAnsi="Arial" w:cs="Arial"/>
          <w:shd w:val="clear" w:color="000000" w:fill="auto"/>
          <w:lang w:eastAsia="de-DE"/>
        </w:rPr>
      </w:pPr>
    </w:p>
    <w:p w14:paraId="291A98E9" w14:textId="77777777" w:rsidR="00270DE4" w:rsidRPr="002F594B" w:rsidRDefault="00270DE4" w:rsidP="00270DE4">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Lied</w:t>
      </w:r>
    </w:p>
    <w:p w14:paraId="7C68F836" w14:textId="77777777" w:rsidR="00270DE4" w:rsidRPr="002F594B" w:rsidRDefault="00270DE4" w:rsidP="00270DE4">
      <w:pPr>
        <w:spacing w:after="0" w:line="360" w:lineRule="auto"/>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ab/>
        <w:t>Mischen wir uns ein, Ein Segen sein 670</w:t>
      </w:r>
    </w:p>
    <w:p w14:paraId="4580C28A" w14:textId="7733E0C8" w:rsidR="00270DE4" w:rsidRDefault="00270DE4" w:rsidP="00270DE4">
      <w:pPr>
        <w:spacing w:after="200" w:line="276" w:lineRule="auto"/>
        <w:rPr>
          <w:rFonts w:ascii="Arial" w:eastAsia="NanumGothic" w:hAnsi="Arial" w:cs="Arial"/>
          <w:b/>
          <w:bCs/>
          <w:shd w:val="clear" w:color="000000" w:fill="auto"/>
          <w:lang w:eastAsia="de-DE"/>
        </w:rPr>
      </w:pPr>
    </w:p>
    <w:p w14:paraId="77B40E55" w14:textId="77777777" w:rsidR="00270DE4" w:rsidRPr="002F594B" w:rsidRDefault="00270DE4" w:rsidP="00270DE4">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Aktion</w:t>
      </w:r>
    </w:p>
    <w:p w14:paraId="5196C9CA" w14:textId="77777777" w:rsidR="00270DE4" w:rsidRPr="002F594B" w:rsidRDefault="00270DE4" w:rsidP="00270DE4">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S1</w:t>
      </w:r>
      <w:r w:rsidRPr="002F594B">
        <w:rPr>
          <w:rFonts w:ascii="Times New Roman" w:eastAsia="Times New Roman" w:hAnsi="Times New Roman" w:cs="Times New Roman"/>
          <w:shd w:val="clear" w:color="000000" w:fill="auto"/>
          <w:lang w:eastAsia="de-DE"/>
        </w:rPr>
        <w:tab/>
      </w:r>
      <w:r w:rsidRPr="002F594B">
        <w:rPr>
          <w:rFonts w:ascii="Arial" w:eastAsia="NanumGothic" w:hAnsi="Arial" w:cs="Arial"/>
          <w:shd w:val="clear" w:color="000000" w:fill="auto"/>
          <w:lang w:eastAsia="de-DE"/>
        </w:rPr>
        <w:t xml:space="preserve">Ursule Rasolomananas Erfolge und ihre Motivation gründen darin, dass sie klug handelt und ihre Ziele in kleinen Schritten verwirklicht. Diese Vorgehensweise kennen sicher auch die meisten von Ihnen und viele werden dadurch eigene kleine und große Projekte in der Familie, im Haushalt, im Ehrenamt oder im Beruf verwirklicht haben. Wir laden Sie ein, diese Erfolge miteinander zu teilen. Wir wollen uns gegenseitig Mut </w:t>
      </w:r>
      <w:r w:rsidRPr="002F594B">
        <w:rPr>
          <w:rFonts w:ascii="Arial" w:eastAsia="NanumGothic" w:hAnsi="Arial" w:cs="Arial"/>
          <w:shd w:val="clear" w:color="000000" w:fill="auto"/>
          <w:lang w:eastAsia="de-DE"/>
        </w:rPr>
        <w:lastRenderedPageBreak/>
        <w:t xml:space="preserve">machen, nicht aufzugeben, sondern unsere Ziele zu verfolgen, auch wenn es nur in kleinen Schritten vorangeht. </w:t>
      </w:r>
    </w:p>
    <w:p w14:paraId="20C82E6A" w14:textId="77777777" w:rsidR="00270DE4" w:rsidRPr="002F594B" w:rsidRDefault="00270DE4" w:rsidP="00270DE4">
      <w:pPr>
        <w:spacing w:after="0" w:line="360" w:lineRule="auto"/>
        <w:rPr>
          <w:rFonts w:ascii="Arial" w:eastAsia="NanumGothic" w:hAnsi="Arial" w:cs="Arial"/>
          <w:b/>
          <w:bCs/>
          <w:shd w:val="clear" w:color="000000" w:fill="auto"/>
          <w:lang w:eastAsia="de-DE"/>
        </w:rPr>
      </w:pPr>
    </w:p>
    <w:p w14:paraId="3AA95ECB" w14:textId="77777777" w:rsidR="00270DE4" w:rsidRPr="002F594B" w:rsidRDefault="00270DE4" w:rsidP="00270DE4">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S2</w:t>
      </w:r>
      <w:r w:rsidRPr="002F594B">
        <w:rPr>
          <w:rFonts w:ascii="Arial" w:eastAsia="NanumGothic" w:hAnsi="Arial" w:cs="Arial"/>
          <w:shd w:val="clear" w:color="000000" w:fill="auto"/>
          <w:lang w:eastAsia="de-DE"/>
        </w:rPr>
        <w:tab/>
        <w:t>Sie finden dazu an Ihren Plätzen einen Stift und eine „Erfolgsliste“. Füllen Sie diese Liste aus: Was ist Ihnen gelungen, was ist auf einem guten Weg, worauf sind Sie stolz? Behalten Sie diese Erfolge nicht für sich, sondern erzählen Sie den Menschen, die neben Ihnen sitzen, davon. Wer mag, kann die eigene Erfolgsliste zum Abschluss vorlesen.</w:t>
      </w:r>
    </w:p>
    <w:p w14:paraId="0EA653C3" w14:textId="77777777" w:rsidR="00270DE4" w:rsidRPr="002F594B" w:rsidRDefault="00270DE4" w:rsidP="00270DE4">
      <w:pPr>
        <w:spacing w:after="0" w:line="360" w:lineRule="auto"/>
        <w:rPr>
          <w:rFonts w:ascii="Arial" w:eastAsia="NanumGothic" w:hAnsi="Arial" w:cs="Arial"/>
          <w:shd w:val="clear" w:color="000000" w:fill="auto"/>
          <w:lang w:eastAsia="de-DE"/>
        </w:rPr>
      </w:pPr>
    </w:p>
    <w:p w14:paraId="1DE8144B" w14:textId="77777777" w:rsidR="00270DE4" w:rsidRPr="002F594B" w:rsidRDefault="00270DE4" w:rsidP="00270DE4">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Fürbitten</w:t>
      </w:r>
    </w:p>
    <w:p w14:paraId="6B5F3A6A" w14:textId="77777777" w:rsidR="00270DE4" w:rsidRPr="002F594B" w:rsidRDefault="00270DE4" w:rsidP="00270DE4">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L</w:t>
      </w:r>
      <w:r w:rsidRPr="002F594B">
        <w:rPr>
          <w:rFonts w:ascii="Times New Roman" w:eastAsia="Times New Roman" w:hAnsi="Times New Roman" w:cs="Times New Roman"/>
          <w:shd w:val="clear" w:color="000000" w:fill="auto"/>
          <w:lang w:eastAsia="de-DE"/>
        </w:rPr>
        <w:tab/>
      </w:r>
      <w:r w:rsidRPr="002F594B">
        <w:rPr>
          <w:rFonts w:ascii="Arial" w:eastAsia="NanumGothic" w:hAnsi="Arial" w:cs="Arial"/>
          <w:shd w:val="clear" w:color="000000" w:fill="auto"/>
          <w:lang w:eastAsia="de-DE"/>
        </w:rPr>
        <w:t>Jesus ist den Frauen seiner Zeit auf Augenhöhe begegnet und war bereit, von ihnen zu lernen. Er hat sie gestärkt. Sein Handeln ist eine Ermutigung, dass Männer auch entgegen der kulturellen patriarchalen und frauenverachtenden Strukturen agieren können und ein anderes Miteinander möglich ist. Sein Handeln ermutigt Frauen auch heute, sich für ihre Anliegen einzusetzen und sie zum Erfolg zu bringen. Für diese Frauen wollen wir nun beten.</w:t>
      </w:r>
    </w:p>
    <w:p w14:paraId="3F50E50D" w14:textId="77777777" w:rsidR="00270DE4" w:rsidRPr="002F594B" w:rsidRDefault="00270DE4" w:rsidP="00270DE4">
      <w:pPr>
        <w:spacing w:after="0" w:line="360" w:lineRule="auto"/>
        <w:ind w:left="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So lade ich Sie ein, Namen von Frauen auszusprechen, die in ihren Augen mutige, kluge und tatkräftige Frauen sind oder waren.</w:t>
      </w:r>
    </w:p>
    <w:p w14:paraId="1D6FF6F8" w14:textId="77777777" w:rsidR="00270DE4" w:rsidRPr="002F594B" w:rsidRDefault="00270DE4" w:rsidP="00270DE4">
      <w:pPr>
        <w:spacing w:after="0" w:line="360" w:lineRule="auto"/>
        <w:rPr>
          <w:rFonts w:ascii="Arial" w:eastAsia="NanumGothic" w:hAnsi="Arial" w:cs="Arial"/>
          <w:shd w:val="clear" w:color="000000" w:fill="auto"/>
          <w:lang w:eastAsia="de-DE"/>
        </w:rPr>
      </w:pPr>
    </w:p>
    <w:p w14:paraId="6B625A5D" w14:textId="77777777" w:rsidR="00270DE4" w:rsidRPr="002F594B" w:rsidRDefault="00270DE4" w:rsidP="00270DE4">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 xml:space="preserve">Baustein Vaterunser </w:t>
      </w:r>
    </w:p>
    <w:p w14:paraId="37318C8F" w14:textId="77777777" w:rsidR="00270DE4" w:rsidRPr="002F594B" w:rsidRDefault="00270DE4" w:rsidP="00270DE4">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L</w:t>
      </w:r>
      <w:r w:rsidRPr="002F594B">
        <w:rPr>
          <w:rFonts w:ascii="Arial" w:eastAsia="NanumGothic" w:hAnsi="Arial" w:cs="Arial"/>
          <w:shd w:val="clear" w:color="000000" w:fill="auto"/>
          <w:lang w:eastAsia="de-DE"/>
        </w:rPr>
        <w:tab/>
        <w:t>Lasst uns alle Menschen, die uns am Herzen liegen, einschließen in das Gebet, das Jesus mit seinen Jüngerinnen und Jüngern gebetet hat:</w:t>
      </w:r>
    </w:p>
    <w:p w14:paraId="02EA1DA6" w14:textId="77777777" w:rsidR="00270DE4" w:rsidRPr="002F594B" w:rsidRDefault="00270DE4" w:rsidP="00270DE4">
      <w:pPr>
        <w:spacing w:after="0" w:line="360" w:lineRule="auto"/>
        <w:rPr>
          <w:rFonts w:ascii="Arial" w:eastAsia="NanumGothic" w:hAnsi="Arial" w:cs="Arial"/>
          <w:shd w:val="clear" w:color="000000" w:fill="auto"/>
          <w:lang w:eastAsia="de-DE"/>
        </w:rPr>
      </w:pPr>
    </w:p>
    <w:p w14:paraId="6A8018A8" w14:textId="77777777" w:rsidR="00270DE4" w:rsidRPr="002F594B" w:rsidRDefault="00270DE4" w:rsidP="00270DE4">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Segensgebet</w:t>
      </w:r>
    </w:p>
    <w:p w14:paraId="4F3EDD71" w14:textId="77777777" w:rsidR="00270DE4" w:rsidRPr="002F594B" w:rsidRDefault="00270DE4" w:rsidP="00270DE4">
      <w:pPr>
        <w:spacing w:after="0" w:line="360" w:lineRule="auto"/>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L</w:t>
      </w:r>
      <w:r w:rsidRPr="002F594B">
        <w:rPr>
          <w:rFonts w:ascii="Times New Roman" w:eastAsia="Times New Roman" w:hAnsi="Times New Roman" w:cs="Times New Roman"/>
          <w:shd w:val="clear" w:color="000000" w:fill="auto"/>
          <w:lang w:eastAsia="de-DE"/>
        </w:rPr>
        <w:tab/>
      </w:r>
      <w:r w:rsidRPr="002F594B">
        <w:rPr>
          <w:rFonts w:ascii="Arial" w:eastAsia="NanumGothic" w:hAnsi="Arial" w:cs="Arial"/>
          <w:shd w:val="clear" w:color="000000" w:fill="auto"/>
          <w:lang w:eastAsia="de-DE"/>
        </w:rPr>
        <w:t>Gott schenke uns Segen, damit wir uns wertschätzend lieben in unserer Vielfalt</w:t>
      </w:r>
    </w:p>
    <w:p w14:paraId="39C224EC" w14:textId="77777777" w:rsidR="00270DE4" w:rsidRPr="002F594B" w:rsidRDefault="00270DE4" w:rsidP="00270DE4">
      <w:pPr>
        <w:spacing w:after="0" w:line="360" w:lineRule="auto"/>
        <w:ind w:firstLine="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Gott schenke uns Segen, damit wir gemeinsam nach Lösungen suchen</w:t>
      </w:r>
    </w:p>
    <w:p w14:paraId="680F48A6" w14:textId="77777777" w:rsidR="00270DE4" w:rsidRPr="002F594B" w:rsidRDefault="00270DE4" w:rsidP="00270DE4">
      <w:pPr>
        <w:spacing w:after="0" w:line="360" w:lineRule="auto"/>
        <w:ind w:firstLine="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Gott schenke uns Segen, damit wir unsere Träume in die Wirklichkeit bringen</w:t>
      </w:r>
    </w:p>
    <w:p w14:paraId="2D62FD1F" w14:textId="77777777" w:rsidR="00270DE4" w:rsidRPr="002F594B" w:rsidRDefault="00270DE4" w:rsidP="00270DE4">
      <w:pPr>
        <w:spacing w:after="0" w:line="360" w:lineRule="auto"/>
        <w:ind w:firstLine="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Gott schenke uns Segen, damit unser Mut zur Tat wird</w:t>
      </w:r>
    </w:p>
    <w:p w14:paraId="4995488E" w14:textId="77777777" w:rsidR="00270DE4" w:rsidRPr="002F594B" w:rsidRDefault="00270DE4" w:rsidP="00270DE4">
      <w:pPr>
        <w:spacing w:after="0" w:line="360" w:lineRule="auto"/>
        <w:ind w:left="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Darum vertrauen wir auf den mütterlichen und väterlichen Segen Gottes in Gemeinschaft mit Jesus, dem Sohn und der Heiligen Geistkraft. </w:t>
      </w:r>
    </w:p>
    <w:p w14:paraId="7F0D558F" w14:textId="77777777" w:rsidR="00270DE4" w:rsidRPr="002F594B" w:rsidRDefault="00270DE4" w:rsidP="00270DE4">
      <w:pPr>
        <w:spacing w:after="0" w:line="360" w:lineRule="auto"/>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A</w:t>
      </w:r>
      <w:r w:rsidRPr="002F594B">
        <w:rPr>
          <w:rFonts w:ascii="Arial" w:eastAsia="NanumGothic" w:hAnsi="Arial" w:cs="Arial"/>
          <w:shd w:val="clear" w:color="000000" w:fill="auto"/>
          <w:lang w:eastAsia="de-DE"/>
        </w:rPr>
        <w:tab/>
        <w:t>Amen.</w:t>
      </w:r>
    </w:p>
    <w:p w14:paraId="3D985752" w14:textId="77777777" w:rsidR="00270DE4" w:rsidRPr="002F594B" w:rsidRDefault="00270DE4" w:rsidP="00270DE4">
      <w:pPr>
        <w:spacing w:after="0" w:line="360" w:lineRule="auto"/>
        <w:rPr>
          <w:rFonts w:ascii="Arial" w:eastAsia="NanumGothic" w:hAnsi="Arial" w:cs="Arial"/>
          <w:shd w:val="clear" w:color="000000" w:fill="auto"/>
          <w:lang w:eastAsia="de-DE"/>
        </w:rPr>
      </w:pPr>
    </w:p>
    <w:p w14:paraId="185AAEBF" w14:textId="77777777" w:rsidR="00270DE4" w:rsidRPr="002F594B" w:rsidRDefault="00270DE4" w:rsidP="00270DE4">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Lied</w:t>
      </w:r>
    </w:p>
    <w:p w14:paraId="69EE9393" w14:textId="77777777" w:rsidR="00270DE4" w:rsidRPr="002F594B" w:rsidRDefault="00270DE4" w:rsidP="00270DE4">
      <w:pPr>
        <w:spacing w:after="0" w:line="360" w:lineRule="auto"/>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ab/>
        <w:t>Ihr sollt ein Segen sein, Ein Segen sein 427</w:t>
      </w:r>
    </w:p>
    <w:p w14:paraId="00A06578" w14:textId="77777777" w:rsidR="00270DE4" w:rsidRPr="002F594B" w:rsidRDefault="00270DE4" w:rsidP="00270DE4">
      <w:pPr>
        <w:spacing w:after="0" w:line="360" w:lineRule="auto"/>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br w:type="page"/>
      </w:r>
    </w:p>
    <w:p w14:paraId="246151C3" w14:textId="77777777" w:rsidR="00270DE4" w:rsidRPr="002F594B" w:rsidRDefault="00270DE4" w:rsidP="00270DE4">
      <w:pPr>
        <w:spacing w:after="160" w:line="259" w:lineRule="auto"/>
        <w:rPr>
          <w:rFonts w:ascii="Arial" w:eastAsia="NanumGothic" w:hAnsi="Arial" w:cs="Arial"/>
          <w:sz w:val="28"/>
          <w:szCs w:val="28"/>
          <w:shd w:val="clear" w:color="000000" w:fill="auto"/>
          <w:lang w:eastAsia="de-DE"/>
        </w:rPr>
      </w:pPr>
      <w:r w:rsidRPr="002F594B">
        <w:rPr>
          <w:rFonts w:ascii="Arial" w:eastAsia="Calibri" w:hAnsi="Arial" w:cs="Arial"/>
          <w:noProof/>
          <w:sz w:val="28"/>
          <w:szCs w:val="28"/>
          <w:lang w:eastAsia="de-DE"/>
        </w:rPr>
        <w:lastRenderedPageBreak/>
        <mc:AlternateContent>
          <mc:Choice Requires="wps">
            <w:drawing>
              <wp:anchor distT="0" distB="0" distL="114300" distR="114300" simplePos="0" relativeHeight="251678720" behindDoc="0" locked="0" layoutInCell="1" allowOverlap="1" wp14:anchorId="7FB207F5" wp14:editId="6BE83278">
                <wp:simplePos x="0" y="0"/>
                <wp:positionH relativeFrom="column">
                  <wp:posOffset>-541655</wp:posOffset>
                </wp:positionH>
                <wp:positionV relativeFrom="paragraph">
                  <wp:posOffset>340995</wp:posOffset>
                </wp:positionV>
                <wp:extent cx="6736080" cy="6294120"/>
                <wp:effectExtent l="0" t="0" r="26670" b="11430"/>
                <wp:wrapTopAndBottom/>
                <wp:docPr id="22" name="Vertikale Rolle 1"/>
                <wp:cNvGraphicFramePr/>
                <a:graphic xmlns:a="http://schemas.openxmlformats.org/drawingml/2006/main">
                  <a:graphicData uri="http://schemas.microsoft.com/office/word/2010/wordprocessingShape">
                    <wps:wsp>
                      <wps:cNvSpPr/>
                      <wps:spPr>
                        <a:xfrm>
                          <a:off x="0" y="0"/>
                          <a:ext cx="6736080" cy="6294120"/>
                        </a:xfrm>
                        <a:prstGeom prst="verticalScroll">
                          <a:avLst>
                            <a:gd name="adj" fmla="val 9580"/>
                          </a:avLst>
                        </a:prstGeom>
                        <a:solidFill>
                          <a:sysClr val="window" lastClr="FFFFFF"/>
                        </a:solidFill>
                        <a:ln w="12700" cap="flat" cmpd="sng" algn="ctr">
                          <a:solidFill>
                            <a:sysClr val="windowText" lastClr="000000"/>
                          </a:solidFill>
                          <a:prstDash val="solid"/>
                          <a:miter lim="800000"/>
                        </a:ln>
                        <a:effectLst/>
                      </wps:spPr>
                      <wps:txbx>
                        <w:txbxContent>
                          <w:p w14:paraId="0F948522" w14:textId="77777777" w:rsidR="00270DE4" w:rsidRPr="00844CA1" w:rsidRDefault="00270DE4" w:rsidP="00270DE4">
                            <w:pPr>
                              <w:rPr>
                                <w:rFonts w:ascii="Segoe Print" w:hAnsi="Segoe Print"/>
                                <w:b/>
                                <w:bCs/>
                                <w:sz w:val="52"/>
                                <w:szCs w:val="52"/>
                                <w:u w:val="single"/>
                              </w:rPr>
                            </w:pPr>
                            <w:r w:rsidRPr="00844CA1">
                              <w:rPr>
                                <w:rFonts w:ascii="Segoe Print" w:hAnsi="Segoe Print"/>
                                <w:b/>
                                <w:bCs/>
                                <w:sz w:val="52"/>
                                <w:szCs w:val="52"/>
                                <w:u w:val="single"/>
                              </w:rPr>
                              <w:t>Erfolgsliste</w:t>
                            </w:r>
                          </w:p>
                          <w:p w14:paraId="4FC42512" w14:textId="77777777" w:rsidR="00270DE4" w:rsidRPr="009403E9" w:rsidRDefault="00270DE4" w:rsidP="00270DE4">
                            <w:pPr>
                              <w:pStyle w:val="Listenabsatz1"/>
                              <w:numPr>
                                <w:ilvl w:val="0"/>
                                <w:numId w:val="11"/>
                              </w:numPr>
                              <w:spacing w:line="480" w:lineRule="auto"/>
                              <w:jc w:val="left"/>
                              <w:rPr>
                                <w:b/>
                                <w:bCs/>
                                <w:sz w:val="40"/>
                                <w:szCs w:val="40"/>
                              </w:rPr>
                            </w:pPr>
                            <w:r>
                              <w:rPr>
                                <w:sz w:val="40"/>
                                <w:szCs w:val="40"/>
                              </w:rPr>
                              <w:t xml:space="preserve">  </w:t>
                            </w:r>
                            <w:r w:rsidRPr="009403E9">
                              <w:rPr>
                                <w:b/>
                                <w:bCs/>
                                <w:sz w:val="40"/>
                                <w:szCs w:val="40"/>
                              </w:rPr>
                              <w:t>_________________________________</w:t>
                            </w:r>
                          </w:p>
                          <w:p w14:paraId="32CEF476" w14:textId="77777777" w:rsidR="00270DE4" w:rsidRPr="009403E9" w:rsidRDefault="00270DE4" w:rsidP="00270DE4">
                            <w:pPr>
                              <w:pStyle w:val="Listenabsatz1"/>
                              <w:numPr>
                                <w:ilvl w:val="0"/>
                                <w:numId w:val="11"/>
                              </w:numPr>
                              <w:spacing w:line="480" w:lineRule="auto"/>
                              <w:jc w:val="left"/>
                              <w:rPr>
                                <w:b/>
                                <w:bCs/>
                                <w:sz w:val="40"/>
                                <w:szCs w:val="40"/>
                              </w:rPr>
                            </w:pPr>
                            <w:r w:rsidRPr="009403E9">
                              <w:rPr>
                                <w:b/>
                                <w:bCs/>
                                <w:sz w:val="40"/>
                                <w:szCs w:val="40"/>
                              </w:rPr>
                              <w:t xml:space="preserve"> </w:t>
                            </w:r>
                            <w:r>
                              <w:rPr>
                                <w:b/>
                                <w:bCs/>
                                <w:sz w:val="40"/>
                                <w:szCs w:val="40"/>
                              </w:rPr>
                              <w:t xml:space="preserve"> _________________________________</w:t>
                            </w:r>
                          </w:p>
                          <w:p w14:paraId="4885334D" w14:textId="77777777" w:rsidR="00270DE4" w:rsidRPr="009403E9" w:rsidRDefault="00270DE4" w:rsidP="00270DE4">
                            <w:pPr>
                              <w:pStyle w:val="Listenabsatz1"/>
                              <w:numPr>
                                <w:ilvl w:val="0"/>
                                <w:numId w:val="11"/>
                              </w:numPr>
                              <w:spacing w:line="480" w:lineRule="auto"/>
                              <w:jc w:val="left"/>
                              <w:rPr>
                                <w:b/>
                                <w:bCs/>
                                <w:sz w:val="40"/>
                                <w:szCs w:val="40"/>
                              </w:rPr>
                            </w:pPr>
                            <w:r w:rsidRPr="009403E9">
                              <w:rPr>
                                <w:b/>
                                <w:bCs/>
                                <w:sz w:val="40"/>
                                <w:szCs w:val="40"/>
                              </w:rPr>
                              <w:t xml:space="preserve"> </w:t>
                            </w:r>
                            <w:r>
                              <w:rPr>
                                <w:b/>
                                <w:bCs/>
                                <w:sz w:val="40"/>
                                <w:szCs w:val="40"/>
                              </w:rPr>
                              <w:t xml:space="preserve"> _________________________________</w:t>
                            </w:r>
                          </w:p>
                          <w:p w14:paraId="390DE20C" w14:textId="77777777" w:rsidR="00270DE4" w:rsidRPr="009403E9" w:rsidRDefault="00270DE4" w:rsidP="00270DE4">
                            <w:pPr>
                              <w:pStyle w:val="Listenabsatz1"/>
                              <w:numPr>
                                <w:ilvl w:val="0"/>
                                <w:numId w:val="11"/>
                              </w:numPr>
                              <w:spacing w:line="480" w:lineRule="auto"/>
                              <w:jc w:val="left"/>
                              <w:rPr>
                                <w:b/>
                                <w:bCs/>
                                <w:sz w:val="40"/>
                                <w:szCs w:val="40"/>
                              </w:rPr>
                            </w:pPr>
                            <w:r w:rsidRPr="009403E9">
                              <w:rPr>
                                <w:b/>
                                <w:bCs/>
                                <w:sz w:val="40"/>
                                <w:szCs w:val="40"/>
                              </w:rPr>
                              <w:t xml:space="preserve"> </w:t>
                            </w:r>
                            <w:r>
                              <w:rPr>
                                <w:b/>
                                <w:bCs/>
                                <w:sz w:val="40"/>
                                <w:szCs w:val="40"/>
                              </w:rPr>
                              <w:t xml:space="preserve"> _________________________________</w:t>
                            </w:r>
                          </w:p>
                          <w:p w14:paraId="64A5AE5D" w14:textId="77777777" w:rsidR="00270DE4" w:rsidRPr="009403E9" w:rsidRDefault="00270DE4" w:rsidP="00270DE4">
                            <w:pPr>
                              <w:pStyle w:val="Listenabsatz1"/>
                              <w:numPr>
                                <w:ilvl w:val="0"/>
                                <w:numId w:val="11"/>
                              </w:numPr>
                              <w:spacing w:line="480" w:lineRule="auto"/>
                              <w:jc w:val="left"/>
                              <w:rPr>
                                <w:b/>
                                <w:bCs/>
                                <w:sz w:val="40"/>
                                <w:szCs w:val="40"/>
                              </w:rPr>
                            </w:pPr>
                            <w:r w:rsidRPr="009403E9">
                              <w:rPr>
                                <w:b/>
                                <w:bCs/>
                                <w:sz w:val="40"/>
                                <w:szCs w:val="40"/>
                              </w:rPr>
                              <w:t xml:space="preserve"> </w:t>
                            </w:r>
                            <w:r>
                              <w:rPr>
                                <w:b/>
                                <w:bCs/>
                                <w:sz w:val="40"/>
                                <w:szCs w:val="40"/>
                              </w:rPr>
                              <w:t xml:space="preserve"> _________________________________</w:t>
                            </w:r>
                          </w:p>
                          <w:p w14:paraId="431F14FB" w14:textId="77777777" w:rsidR="00270DE4" w:rsidRPr="009403E9" w:rsidRDefault="00270DE4" w:rsidP="00270DE4">
                            <w:pPr>
                              <w:pStyle w:val="Listenabsatz1"/>
                              <w:numPr>
                                <w:ilvl w:val="0"/>
                                <w:numId w:val="11"/>
                              </w:numPr>
                              <w:spacing w:line="480" w:lineRule="auto"/>
                              <w:jc w:val="left"/>
                              <w:rPr>
                                <w:b/>
                                <w:bCs/>
                                <w:sz w:val="40"/>
                                <w:szCs w:val="40"/>
                              </w:rPr>
                            </w:pPr>
                            <w:r w:rsidRPr="009403E9">
                              <w:rPr>
                                <w:b/>
                                <w:bCs/>
                                <w:sz w:val="40"/>
                                <w:szCs w:val="40"/>
                              </w:rPr>
                              <w:t xml:space="preserve"> </w:t>
                            </w:r>
                            <w:r>
                              <w:rPr>
                                <w:b/>
                                <w:bCs/>
                                <w:sz w:val="40"/>
                                <w:szCs w:val="40"/>
                              </w:rPr>
                              <w:t xml:space="preserve"> _________________________________</w:t>
                            </w:r>
                          </w:p>
                          <w:p w14:paraId="1A74A9F1" w14:textId="77777777" w:rsidR="00270DE4" w:rsidRPr="00844CA1" w:rsidRDefault="00270DE4" w:rsidP="00270DE4">
                            <w:pPr>
                              <w:spacing w:line="480" w:lineRule="auto"/>
                              <w:rPr>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207F5"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kale Rolle 1" o:spid="_x0000_s1032" type="#_x0000_t97" style="position:absolute;margin-left:-42.65pt;margin-top:26.85pt;width:530.4pt;height:495.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" adj="2069" fillcolor="window" strokecolor="windowText" strokeweight="1pt">
                <v:stroke joinstyle="miter"/>
                <v:textbox>
                  <w:txbxContent>
                    <w:p w14:paraId="0F948522" w14:textId="77777777" w:rsidR="00270DE4" w:rsidRPr="00844CA1" w:rsidRDefault="00270DE4" w:rsidP="00270DE4">
                      <w:pPr>
                        <w:rPr>
                          <w:rFonts w:ascii="Segoe Print" w:hAnsi="Segoe Print"/>
                          <w:b/>
                          <w:bCs/>
                          <w:sz w:val="52"/>
                          <w:szCs w:val="52"/>
                          <w:u w:val="single"/>
                        </w:rPr>
                      </w:pPr>
                      <w:r w:rsidRPr="00844CA1">
                        <w:rPr>
                          <w:rFonts w:ascii="Segoe Print" w:hAnsi="Segoe Print"/>
                          <w:b/>
                          <w:bCs/>
                          <w:sz w:val="52"/>
                          <w:szCs w:val="52"/>
                          <w:u w:val="single"/>
                        </w:rPr>
                        <w:t>Erfolgsliste</w:t>
                      </w:r>
                    </w:p>
                    <w:p w14:paraId="4FC42512" w14:textId="77777777" w:rsidR="00270DE4" w:rsidRPr="009403E9" w:rsidRDefault="00270DE4" w:rsidP="00270DE4">
                      <w:pPr>
                        <w:pStyle w:val="Listenabsatz1"/>
                        <w:numPr>
                          <w:ilvl w:val="0"/>
                          <w:numId w:val="11"/>
                        </w:numPr>
                        <w:spacing w:line="480" w:lineRule="auto"/>
                        <w:jc w:val="left"/>
                        <w:rPr>
                          <w:b/>
                          <w:bCs/>
                          <w:sz w:val="40"/>
                          <w:szCs w:val="40"/>
                        </w:rPr>
                      </w:pPr>
                      <w:r>
                        <w:rPr>
                          <w:sz w:val="40"/>
                          <w:szCs w:val="40"/>
                        </w:rPr>
                        <w:t xml:space="preserve">  </w:t>
                      </w:r>
                      <w:r w:rsidRPr="009403E9">
                        <w:rPr>
                          <w:b/>
                          <w:bCs/>
                          <w:sz w:val="40"/>
                          <w:szCs w:val="40"/>
                        </w:rPr>
                        <w:t>_________________________________</w:t>
                      </w:r>
                    </w:p>
                    <w:p w14:paraId="32CEF476" w14:textId="77777777" w:rsidR="00270DE4" w:rsidRPr="009403E9" w:rsidRDefault="00270DE4" w:rsidP="00270DE4">
                      <w:pPr>
                        <w:pStyle w:val="Listenabsatz1"/>
                        <w:numPr>
                          <w:ilvl w:val="0"/>
                          <w:numId w:val="11"/>
                        </w:numPr>
                        <w:spacing w:line="480" w:lineRule="auto"/>
                        <w:jc w:val="left"/>
                        <w:rPr>
                          <w:b/>
                          <w:bCs/>
                          <w:sz w:val="40"/>
                          <w:szCs w:val="40"/>
                        </w:rPr>
                      </w:pPr>
                      <w:r w:rsidRPr="009403E9">
                        <w:rPr>
                          <w:b/>
                          <w:bCs/>
                          <w:sz w:val="40"/>
                          <w:szCs w:val="40"/>
                        </w:rPr>
                        <w:t xml:space="preserve"> </w:t>
                      </w:r>
                      <w:r>
                        <w:rPr>
                          <w:b/>
                          <w:bCs/>
                          <w:sz w:val="40"/>
                          <w:szCs w:val="40"/>
                        </w:rPr>
                        <w:t xml:space="preserve"> _________________________________</w:t>
                      </w:r>
                    </w:p>
                    <w:p w14:paraId="4885334D" w14:textId="77777777" w:rsidR="00270DE4" w:rsidRPr="009403E9" w:rsidRDefault="00270DE4" w:rsidP="00270DE4">
                      <w:pPr>
                        <w:pStyle w:val="Listenabsatz1"/>
                        <w:numPr>
                          <w:ilvl w:val="0"/>
                          <w:numId w:val="11"/>
                        </w:numPr>
                        <w:spacing w:line="480" w:lineRule="auto"/>
                        <w:jc w:val="left"/>
                        <w:rPr>
                          <w:b/>
                          <w:bCs/>
                          <w:sz w:val="40"/>
                          <w:szCs w:val="40"/>
                        </w:rPr>
                      </w:pPr>
                      <w:r w:rsidRPr="009403E9">
                        <w:rPr>
                          <w:b/>
                          <w:bCs/>
                          <w:sz w:val="40"/>
                          <w:szCs w:val="40"/>
                        </w:rPr>
                        <w:t xml:space="preserve"> </w:t>
                      </w:r>
                      <w:r>
                        <w:rPr>
                          <w:b/>
                          <w:bCs/>
                          <w:sz w:val="40"/>
                          <w:szCs w:val="40"/>
                        </w:rPr>
                        <w:t xml:space="preserve"> _________________________________</w:t>
                      </w:r>
                    </w:p>
                    <w:p w14:paraId="390DE20C" w14:textId="77777777" w:rsidR="00270DE4" w:rsidRPr="009403E9" w:rsidRDefault="00270DE4" w:rsidP="00270DE4">
                      <w:pPr>
                        <w:pStyle w:val="Listenabsatz1"/>
                        <w:numPr>
                          <w:ilvl w:val="0"/>
                          <w:numId w:val="11"/>
                        </w:numPr>
                        <w:spacing w:line="480" w:lineRule="auto"/>
                        <w:jc w:val="left"/>
                        <w:rPr>
                          <w:b/>
                          <w:bCs/>
                          <w:sz w:val="40"/>
                          <w:szCs w:val="40"/>
                        </w:rPr>
                      </w:pPr>
                      <w:r w:rsidRPr="009403E9">
                        <w:rPr>
                          <w:b/>
                          <w:bCs/>
                          <w:sz w:val="40"/>
                          <w:szCs w:val="40"/>
                        </w:rPr>
                        <w:t xml:space="preserve"> </w:t>
                      </w:r>
                      <w:r>
                        <w:rPr>
                          <w:b/>
                          <w:bCs/>
                          <w:sz w:val="40"/>
                          <w:szCs w:val="40"/>
                        </w:rPr>
                        <w:t xml:space="preserve"> _________________________________</w:t>
                      </w:r>
                    </w:p>
                    <w:p w14:paraId="64A5AE5D" w14:textId="77777777" w:rsidR="00270DE4" w:rsidRPr="009403E9" w:rsidRDefault="00270DE4" w:rsidP="00270DE4">
                      <w:pPr>
                        <w:pStyle w:val="Listenabsatz1"/>
                        <w:numPr>
                          <w:ilvl w:val="0"/>
                          <w:numId w:val="11"/>
                        </w:numPr>
                        <w:spacing w:line="480" w:lineRule="auto"/>
                        <w:jc w:val="left"/>
                        <w:rPr>
                          <w:b/>
                          <w:bCs/>
                          <w:sz w:val="40"/>
                          <w:szCs w:val="40"/>
                        </w:rPr>
                      </w:pPr>
                      <w:r w:rsidRPr="009403E9">
                        <w:rPr>
                          <w:b/>
                          <w:bCs/>
                          <w:sz w:val="40"/>
                          <w:szCs w:val="40"/>
                        </w:rPr>
                        <w:t xml:space="preserve"> </w:t>
                      </w:r>
                      <w:r>
                        <w:rPr>
                          <w:b/>
                          <w:bCs/>
                          <w:sz w:val="40"/>
                          <w:szCs w:val="40"/>
                        </w:rPr>
                        <w:t xml:space="preserve"> _________________________________</w:t>
                      </w:r>
                    </w:p>
                    <w:p w14:paraId="431F14FB" w14:textId="77777777" w:rsidR="00270DE4" w:rsidRPr="009403E9" w:rsidRDefault="00270DE4" w:rsidP="00270DE4">
                      <w:pPr>
                        <w:pStyle w:val="Listenabsatz1"/>
                        <w:numPr>
                          <w:ilvl w:val="0"/>
                          <w:numId w:val="11"/>
                        </w:numPr>
                        <w:spacing w:line="480" w:lineRule="auto"/>
                        <w:jc w:val="left"/>
                        <w:rPr>
                          <w:b/>
                          <w:bCs/>
                          <w:sz w:val="40"/>
                          <w:szCs w:val="40"/>
                        </w:rPr>
                      </w:pPr>
                      <w:r w:rsidRPr="009403E9">
                        <w:rPr>
                          <w:b/>
                          <w:bCs/>
                          <w:sz w:val="40"/>
                          <w:szCs w:val="40"/>
                        </w:rPr>
                        <w:t xml:space="preserve"> </w:t>
                      </w:r>
                      <w:r>
                        <w:rPr>
                          <w:b/>
                          <w:bCs/>
                          <w:sz w:val="40"/>
                          <w:szCs w:val="40"/>
                        </w:rPr>
                        <w:t xml:space="preserve"> _________________________________</w:t>
                      </w:r>
                    </w:p>
                    <w:p w14:paraId="1A74A9F1" w14:textId="77777777" w:rsidR="00270DE4" w:rsidRPr="00844CA1" w:rsidRDefault="00270DE4" w:rsidP="00270DE4">
                      <w:pPr>
                        <w:spacing w:line="480" w:lineRule="auto"/>
                        <w:rPr>
                          <w:sz w:val="40"/>
                          <w:szCs w:val="40"/>
                        </w:rPr>
                      </w:pPr>
                    </w:p>
                  </w:txbxContent>
                </v:textbox>
                <w10:wrap type="topAndBottom"/>
              </v:shape>
            </w:pict>
          </mc:Fallback>
        </mc:AlternateContent>
      </w:r>
      <w:r w:rsidRPr="002F594B">
        <w:rPr>
          <w:rFonts w:ascii="Arial" w:eastAsia="NanumGothic" w:hAnsi="Arial" w:cs="Arial"/>
          <w:sz w:val="28"/>
          <w:szCs w:val="28"/>
          <w:shd w:val="clear" w:color="000000" w:fill="auto"/>
          <w:lang w:eastAsia="de-DE"/>
        </w:rPr>
        <w:t>Kopiervorlage Erfolgsliste</w:t>
      </w:r>
    </w:p>
    <w:p w14:paraId="448A5CEA" w14:textId="77777777" w:rsidR="00270DE4" w:rsidRPr="002F594B" w:rsidRDefault="00270DE4" w:rsidP="00270DE4">
      <w:pPr>
        <w:spacing w:after="160" w:line="259" w:lineRule="auto"/>
        <w:rPr>
          <w:rFonts w:ascii="Calibri" w:eastAsia="NanumGothic" w:hAnsi="Calibri" w:cs="Calibri"/>
          <w:sz w:val="28"/>
          <w:szCs w:val="28"/>
          <w:u w:val="single"/>
          <w:shd w:val="clear" w:color="000000" w:fill="auto"/>
          <w:lang w:eastAsia="de-DE"/>
        </w:rPr>
      </w:pPr>
    </w:p>
    <w:p w14:paraId="5EBA2566" w14:textId="77777777" w:rsidR="005E215A" w:rsidRDefault="005E215A">
      <w:pPr>
        <w:spacing w:after="200" w:line="276" w:lineRule="auto"/>
        <w:rPr>
          <w:rFonts w:ascii="Arial" w:eastAsia="NanumGothic" w:hAnsi="Arial" w:cs="Arial"/>
          <w:b/>
          <w:sz w:val="32"/>
          <w:szCs w:val="32"/>
          <w:shd w:val="clear" w:color="000000" w:fill="auto"/>
          <w:lang w:eastAsia="de-DE"/>
        </w:rPr>
      </w:pPr>
      <w:r>
        <w:rPr>
          <w:rFonts w:ascii="Arial" w:eastAsia="NanumGothic" w:hAnsi="Arial" w:cs="Arial"/>
          <w:b/>
          <w:sz w:val="32"/>
          <w:szCs w:val="32"/>
          <w:shd w:val="clear" w:color="000000" w:fill="auto"/>
          <w:lang w:eastAsia="de-DE"/>
        </w:rPr>
        <w:br w:type="page"/>
      </w:r>
    </w:p>
    <w:p w14:paraId="0B1B4F65" w14:textId="1C435900" w:rsidR="00270DE4" w:rsidRPr="00471F1D" w:rsidRDefault="00270DE4" w:rsidP="00270DE4">
      <w:pPr>
        <w:spacing w:after="0" w:line="360" w:lineRule="auto"/>
        <w:rPr>
          <w:rFonts w:ascii="Arial" w:eastAsia="NanumGothic" w:hAnsi="Arial" w:cs="Arial"/>
          <w:b/>
          <w:sz w:val="32"/>
          <w:szCs w:val="32"/>
          <w:shd w:val="clear" w:color="000000" w:fill="auto"/>
          <w:lang w:eastAsia="de-DE"/>
        </w:rPr>
      </w:pPr>
      <w:r w:rsidRPr="00471F1D">
        <w:rPr>
          <w:rFonts w:ascii="Arial" w:eastAsia="NanumGothic" w:hAnsi="Arial" w:cs="Arial"/>
          <w:b/>
          <w:sz w:val="32"/>
          <w:szCs w:val="32"/>
          <w:shd w:val="clear" w:color="000000" w:fill="auto"/>
          <w:lang w:eastAsia="de-DE"/>
        </w:rPr>
        <w:lastRenderedPageBreak/>
        <w:t>Früh-/Spätschicht 5</w:t>
      </w:r>
    </w:p>
    <w:p w14:paraId="31C19156" w14:textId="77777777" w:rsidR="00270DE4" w:rsidRPr="00471F1D" w:rsidRDefault="00270DE4" w:rsidP="00270DE4">
      <w:pPr>
        <w:spacing w:after="0" w:line="360" w:lineRule="auto"/>
        <w:rPr>
          <w:rFonts w:ascii="Arial" w:eastAsia="NanumGothic" w:hAnsi="Arial" w:cs="Arial"/>
          <w:iCs/>
          <w:sz w:val="32"/>
          <w:szCs w:val="32"/>
          <w:shd w:val="clear" w:color="000000" w:fill="auto"/>
          <w:lang w:eastAsia="de-DE"/>
        </w:rPr>
      </w:pPr>
      <w:r w:rsidRPr="00471F1D">
        <w:rPr>
          <w:rFonts w:ascii="Arial" w:eastAsia="NanumGothic" w:hAnsi="Arial" w:cs="Arial"/>
          <w:iCs/>
          <w:sz w:val="32"/>
          <w:szCs w:val="32"/>
          <w:shd w:val="clear" w:color="000000" w:fill="auto"/>
          <w:lang w:eastAsia="de-DE"/>
        </w:rPr>
        <w:t>Das Leben in die Hand nehmen</w:t>
      </w:r>
    </w:p>
    <w:p w14:paraId="69F15A32" w14:textId="77777777" w:rsidR="00270DE4" w:rsidRPr="002F594B" w:rsidRDefault="00270DE4" w:rsidP="00270DE4">
      <w:pPr>
        <w:spacing w:after="0" w:line="360" w:lineRule="auto"/>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von Daniela Krause, Doris Seiberling und Bettina Wittmer, KDFB</w:t>
      </w:r>
      <w:r>
        <w:rPr>
          <w:rFonts w:ascii="Arial" w:eastAsia="NanumGothic" w:hAnsi="Arial" w:cs="Arial"/>
          <w:shd w:val="clear" w:color="000000" w:fill="auto"/>
          <w:lang w:eastAsia="de-DE"/>
        </w:rPr>
        <w:t>-</w:t>
      </w:r>
      <w:r w:rsidRPr="002F594B">
        <w:rPr>
          <w:rFonts w:ascii="Arial" w:eastAsia="NanumGothic" w:hAnsi="Arial" w:cs="Arial"/>
          <w:shd w:val="clear" w:color="000000" w:fill="auto"/>
          <w:lang w:eastAsia="de-DE"/>
        </w:rPr>
        <w:t xml:space="preserve">Diözesanverband Freiburg                                                                                                   </w:t>
      </w:r>
    </w:p>
    <w:p w14:paraId="6B1E14B7" w14:textId="77777777" w:rsidR="00270DE4" w:rsidRPr="002F594B" w:rsidRDefault="00270DE4" w:rsidP="00270DE4">
      <w:pPr>
        <w:spacing w:after="0" w:line="360" w:lineRule="auto"/>
        <w:rPr>
          <w:rFonts w:ascii="Arial" w:eastAsia="NanumGothic" w:hAnsi="Arial" w:cs="Arial"/>
          <w:shd w:val="clear" w:color="000000" w:fill="auto"/>
          <w:lang w:eastAsia="de-DE"/>
        </w:rPr>
      </w:pPr>
    </w:p>
    <w:p w14:paraId="7C0DA78A" w14:textId="77777777" w:rsidR="00270DE4" w:rsidRPr="002F594B" w:rsidRDefault="00270DE4" w:rsidP="00270DE4">
      <w:pPr>
        <w:spacing w:after="0" w:line="360" w:lineRule="auto"/>
        <w:rPr>
          <w:rFonts w:ascii="Arial" w:eastAsia="NanumGothic" w:hAnsi="Arial" w:cs="Arial"/>
          <w:shd w:val="clear" w:color="000000" w:fill="auto"/>
          <w:lang w:eastAsia="de-DE"/>
        </w:rPr>
      </w:pPr>
      <w:r w:rsidRPr="002F594B">
        <w:rPr>
          <w:rFonts w:ascii="Arial" w:eastAsia="NanumGothic" w:hAnsi="Arial" w:cs="Arial"/>
          <w:b/>
          <w:shd w:val="clear" w:color="000000" w:fill="auto"/>
          <w:lang w:eastAsia="de-DE"/>
        </w:rPr>
        <w:t>Vorbereiten</w:t>
      </w:r>
    </w:p>
    <w:p w14:paraId="32E14B1A" w14:textId="77777777" w:rsidR="00270DE4" w:rsidRPr="00471F1D" w:rsidRDefault="00270DE4" w:rsidP="00270DE4">
      <w:pPr>
        <w:pStyle w:val="Listenabsatz"/>
        <w:numPr>
          <w:ilvl w:val="0"/>
          <w:numId w:val="20"/>
        </w:numPr>
        <w:spacing w:after="0" w:line="360" w:lineRule="auto"/>
        <w:rPr>
          <w:rFonts w:ascii="Arial" w:eastAsia="NanumGothic" w:hAnsi="Arial" w:cs="Arial"/>
          <w:shd w:val="clear" w:color="000000" w:fill="auto"/>
          <w:lang w:eastAsia="de-DE"/>
        </w:rPr>
      </w:pPr>
      <w:r w:rsidRPr="00471F1D">
        <w:rPr>
          <w:rFonts w:ascii="Arial" w:eastAsia="NanumGothic" w:hAnsi="Arial" w:cs="Arial"/>
          <w:shd w:val="clear" w:color="000000" w:fill="auto"/>
          <w:lang w:eastAsia="de-DE"/>
        </w:rPr>
        <w:t>CD-Player, CDs mit meditativer Musik</w:t>
      </w:r>
      <w:r>
        <w:rPr>
          <w:rFonts w:ascii="Arial" w:eastAsia="NanumGothic" w:hAnsi="Arial" w:cs="Arial"/>
          <w:shd w:val="clear" w:color="000000" w:fill="auto"/>
          <w:lang w:eastAsia="de-DE"/>
        </w:rPr>
        <w:t>,</w:t>
      </w:r>
    </w:p>
    <w:p w14:paraId="080AE291" w14:textId="77777777" w:rsidR="00270DE4" w:rsidRPr="00471F1D" w:rsidRDefault="00270DE4" w:rsidP="00270DE4">
      <w:pPr>
        <w:pStyle w:val="Listenabsatz"/>
        <w:numPr>
          <w:ilvl w:val="0"/>
          <w:numId w:val="20"/>
        </w:numPr>
        <w:spacing w:after="0" w:line="360" w:lineRule="auto"/>
        <w:rPr>
          <w:rFonts w:ascii="Arial" w:eastAsia="NanumGothic" w:hAnsi="Arial" w:cs="Arial"/>
          <w:shd w:val="clear" w:color="000000" w:fill="auto"/>
          <w:lang w:eastAsia="de-DE"/>
        </w:rPr>
      </w:pPr>
      <w:r w:rsidRPr="00471F1D">
        <w:rPr>
          <w:rFonts w:ascii="Arial" w:eastAsia="NanumGothic" w:hAnsi="Arial" w:cs="Arial"/>
          <w:shd w:val="clear" w:color="000000" w:fill="auto"/>
          <w:lang w:eastAsia="de-DE"/>
        </w:rPr>
        <w:t>Kärtchen (2 Farben)</w:t>
      </w:r>
      <w:r>
        <w:rPr>
          <w:rFonts w:ascii="Arial" w:eastAsia="NanumGothic" w:hAnsi="Arial" w:cs="Arial"/>
          <w:shd w:val="clear" w:color="000000" w:fill="auto"/>
          <w:lang w:eastAsia="de-DE"/>
        </w:rPr>
        <w:t>,</w:t>
      </w:r>
    </w:p>
    <w:p w14:paraId="24A2780B" w14:textId="77777777" w:rsidR="00270DE4" w:rsidRPr="00471F1D" w:rsidRDefault="00270DE4" w:rsidP="00270DE4">
      <w:pPr>
        <w:pStyle w:val="Listenabsatz"/>
        <w:numPr>
          <w:ilvl w:val="0"/>
          <w:numId w:val="20"/>
        </w:numPr>
        <w:spacing w:after="0" w:line="360" w:lineRule="auto"/>
        <w:rPr>
          <w:rFonts w:ascii="Arial" w:eastAsia="NanumGothic" w:hAnsi="Arial" w:cs="Arial"/>
          <w:shd w:val="clear" w:color="000000" w:fill="auto"/>
          <w:lang w:eastAsia="de-DE"/>
        </w:rPr>
      </w:pPr>
      <w:r w:rsidRPr="00471F1D">
        <w:rPr>
          <w:rFonts w:ascii="Arial" w:eastAsia="NanumGothic" w:hAnsi="Arial" w:cs="Arial"/>
          <w:shd w:val="clear" w:color="000000" w:fill="auto"/>
          <w:lang w:eastAsia="de-DE"/>
        </w:rPr>
        <w:t>Stifte</w:t>
      </w:r>
      <w:r>
        <w:rPr>
          <w:rFonts w:ascii="Arial" w:eastAsia="NanumGothic" w:hAnsi="Arial" w:cs="Arial"/>
          <w:shd w:val="clear" w:color="000000" w:fill="auto"/>
          <w:lang w:eastAsia="de-DE"/>
        </w:rPr>
        <w:t>,</w:t>
      </w:r>
    </w:p>
    <w:p w14:paraId="07E40DA6" w14:textId="77777777" w:rsidR="00270DE4" w:rsidRDefault="00270DE4" w:rsidP="00270DE4">
      <w:pPr>
        <w:pStyle w:val="Listenabsatz"/>
        <w:numPr>
          <w:ilvl w:val="0"/>
          <w:numId w:val="20"/>
        </w:numPr>
        <w:spacing w:after="0" w:line="360" w:lineRule="auto"/>
        <w:rPr>
          <w:rFonts w:ascii="Arial" w:eastAsia="NanumGothic" w:hAnsi="Arial" w:cs="Arial"/>
          <w:shd w:val="clear" w:color="000000" w:fill="auto"/>
          <w:lang w:eastAsia="de-DE"/>
        </w:rPr>
      </w:pPr>
      <w:r w:rsidRPr="00471F1D">
        <w:rPr>
          <w:rFonts w:ascii="Arial" w:eastAsia="NanumGothic" w:hAnsi="Arial" w:cs="Arial"/>
          <w:shd w:val="clear" w:color="000000" w:fill="auto"/>
          <w:lang w:eastAsia="de-DE"/>
        </w:rPr>
        <w:t>Plakat mit der Aufschrift: Das Leben in die Hand nehmen</w:t>
      </w:r>
      <w:r>
        <w:rPr>
          <w:rFonts w:ascii="Arial" w:eastAsia="NanumGothic" w:hAnsi="Arial" w:cs="Arial"/>
          <w:shd w:val="clear" w:color="000000" w:fill="auto"/>
          <w:lang w:eastAsia="de-DE"/>
        </w:rPr>
        <w:t>,</w:t>
      </w:r>
    </w:p>
    <w:p w14:paraId="52EC5000" w14:textId="77777777" w:rsidR="00270DE4" w:rsidRPr="00471F1D" w:rsidRDefault="00270DE4" w:rsidP="00270DE4">
      <w:pPr>
        <w:pStyle w:val="Listenabsatz"/>
        <w:numPr>
          <w:ilvl w:val="0"/>
          <w:numId w:val="20"/>
        </w:numPr>
        <w:spacing w:after="0" w:line="360" w:lineRule="auto"/>
        <w:rPr>
          <w:rFonts w:ascii="Arial" w:eastAsia="NanumGothic" w:hAnsi="Arial" w:cs="Arial"/>
          <w:shd w:val="clear" w:color="000000" w:fill="auto"/>
          <w:lang w:eastAsia="de-DE"/>
        </w:rPr>
      </w:pPr>
      <w:r w:rsidRPr="00471F1D">
        <w:rPr>
          <w:rFonts w:ascii="Arial" w:eastAsia="NanumGothic" w:hAnsi="Arial" w:cs="Arial"/>
          <w:shd w:val="clear" w:color="000000" w:fill="auto"/>
          <w:lang w:eastAsia="de-DE"/>
        </w:rPr>
        <w:t>Schubkarre mit Blumenerde, kleine Blumentöpfe, Einweghandschuhe (alternativ: Päckchen mit Samenkörnern zum Verteilen)</w:t>
      </w:r>
      <w:r>
        <w:rPr>
          <w:rFonts w:ascii="Arial" w:eastAsia="NanumGothic" w:hAnsi="Arial" w:cs="Arial"/>
          <w:shd w:val="clear" w:color="000000" w:fill="auto"/>
          <w:lang w:eastAsia="de-DE"/>
        </w:rPr>
        <w:t>.</w:t>
      </w:r>
    </w:p>
    <w:p w14:paraId="4EC600C4" w14:textId="77777777" w:rsidR="00270DE4" w:rsidRPr="002F594B" w:rsidRDefault="00270DE4" w:rsidP="00270DE4">
      <w:pPr>
        <w:spacing w:after="0" w:line="360" w:lineRule="auto"/>
        <w:rPr>
          <w:rFonts w:ascii="Arial" w:eastAsia="NanumGothic" w:hAnsi="Arial" w:cs="Arial"/>
          <w:b/>
          <w:shd w:val="clear" w:color="000000" w:fill="auto"/>
          <w:lang w:eastAsia="de-DE"/>
        </w:rPr>
      </w:pPr>
    </w:p>
    <w:p w14:paraId="1D184735" w14:textId="77777777" w:rsidR="00270DE4" w:rsidRPr="002F594B" w:rsidRDefault="00270DE4" w:rsidP="00270DE4">
      <w:pPr>
        <w:spacing w:after="0" w:line="360" w:lineRule="auto"/>
        <w:rPr>
          <w:rFonts w:ascii="Arial" w:eastAsia="NanumGothic" w:hAnsi="Arial" w:cs="Arial"/>
          <w:b/>
          <w:shd w:val="clear" w:color="000000" w:fill="auto"/>
          <w:lang w:eastAsia="de-DE"/>
        </w:rPr>
      </w:pPr>
    </w:p>
    <w:p w14:paraId="4770743A" w14:textId="77777777" w:rsidR="00270DE4" w:rsidRPr="002F594B" w:rsidRDefault="00270DE4" w:rsidP="00270DE4">
      <w:pPr>
        <w:spacing w:after="0" w:line="360" w:lineRule="auto"/>
        <w:rPr>
          <w:rFonts w:ascii="Arial" w:eastAsia="NanumGothic" w:hAnsi="Arial" w:cs="Arial"/>
          <w:b/>
          <w:shd w:val="clear" w:color="000000" w:fill="auto"/>
          <w:lang w:eastAsia="de-DE"/>
        </w:rPr>
      </w:pPr>
      <w:r w:rsidRPr="002F594B">
        <w:rPr>
          <w:rFonts w:ascii="Arial" w:eastAsia="NanumGothic" w:hAnsi="Arial" w:cs="Arial"/>
          <w:b/>
          <w:shd w:val="clear" w:color="000000" w:fill="auto"/>
          <w:lang w:eastAsia="de-DE"/>
        </w:rPr>
        <w:t>Lied</w:t>
      </w:r>
    </w:p>
    <w:p w14:paraId="4027A2D9" w14:textId="77777777" w:rsidR="00270DE4" w:rsidRPr="002F594B" w:rsidRDefault="00270DE4" w:rsidP="00270DE4">
      <w:pPr>
        <w:spacing w:after="0" w:line="360" w:lineRule="auto"/>
        <w:ind w:firstLine="708"/>
        <w:rPr>
          <w:rFonts w:ascii="Arial" w:eastAsia="NanumGothic" w:hAnsi="Arial" w:cs="Arial"/>
          <w:bCs/>
          <w:shd w:val="clear" w:color="000000" w:fill="auto"/>
          <w:lang w:eastAsia="de-DE"/>
        </w:rPr>
      </w:pPr>
      <w:r w:rsidRPr="002F594B">
        <w:rPr>
          <w:rFonts w:ascii="Arial" w:eastAsia="NanumGothic" w:hAnsi="Arial" w:cs="Arial"/>
          <w:bCs/>
          <w:shd w:val="clear" w:color="000000" w:fill="auto"/>
          <w:lang w:eastAsia="de-DE"/>
        </w:rPr>
        <w:t>Du bist das Leben, God for Youth 256</w:t>
      </w:r>
    </w:p>
    <w:p w14:paraId="4B9F2723" w14:textId="77777777" w:rsidR="00270DE4" w:rsidRPr="002F594B" w:rsidRDefault="00270DE4" w:rsidP="00270DE4">
      <w:pPr>
        <w:spacing w:after="0" w:line="360" w:lineRule="auto"/>
        <w:rPr>
          <w:rFonts w:ascii="Arial" w:eastAsia="NanumGothic" w:hAnsi="Arial" w:cs="Arial"/>
          <w:b/>
          <w:shd w:val="clear" w:color="000000" w:fill="auto"/>
          <w:lang w:eastAsia="de-DE"/>
        </w:rPr>
      </w:pPr>
    </w:p>
    <w:p w14:paraId="33AD4E6B" w14:textId="77777777" w:rsidR="00270DE4" w:rsidRPr="002F594B" w:rsidRDefault="00270DE4" w:rsidP="00270DE4">
      <w:pPr>
        <w:spacing w:after="0" w:line="360" w:lineRule="auto"/>
        <w:rPr>
          <w:rFonts w:ascii="Arial" w:eastAsia="NanumGothic" w:hAnsi="Arial" w:cs="Arial"/>
          <w:b/>
          <w:shd w:val="clear" w:color="000000" w:fill="auto"/>
          <w:lang w:eastAsia="de-DE"/>
        </w:rPr>
      </w:pPr>
      <w:r w:rsidRPr="002F594B">
        <w:rPr>
          <w:rFonts w:ascii="Arial" w:eastAsia="NanumGothic" w:hAnsi="Arial" w:cs="Arial"/>
          <w:b/>
          <w:shd w:val="clear" w:color="000000" w:fill="auto"/>
          <w:lang w:eastAsia="de-DE"/>
        </w:rPr>
        <w:t xml:space="preserve">Begrüßung und Eröffnung </w:t>
      </w:r>
    </w:p>
    <w:p w14:paraId="1AA63D82" w14:textId="77777777" w:rsidR="00270DE4" w:rsidRPr="002F594B" w:rsidRDefault="00270DE4" w:rsidP="00270DE4">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shd w:val="clear" w:color="000000" w:fill="auto"/>
          <w:lang w:eastAsia="de-DE"/>
        </w:rPr>
        <w:t>L</w:t>
      </w:r>
      <w:r w:rsidRPr="002F594B">
        <w:rPr>
          <w:rFonts w:ascii="Arial" w:eastAsia="NanumGothic" w:hAnsi="Arial" w:cs="Arial"/>
          <w:shd w:val="clear" w:color="000000" w:fill="auto"/>
          <w:lang w:eastAsia="de-DE"/>
        </w:rPr>
        <w:tab/>
        <w:t xml:space="preserve">Ich begrüße Sie ganz herzlich zu unserer Früh-/Spätschicht in der Fastenzeit. Schön, dass Sie sich Zeit nehmen und mit uns und den Frauen aus Madagaskar nachspüren wollen, wie Frauen sich ermächtigen und Veränderung in ihrem eigenen und im Leben der Gesellschaft bewirken können. </w:t>
      </w:r>
    </w:p>
    <w:p w14:paraId="76926782" w14:textId="77777777" w:rsidR="00270DE4" w:rsidRPr="002F594B" w:rsidRDefault="00270DE4" w:rsidP="00270DE4">
      <w:pPr>
        <w:spacing w:after="0" w:line="360" w:lineRule="auto"/>
        <w:ind w:firstLine="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Wir begrüßen Gott in unserer Mitte mit dem Kreuzzeichen: </w:t>
      </w:r>
    </w:p>
    <w:p w14:paraId="6999EAC6" w14:textId="77777777" w:rsidR="00270DE4" w:rsidRPr="002F594B" w:rsidRDefault="00270DE4" w:rsidP="00270DE4">
      <w:pPr>
        <w:spacing w:after="0" w:line="360" w:lineRule="auto"/>
        <w:ind w:firstLine="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Im Namen des Vaters und des Sohnes </w:t>
      </w:r>
      <w:r>
        <w:rPr>
          <w:rFonts w:ascii="Arial" w:eastAsia="NanumGothic" w:hAnsi="Arial" w:cs="Arial"/>
          <w:shd w:val="clear" w:color="000000" w:fill="auto"/>
          <w:lang w:eastAsia="de-DE"/>
        </w:rPr>
        <w:t xml:space="preserve">(+) </w:t>
      </w:r>
      <w:r w:rsidRPr="002F594B">
        <w:rPr>
          <w:rFonts w:ascii="Arial" w:eastAsia="NanumGothic" w:hAnsi="Arial" w:cs="Arial"/>
          <w:shd w:val="clear" w:color="000000" w:fill="auto"/>
          <w:lang w:eastAsia="de-DE"/>
        </w:rPr>
        <w:t>und des Heiligen Geistes. Amen.</w:t>
      </w:r>
    </w:p>
    <w:p w14:paraId="50D09435" w14:textId="77777777" w:rsidR="00270DE4" w:rsidRPr="002F594B" w:rsidRDefault="00270DE4" w:rsidP="00270DE4">
      <w:pPr>
        <w:spacing w:after="0" w:line="360" w:lineRule="auto"/>
        <w:rPr>
          <w:rFonts w:ascii="Arial" w:eastAsia="NanumGothic" w:hAnsi="Arial" w:cs="Arial"/>
          <w:b/>
          <w:shd w:val="clear" w:color="000000" w:fill="auto"/>
          <w:lang w:eastAsia="de-DE"/>
        </w:rPr>
      </w:pPr>
    </w:p>
    <w:p w14:paraId="6CD28CC5" w14:textId="77777777" w:rsidR="00270DE4" w:rsidRPr="002F594B" w:rsidRDefault="00270DE4" w:rsidP="00270DE4">
      <w:pPr>
        <w:spacing w:after="0" w:line="360" w:lineRule="auto"/>
        <w:rPr>
          <w:rFonts w:ascii="Arial" w:eastAsia="NanumGothic" w:hAnsi="Arial" w:cs="Arial"/>
          <w:b/>
          <w:shd w:val="clear" w:color="000000" w:fill="auto"/>
          <w:lang w:eastAsia="de-DE"/>
        </w:rPr>
      </w:pPr>
      <w:r w:rsidRPr="002F594B">
        <w:rPr>
          <w:rFonts w:ascii="Arial" w:eastAsia="NanumGothic" w:hAnsi="Arial" w:cs="Arial"/>
          <w:b/>
          <w:shd w:val="clear" w:color="000000" w:fill="auto"/>
          <w:lang w:eastAsia="de-DE"/>
        </w:rPr>
        <w:t xml:space="preserve">Ankommen </w:t>
      </w:r>
    </w:p>
    <w:p w14:paraId="646F4166" w14:textId="77777777" w:rsidR="00270DE4" w:rsidRPr="002F594B" w:rsidRDefault="00270DE4" w:rsidP="00270DE4">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shd w:val="clear" w:color="000000" w:fill="auto"/>
          <w:lang w:eastAsia="de-DE"/>
        </w:rPr>
        <w:t>S1</w:t>
      </w:r>
      <w:r w:rsidRPr="002F594B">
        <w:rPr>
          <w:rFonts w:ascii="Arial" w:eastAsia="NanumGothic" w:hAnsi="Arial" w:cs="Arial"/>
          <w:shd w:val="clear" w:color="000000" w:fill="auto"/>
          <w:lang w:eastAsia="de-DE"/>
        </w:rPr>
        <w:tab/>
        <w:t xml:space="preserve">Wir haben diese Früh-/Spätschicht mit dem Lied begonnen „Du bist das Leben“. Wir haben damit bekräftigt, dass wir unser Dasein, unsere Pläne und Ziele in Gottes Hand legen, dass Jesus Christus das Fundament ist, auf dem wir unser Leben aufbauen. </w:t>
      </w:r>
    </w:p>
    <w:p w14:paraId="1B2CCC2F" w14:textId="77777777" w:rsidR="00270DE4" w:rsidRPr="002F594B" w:rsidRDefault="00270DE4" w:rsidP="00270DE4">
      <w:pPr>
        <w:spacing w:after="0" w:line="360" w:lineRule="auto"/>
        <w:ind w:left="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Das Thema unserer heutigen Früh-/Spätschicht lautet: „Das Leben in die Hand nehmen“</w:t>
      </w:r>
      <w:r>
        <w:rPr>
          <w:rFonts w:ascii="Arial" w:eastAsia="NanumGothic" w:hAnsi="Arial" w:cs="Arial"/>
          <w:shd w:val="clear" w:color="000000" w:fill="auto"/>
          <w:lang w:eastAsia="de-DE"/>
        </w:rPr>
        <w:t>.</w:t>
      </w:r>
      <w:r w:rsidRPr="002F594B">
        <w:rPr>
          <w:rFonts w:ascii="Arial" w:eastAsia="NanumGothic" w:hAnsi="Arial" w:cs="Arial"/>
          <w:shd w:val="clear" w:color="000000" w:fill="auto"/>
          <w:lang w:eastAsia="de-DE"/>
        </w:rPr>
        <w:t xml:space="preserve"> </w:t>
      </w:r>
    </w:p>
    <w:p w14:paraId="20A1F0A8" w14:textId="77777777" w:rsidR="00270DE4" w:rsidRPr="002F594B" w:rsidRDefault="00270DE4" w:rsidP="00270DE4">
      <w:pPr>
        <w:spacing w:after="0" w:line="360" w:lineRule="auto"/>
        <w:ind w:firstLine="708"/>
        <w:rPr>
          <w:rFonts w:ascii="Arial" w:eastAsia="NanumGothic" w:hAnsi="Arial" w:cs="Arial"/>
          <w:i/>
          <w:shd w:val="clear" w:color="000000" w:fill="auto"/>
          <w:lang w:eastAsia="de-DE"/>
        </w:rPr>
      </w:pPr>
      <w:r w:rsidRPr="002F594B">
        <w:rPr>
          <w:rFonts w:ascii="Arial" w:eastAsia="NanumGothic" w:hAnsi="Arial" w:cs="Arial"/>
          <w:i/>
          <w:shd w:val="clear" w:color="000000" w:fill="auto"/>
          <w:lang w:eastAsia="de-DE"/>
        </w:rPr>
        <w:t>(</w:t>
      </w:r>
      <w:r>
        <w:rPr>
          <w:rFonts w:ascii="Arial" w:eastAsia="NanumGothic" w:hAnsi="Arial" w:cs="Arial"/>
          <w:i/>
          <w:shd w:val="clear" w:color="000000" w:fill="auto"/>
          <w:lang w:eastAsia="de-DE"/>
        </w:rPr>
        <w:t>E</w:t>
      </w:r>
      <w:r w:rsidRPr="002F594B">
        <w:rPr>
          <w:rFonts w:ascii="Arial" w:eastAsia="NanumGothic" w:hAnsi="Arial" w:cs="Arial"/>
          <w:i/>
          <w:shd w:val="clear" w:color="000000" w:fill="auto"/>
          <w:lang w:eastAsia="de-DE"/>
        </w:rPr>
        <w:t>in großes Plakat mit dem Thema wird in die Mitte gelegt</w:t>
      </w:r>
      <w:r>
        <w:rPr>
          <w:rFonts w:ascii="Arial" w:eastAsia="NanumGothic" w:hAnsi="Arial" w:cs="Arial"/>
          <w:i/>
          <w:shd w:val="clear" w:color="000000" w:fill="auto"/>
          <w:lang w:eastAsia="de-DE"/>
        </w:rPr>
        <w:t>.</w:t>
      </w:r>
      <w:r w:rsidRPr="002F594B">
        <w:rPr>
          <w:rFonts w:ascii="Arial" w:eastAsia="NanumGothic" w:hAnsi="Arial" w:cs="Arial"/>
          <w:i/>
          <w:shd w:val="clear" w:color="000000" w:fill="auto"/>
          <w:lang w:eastAsia="de-DE"/>
        </w:rPr>
        <w:t>)</w:t>
      </w:r>
    </w:p>
    <w:p w14:paraId="7F9A1EBD" w14:textId="77777777" w:rsidR="00270DE4" w:rsidRDefault="00270DE4" w:rsidP="00270DE4">
      <w:pPr>
        <w:spacing w:after="0" w:line="360" w:lineRule="auto"/>
        <w:rPr>
          <w:rFonts w:ascii="Arial" w:eastAsia="NanumGothic" w:hAnsi="Arial" w:cs="Arial"/>
          <w:b/>
          <w:bCs/>
          <w:shd w:val="clear" w:color="000000" w:fill="auto"/>
          <w:lang w:eastAsia="de-DE"/>
        </w:rPr>
      </w:pPr>
    </w:p>
    <w:p w14:paraId="569A4453" w14:textId="77777777" w:rsidR="00270DE4" w:rsidRPr="002F594B" w:rsidRDefault="00270DE4" w:rsidP="00270DE4">
      <w:pPr>
        <w:spacing w:after="0" w:line="360" w:lineRule="auto"/>
        <w:ind w:left="708" w:hanging="708"/>
        <w:rPr>
          <w:rFonts w:ascii="Arial" w:eastAsia="NanumGothic" w:hAnsi="Arial" w:cs="Arial"/>
          <w:i/>
          <w:iCs/>
          <w:shd w:val="clear" w:color="000000" w:fill="auto"/>
          <w:lang w:eastAsia="de-DE"/>
        </w:rPr>
      </w:pPr>
      <w:r w:rsidRPr="002F594B">
        <w:rPr>
          <w:rFonts w:ascii="Arial" w:eastAsia="NanumGothic" w:hAnsi="Arial" w:cs="Arial"/>
          <w:b/>
          <w:bCs/>
          <w:shd w:val="clear" w:color="000000" w:fill="auto"/>
          <w:lang w:eastAsia="de-DE"/>
        </w:rPr>
        <w:lastRenderedPageBreak/>
        <w:t>S2</w:t>
      </w:r>
      <w:r w:rsidRPr="002F594B">
        <w:rPr>
          <w:rFonts w:ascii="Arial" w:eastAsia="NanumGothic" w:hAnsi="Arial" w:cs="Arial"/>
          <w:shd w:val="clear" w:color="000000" w:fill="auto"/>
          <w:lang w:eastAsia="de-DE"/>
        </w:rPr>
        <w:t xml:space="preserve"> </w:t>
      </w:r>
      <w:r w:rsidRPr="002F594B">
        <w:rPr>
          <w:rFonts w:ascii="Times New Roman" w:eastAsia="Times New Roman" w:hAnsi="Times New Roman" w:cs="Times New Roman"/>
          <w:shd w:val="clear" w:color="000000" w:fill="auto"/>
          <w:lang w:eastAsia="de-DE"/>
        </w:rPr>
        <w:tab/>
      </w:r>
      <w:r w:rsidRPr="002F594B">
        <w:rPr>
          <w:rFonts w:ascii="Arial" w:eastAsia="NanumGothic" w:hAnsi="Arial" w:cs="Arial"/>
          <w:shd w:val="clear" w:color="000000" w:fill="auto"/>
          <w:lang w:eastAsia="de-DE"/>
        </w:rPr>
        <w:t>Am Platz finden Sie Karten in zwei Farben. Notieren Sie auf die erste farbige Karte Ihre Antwort auf Frage 1, auf die zweite farbige Karte Ihre Antwort auf Frage 2. Im Anschluss sind Sie eingeladen, so wie Sie es möchten, Ihre Gedanken vorzulesen und dann die Karten in die Mitte zu legen. Sie können Ihre Karten aber auch wortlos in die Mitte legen.</w:t>
      </w:r>
      <w:r w:rsidRPr="002F594B">
        <w:rPr>
          <w:rFonts w:ascii="Arial" w:eastAsia="NanumGothic" w:hAnsi="Arial" w:cs="Arial"/>
          <w:i/>
          <w:iCs/>
          <w:shd w:val="clear" w:color="000000" w:fill="auto"/>
          <w:lang w:eastAsia="de-DE"/>
        </w:rPr>
        <w:t xml:space="preserve"> </w:t>
      </w:r>
    </w:p>
    <w:p w14:paraId="773C142B" w14:textId="77777777" w:rsidR="00270DE4" w:rsidRDefault="00270DE4" w:rsidP="00270DE4">
      <w:pPr>
        <w:spacing w:after="0" w:line="360" w:lineRule="auto"/>
        <w:rPr>
          <w:rFonts w:ascii="Arial" w:eastAsia="NanumGothic" w:hAnsi="Arial" w:cs="Arial"/>
          <w:b/>
          <w:shd w:val="clear" w:color="000000" w:fill="auto"/>
          <w:lang w:eastAsia="de-DE"/>
        </w:rPr>
      </w:pPr>
    </w:p>
    <w:p w14:paraId="56DEA4AA" w14:textId="77777777" w:rsidR="00270DE4" w:rsidRPr="002F594B" w:rsidRDefault="00270DE4" w:rsidP="00270DE4">
      <w:pPr>
        <w:spacing w:after="0" w:line="360" w:lineRule="auto"/>
        <w:ind w:left="708" w:hanging="708"/>
        <w:rPr>
          <w:rFonts w:ascii="Arial" w:eastAsia="NanumGothic" w:hAnsi="Arial" w:cs="Arial"/>
          <w:i/>
          <w:shd w:val="clear" w:color="000000" w:fill="auto"/>
          <w:lang w:eastAsia="de-DE"/>
        </w:rPr>
      </w:pPr>
      <w:r w:rsidRPr="002F594B">
        <w:rPr>
          <w:rFonts w:ascii="Arial" w:eastAsia="NanumGothic" w:hAnsi="Arial" w:cs="Arial"/>
          <w:b/>
          <w:shd w:val="clear" w:color="000000" w:fill="auto"/>
          <w:lang w:eastAsia="de-DE"/>
        </w:rPr>
        <w:t>S1</w:t>
      </w:r>
      <w:r w:rsidRPr="002F594B">
        <w:rPr>
          <w:rFonts w:ascii="Arial" w:eastAsia="NanumGothic" w:hAnsi="Arial" w:cs="Arial"/>
          <w:b/>
          <w:shd w:val="clear" w:color="000000" w:fill="auto"/>
          <w:lang w:eastAsia="de-DE"/>
        </w:rPr>
        <w:tab/>
        <w:t xml:space="preserve">Frage 1 - Wie nehme ich mein Leben in die Hand?                                                                                                                                                Frage 2 - Welche Voraussetzungen waren dafür notwendig?                                                                                </w:t>
      </w:r>
    </w:p>
    <w:p w14:paraId="365FEF17" w14:textId="77777777" w:rsidR="00270DE4" w:rsidRPr="002F594B" w:rsidRDefault="00270DE4" w:rsidP="00270DE4">
      <w:pPr>
        <w:spacing w:after="0" w:line="360" w:lineRule="auto"/>
        <w:ind w:firstLine="708"/>
        <w:rPr>
          <w:rFonts w:ascii="Arial" w:eastAsia="NanumGothic" w:hAnsi="Arial" w:cs="Arial"/>
          <w:shd w:val="clear" w:color="000000" w:fill="auto"/>
          <w:lang w:eastAsia="de-DE"/>
        </w:rPr>
      </w:pPr>
      <w:r w:rsidRPr="002F594B">
        <w:rPr>
          <w:rFonts w:ascii="Arial" w:eastAsia="NanumGothic" w:hAnsi="Arial" w:cs="Arial"/>
          <w:i/>
          <w:shd w:val="clear" w:color="000000" w:fill="auto"/>
          <w:lang w:eastAsia="de-DE"/>
        </w:rPr>
        <w:t xml:space="preserve">meditative Musik, </w:t>
      </w:r>
      <w:r w:rsidRPr="002F594B">
        <w:rPr>
          <w:rFonts w:ascii="Arial" w:eastAsia="NanumGothic" w:hAnsi="Arial" w:cs="Arial"/>
          <w:shd w:val="clear" w:color="000000" w:fill="auto"/>
          <w:lang w:eastAsia="de-DE"/>
        </w:rPr>
        <w:t>Dauer: ca. 3 Min</w:t>
      </w:r>
      <w:r>
        <w:rPr>
          <w:rFonts w:ascii="Arial" w:eastAsia="NanumGothic" w:hAnsi="Arial" w:cs="Arial"/>
          <w:shd w:val="clear" w:color="000000" w:fill="auto"/>
          <w:lang w:eastAsia="de-DE"/>
        </w:rPr>
        <w:t>uten</w:t>
      </w:r>
      <w:r w:rsidRPr="002F594B">
        <w:rPr>
          <w:rFonts w:ascii="Arial" w:eastAsia="NanumGothic" w:hAnsi="Arial" w:cs="Arial"/>
          <w:shd w:val="clear" w:color="000000" w:fill="auto"/>
          <w:lang w:eastAsia="de-DE"/>
        </w:rPr>
        <w:t xml:space="preserve"> </w:t>
      </w:r>
    </w:p>
    <w:p w14:paraId="19641D53" w14:textId="77777777" w:rsidR="00270DE4" w:rsidRPr="002F594B" w:rsidRDefault="00270DE4" w:rsidP="00270DE4">
      <w:pPr>
        <w:spacing w:after="0" w:line="360" w:lineRule="auto"/>
        <w:rPr>
          <w:rFonts w:ascii="Arial" w:eastAsia="NanumGothic" w:hAnsi="Arial" w:cs="Arial"/>
          <w:b/>
          <w:shd w:val="clear" w:color="000000" w:fill="auto"/>
          <w:lang w:eastAsia="de-DE"/>
        </w:rPr>
      </w:pPr>
    </w:p>
    <w:p w14:paraId="30C5B612" w14:textId="26399013" w:rsidR="00270DE4" w:rsidRPr="002F594B" w:rsidRDefault="00270DE4" w:rsidP="00270DE4">
      <w:pPr>
        <w:spacing w:after="0" w:line="360" w:lineRule="auto"/>
        <w:rPr>
          <w:rFonts w:ascii="Arial" w:eastAsia="NanumGothic" w:hAnsi="Arial" w:cs="Arial"/>
          <w:b/>
          <w:shd w:val="clear" w:color="000000" w:fill="auto"/>
          <w:lang w:eastAsia="de-DE"/>
        </w:rPr>
      </w:pPr>
      <w:r w:rsidRPr="002F594B">
        <w:rPr>
          <w:rFonts w:ascii="Arial" w:eastAsia="NanumGothic" w:hAnsi="Arial" w:cs="Arial"/>
          <w:b/>
          <w:shd w:val="clear" w:color="000000" w:fill="auto"/>
          <w:lang w:eastAsia="de-DE"/>
        </w:rPr>
        <w:t>Impuls</w:t>
      </w:r>
    </w:p>
    <w:p w14:paraId="2BE69DDE" w14:textId="77777777" w:rsidR="00270DE4" w:rsidRPr="002F594B" w:rsidRDefault="00270DE4" w:rsidP="00270DE4">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S1</w:t>
      </w:r>
      <w:r w:rsidRPr="002F594B">
        <w:rPr>
          <w:rFonts w:ascii="Times New Roman" w:eastAsia="Times New Roman" w:hAnsi="Times New Roman" w:cs="Times New Roman"/>
          <w:shd w:val="clear" w:color="000000" w:fill="auto"/>
          <w:lang w:eastAsia="de-DE"/>
        </w:rPr>
        <w:tab/>
      </w:r>
      <w:r w:rsidRPr="002F594B">
        <w:rPr>
          <w:rFonts w:ascii="Arial" w:eastAsia="NanumGothic" w:hAnsi="Arial" w:cs="Arial"/>
          <w:shd w:val="clear" w:color="000000" w:fill="auto"/>
          <w:lang w:eastAsia="de-DE"/>
        </w:rPr>
        <w:t>Josephine</w:t>
      </w:r>
      <w:r w:rsidRPr="002F594B">
        <w:rPr>
          <w:rFonts w:ascii="Times New Roman" w:eastAsia="Times New Roman" w:hAnsi="Times New Roman" w:cs="Times New Roman"/>
          <w:shd w:val="clear" w:color="000000" w:fill="auto"/>
          <w:lang w:eastAsia="de-DE"/>
        </w:rPr>
        <w:t xml:space="preserve"> </w:t>
      </w:r>
      <w:r w:rsidRPr="002F594B">
        <w:rPr>
          <w:rFonts w:ascii="Arial" w:eastAsia="NanumGothic" w:hAnsi="Arial" w:cs="Arial"/>
          <w:shd w:val="clear" w:color="000000" w:fill="auto"/>
          <w:lang w:eastAsia="de-DE"/>
        </w:rPr>
        <w:t xml:space="preserve">Rasolonomenjanahary aus dem Dorf Soanihasina ist 31 Jahre alt und unterrichtet seit </w:t>
      </w:r>
      <w:r>
        <w:rPr>
          <w:rFonts w:ascii="Arial" w:eastAsia="NanumGothic" w:hAnsi="Arial" w:cs="Arial"/>
          <w:shd w:val="clear" w:color="000000" w:fill="auto"/>
          <w:lang w:eastAsia="de-DE"/>
        </w:rPr>
        <w:t>zehn</w:t>
      </w:r>
      <w:r w:rsidRPr="002F594B">
        <w:rPr>
          <w:rFonts w:ascii="Arial" w:eastAsia="NanumGothic" w:hAnsi="Arial" w:cs="Arial"/>
          <w:shd w:val="clear" w:color="000000" w:fill="auto"/>
          <w:lang w:eastAsia="de-DE"/>
        </w:rPr>
        <w:t xml:space="preserve"> Jahren Kinder verschiedener Altersstufen, in der vom Misereor-Partner VOZAMA gegründeten Dorfschule. Das Lehramt hat sie nie studiert. Lehrerin wurde sie, weil sie erkannte, wie wichtig frühzeitige Bildung für Kinder ist. </w:t>
      </w:r>
    </w:p>
    <w:p w14:paraId="49431282" w14:textId="77777777" w:rsidR="00270DE4" w:rsidRPr="002F594B" w:rsidRDefault="00270DE4" w:rsidP="00270DE4">
      <w:pPr>
        <w:spacing w:after="0" w:line="360" w:lineRule="auto"/>
        <w:ind w:left="708"/>
        <w:rPr>
          <w:rFonts w:ascii="Arial" w:eastAsia="NanumGothic" w:hAnsi="Arial" w:cs="Arial"/>
          <w:b/>
          <w:shd w:val="clear" w:color="000000" w:fill="auto"/>
          <w:lang w:eastAsia="de-DE"/>
        </w:rPr>
      </w:pPr>
      <w:r w:rsidRPr="002F594B">
        <w:rPr>
          <w:rFonts w:ascii="Arial" w:eastAsia="NanumGothic" w:hAnsi="Arial" w:cs="Arial"/>
          <w:shd w:val="clear" w:color="000000" w:fill="auto"/>
          <w:lang w:eastAsia="de-DE"/>
        </w:rPr>
        <w:t>Am Anfang zögerte sie, als man ihr die Stelle als Lehrerin anbot. Durch praxisnahes Lernen und die ihr gebotenen monatlichen Fortbildungen konnte sie langsam in den Beruf hineinwachsen.                                                                                                                               Außer Lehrerin ist sie Kleinbäuerin. Von Kind an hat sie, wie fast alle Kinder in Madagaskar, ihren Eltern in der Landwirtschaft geholfen und die Erzeugnisse auf dem Markt verkauft. Nur so konnten sich ihre Eltern, denen Bildung sehr wichtig war, das Schuldgeld für sie und ihre sieben Geschwister leisten. Josephine wollte eigentlich Ordensschwester werden. Leider hat sie nach der 10. Klasse die Prüfung nicht geschafft – damit war die Schule für sie zu Ende. Drei Jahre später hat sie geheiratet.</w:t>
      </w:r>
    </w:p>
    <w:p w14:paraId="2D29DC4B" w14:textId="77777777" w:rsidR="00270DE4" w:rsidRPr="002F594B" w:rsidRDefault="00270DE4" w:rsidP="00270DE4">
      <w:pPr>
        <w:spacing w:after="0" w:line="360" w:lineRule="auto"/>
        <w:rPr>
          <w:rFonts w:ascii="Arial" w:eastAsia="NanumGothic" w:hAnsi="Arial" w:cs="Arial"/>
          <w:b/>
          <w:bCs/>
          <w:shd w:val="clear" w:color="000000" w:fill="auto"/>
          <w:lang w:eastAsia="de-DE"/>
        </w:rPr>
      </w:pPr>
    </w:p>
    <w:p w14:paraId="39F505A2" w14:textId="77777777" w:rsidR="00270DE4" w:rsidRPr="002F594B" w:rsidRDefault="00270DE4" w:rsidP="00270DE4">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S2</w:t>
      </w:r>
      <w:r w:rsidRPr="002F594B">
        <w:rPr>
          <w:rFonts w:ascii="Times New Roman" w:eastAsia="Times New Roman" w:hAnsi="Times New Roman" w:cs="Times New Roman"/>
          <w:shd w:val="clear" w:color="000000" w:fill="auto"/>
          <w:lang w:eastAsia="de-DE"/>
        </w:rPr>
        <w:tab/>
      </w:r>
      <w:r w:rsidRPr="002F594B">
        <w:rPr>
          <w:rFonts w:ascii="Arial" w:eastAsia="NanumGothic" w:hAnsi="Arial" w:cs="Arial"/>
          <w:shd w:val="clear" w:color="000000" w:fill="auto"/>
          <w:lang w:eastAsia="de-DE"/>
        </w:rPr>
        <w:t xml:space="preserve">Nun ist sie Hausfrau und Mutter und versorgt ihren Ehemann, der kurz nach der Heirat erblindete. Sie hält Tiere, hat </w:t>
      </w:r>
      <w:r>
        <w:rPr>
          <w:rFonts w:ascii="Arial" w:eastAsia="NanumGothic" w:hAnsi="Arial" w:cs="Arial"/>
          <w:shd w:val="clear" w:color="000000" w:fill="auto"/>
          <w:lang w:eastAsia="de-DE"/>
        </w:rPr>
        <w:t>zehn</w:t>
      </w:r>
      <w:r w:rsidRPr="002F594B">
        <w:rPr>
          <w:rFonts w:ascii="Arial" w:eastAsia="NanumGothic" w:hAnsi="Arial" w:cs="Arial"/>
          <w:shd w:val="clear" w:color="000000" w:fill="auto"/>
          <w:lang w:eastAsia="de-DE"/>
        </w:rPr>
        <w:t xml:space="preserve"> Hühner angeschafft und ist besonders stolz auf ihre Zebu-Milchkuh. Dies bedeutet für sie, dass ihre Familie nicht mehr hungern muss – das macht sie sehr glücklich.                                                                                        Josephine hat in ihrem Dorf einen Frauenverein und eine Saatgutbank gegründet, bei der man sich in der Not Geld ausleihen kann. Ihr Einsatz und ihre Tatkraft </w:t>
      </w:r>
      <w:r>
        <w:rPr>
          <w:rFonts w:ascii="Arial" w:eastAsia="NanumGothic" w:hAnsi="Arial" w:cs="Arial"/>
          <w:shd w:val="clear" w:color="000000" w:fill="auto"/>
          <w:lang w:eastAsia="de-DE"/>
        </w:rPr>
        <w:t>sind</w:t>
      </w:r>
      <w:r w:rsidRPr="002F594B">
        <w:rPr>
          <w:rFonts w:ascii="Arial" w:eastAsia="NanumGothic" w:hAnsi="Arial" w:cs="Arial"/>
          <w:shd w:val="clear" w:color="000000" w:fill="auto"/>
          <w:lang w:eastAsia="de-DE"/>
        </w:rPr>
        <w:t xml:space="preserve"> ein Beweis dafür, dass Frauen auch in schwierigen Verhältnissen ihr Leben meistern können.                                                                                                                                       Die Gemeinschaft spielt dabei eine wichtig Rolle - sie hat Josephine aufgefangen, als </w:t>
      </w:r>
      <w:r w:rsidRPr="002F594B">
        <w:rPr>
          <w:rFonts w:ascii="Arial" w:eastAsia="NanumGothic" w:hAnsi="Arial" w:cs="Arial"/>
          <w:shd w:val="clear" w:color="000000" w:fill="auto"/>
          <w:lang w:eastAsia="de-DE"/>
        </w:rPr>
        <w:lastRenderedPageBreak/>
        <w:t xml:space="preserve">ihr Mann krank wurde, für ihre Familie Geld gesammelt und ihr bei der Feldarbeit geholfen. Ihr inniges Bestreben ist es, dass dieses soziale Netzwerk auch anderen Frauen zugutekommt.                                                                                                                     Josephine vermittelt </w:t>
      </w:r>
      <w:r>
        <w:rPr>
          <w:rFonts w:ascii="Arial" w:eastAsia="NanumGothic" w:hAnsi="Arial" w:cs="Arial"/>
          <w:shd w:val="clear" w:color="000000" w:fill="auto"/>
          <w:lang w:eastAsia="de-DE"/>
        </w:rPr>
        <w:t>i</w:t>
      </w:r>
      <w:r w:rsidRPr="002F594B">
        <w:rPr>
          <w:rFonts w:ascii="Arial" w:eastAsia="NanumGothic" w:hAnsi="Arial" w:cs="Arial"/>
          <w:shd w:val="clear" w:color="000000" w:fill="auto"/>
          <w:lang w:eastAsia="de-DE"/>
        </w:rPr>
        <w:t>hren Schülerinnen und Schülern: Nur mit guter Schulbildung, dem Vertrauen auf die eigenen Fähigkeiten und mit Gottes Hilfe könnt ihr euer Leben selbst in die Hand nehmen.</w:t>
      </w:r>
    </w:p>
    <w:p w14:paraId="07E5F045" w14:textId="77777777" w:rsidR="00270DE4" w:rsidRPr="002F594B" w:rsidRDefault="00270DE4" w:rsidP="00270DE4">
      <w:pPr>
        <w:spacing w:after="0" w:line="360" w:lineRule="auto"/>
        <w:rPr>
          <w:rFonts w:ascii="Arial" w:eastAsia="NanumGothic" w:hAnsi="Arial" w:cs="Arial"/>
          <w:b/>
          <w:shd w:val="clear" w:color="000000" w:fill="auto"/>
          <w:lang w:eastAsia="de-DE"/>
        </w:rPr>
      </w:pPr>
    </w:p>
    <w:p w14:paraId="1B3F476F" w14:textId="77777777" w:rsidR="00270DE4" w:rsidRPr="002F594B" w:rsidRDefault="00270DE4" w:rsidP="00270DE4">
      <w:pPr>
        <w:spacing w:after="0" w:line="360" w:lineRule="auto"/>
        <w:rPr>
          <w:rFonts w:ascii="Arial" w:eastAsia="NanumGothic" w:hAnsi="Arial" w:cs="Arial"/>
          <w:b/>
          <w:shd w:val="clear" w:color="000000" w:fill="auto"/>
          <w:lang w:eastAsia="de-DE"/>
        </w:rPr>
      </w:pPr>
      <w:r w:rsidRPr="002F594B">
        <w:rPr>
          <w:rFonts w:ascii="Arial" w:eastAsia="NanumGothic" w:hAnsi="Arial" w:cs="Arial"/>
          <w:b/>
          <w:shd w:val="clear" w:color="000000" w:fill="auto"/>
          <w:lang w:eastAsia="de-DE"/>
        </w:rPr>
        <w:t>Lied</w:t>
      </w:r>
      <w:r w:rsidRPr="002F594B">
        <w:rPr>
          <w:rFonts w:ascii="Arial" w:eastAsia="NanumGothic" w:hAnsi="Arial" w:cs="Arial"/>
          <w:shd w:val="clear" w:color="000000" w:fill="auto"/>
          <w:lang w:eastAsia="de-DE"/>
        </w:rPr>
        <w:t xml:space="preserve"> </w:t>
      </w:r>
    </w:p>
    <w:p w14:paraId="65A421EC" w14:textId="77777777" w:rsidR="00270DE4" w:rsidRPr="002F594B" w:rsidRDefault="00270DE4" w:rsidP="00270DE4">
      <w:pPr>
        <w:spacing w:after="0" w:line="360" w:lineRule="auto"/>
        <w:ind w:firstLine="708"/>
        <w:rPr>
          <w:rFonts w:ascii="Arial" w:eastAsia="NanumGothic" w:hAnsi="Arial" w:cs="Arial"/>
          <w:bCs/>
          <w:shd w:val="clear" w:color="000000" w:fill="auto"/>
          <w:lang w:eastAsia="de-DE"/>
        </w:rPr>
      </w:pPr>
      <w:r w:rsidRPr="002F594B">
        <w:rPr>
          <w:rFonts w:ascii="Arial" w:eastAsia="NanumGothic" w:hAnsi="Arial" w:cs="Arial"/>
          <w:bCs/>
          <w:shd w:val="clear" w:color="000000" w:fill="auto"/>
          <w:lang w:eastAsia="de-DE"/>
        </w:rPr>
        <w:t>Kleines Senfkorn Hoffnung, Ein Segen sein 344, 1+2</w:t>
      </w:r>
    </w:p>
    <w:p w14:paraId="64B64834" w14:textId="77777777" w:rsidR="00270DE4" w:rsidRPr="002F594B" w:rsidRDefault="00270DE4" w:rsidP="00270DE4">
      <w:pPr>
        <w:spacing w:after="0" w:line="360" w:lineRule="auto"/>
        <w:rPr>
          <w:rFonts w:ascii="Arial" w:eastAsia="NanumGothic" w:hAnsi="Arial" w:cs="Arial"/>
          <w:b/>
          <w:shd w:val="clear" w:color="000000" w:fill="auto"/>
          <w:lang w:eastAsia="de-DE"/>
        </w:rPr>
      </w:pPr>
    </w:p>
    <w:p w14:paraId="6271BAA5" w14:textId="77777777" w:rsidR="00270DE4" w:rsidRPr="002F594B" w:rsidRDefault="00270DE4" w:rsidP="00270DE4">
      <w:pPr>
        <w:spacing w:after="0" w:line="360" w:lineRule="auto"/>
        <w:rPr>
          <w:rFonts w:ascii="Arial" w:eastAsia="NanumGothic" w:hAnsi="Arial" w:cs="Arial"/>
          <w:b/>
          <w:shd w:val="clear" w:color="000000" w:fill="auto"/>
          <w:lang w:eastAsia="de-DE"/>
        </w:rPr>
      </w:pPr>
      <w:r w:rsidRPr="002F594B">
        <w:rPr>
          <w:rFonts w:ascii="Arial" w:eastAsia="NanumGothic" w:hAnsi="Arial" w:cs="Arial"/>
          <w:b/>
          <w:shd w:val="clear" w:color="000000" w:fill="auto"/>
          <w:lang w:eastAsia="de-DE"/>
        </w:rPr>
        <w:t>Schrifttext</w:t>
      </w:r>
    </w:p>
    <w:p w14:paraId="40122F99" w14:textId="77777777" w:rsidR="00270DE4" w:rsidRPr="002F594B" w:rsidRDefault="00270DE4" w:rsidP="00270DE4">
      <w:pPr>
        <w:spacing w:after="0" w:line="360" w:lineRule="auto"/>
        <w:ind w:firstLine="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Mk 4,30-32 Das Gleichnis vom Senfkorn</w:t>
      </w:r>
    </w:p>
    <w:p w14:paraId="14B8CA64" w14:textId="77777777" w:rsidR="00270DE4" w:rsidRPr="002F594B" w:rsidRDefault="00270DE4" w:rsidP="00270DE4">
      <w:pPr>
        <w:spacing w:after="0" w:line="360" w:lineRule="auto"/>
        <w:rPr>
          <w:rFonts w:ascii="Arial" w:eastAsia="NanumGothic" w:hAnsi="Arial" w:cs="Arial"/>
          <w:b/>
          <w:shd w:val="clear" w:color="000000" w:fill="auto"/>
          <w:lang w:eastAsia="de-DE"/>
        </w:rPr>
      </w:pPr>
    </w:p>
    <w:p w14:paraId="10390E96" w14:textId="77777777" w:rsidR="00270DE4" w:rsidRPr="002F594B" w:rsidRDefault="00270DE4" w:rsidP="00270DE4">
      <w:pPr>
        <w:spacing w:after="0" w:line="360" w:lineRule="auto"/>
        <w:rPr>
          <w:rFonts w:ascii="Arial" w:eastAsia="NanumGothic" w:hAnsi="Arial" w:cs="Arial"/>
          <w:b/>
          <w:shd w:val="clear" w:color="000000" w:fill="auto"/>
          <w:lang w:eastAsia="de-DE"/>
        </w:rPr>
      </w:pPr>
      <w:r w:rsidRPr="002F594B">
        <w:rPr>
          <w:rFonts w:ascii="Arial" w:eastAsia="NanumGothic" w:hAnsi="Arial" w:cs="Arial"/>
          <w:b/>
          <w:shd w:val="clear" w:color="000000" w:fill="auto"/>
          <w:lang w:eastAsia="de-DE"/>
        </w:rPr>
        <w:t>Auslegung</w:t>
      </w:r>
    </w:p>
    <w:p w14:paraId="77F14311" w14:textId="77777777" w:rsidR="00270DE4" w:rsidRPr="002F594B" w:rsidRDefault="00270DE4" w:rsidP="00270DE4">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L</w:t>
      </w:r>
      <w:r w:rsidRPr="002F594B">
        <w:rPr>
          <w:rFonts w:ascii="Arial" w:eastAsia="NanumGothic" w:hAnsi="Arial" w:cs="Arial"/>
          <w:shd w:val="clear" w:color="000000" w:fill="auto"/>
          <w:lang w:eastAsia="de-DE"/>
        </w:rPr>
        <w:tab/>
        <w:t xml:space="preserve">Jesus erklärt seinen Jüngerinnen und Jüngern, dass jede und jeder, mag </w:t>
      </w:r>
      <w:r>
        <w:rPr>
          <w:rFonts w:ascii="Arial" w:eastAsia="NanumGothic" w:hAnsi="Arial" w:cs="Arial"/>
          <w:shd w:val="clear" w:color="000000" w:fill="auto"/>
          <w:lang w:eastAsia="de-DE"/>
        </w:rPr>
        <w:t>sie</w:t>
      </w:r>
      <w:r w:rsidRPr="002F594B">
        <w:rPr>
          <w:rFonts w:ascii="Arial" w:eastAsia="NanumGothic" w:hAnsi="Arial" w:cs="Arial"/>
          <w:shd w:val="clear" w:color="000000" w:fill="auto"/>
          <w:lang w:eastAsia="de-DE"/>
        </w:rPr>
        <w:t xml:space="preserve"> oder </w:t>
      </w:r>
      <w:r>
        <w:rPr>
          <w:rFonts w:ascii="Arial" w:eastAsia="NanumGothic" w:hAnsi="Arial" w:cs="Arial"/>
          <w:shd w:val="clear" w:color="000000" w:fill="auto"/>
          <w:lang w:eastAsia="de-DE"/>
        </w:rPr>
        <w:t>er</w:t>
      </w:r>
      <w:r w:rsidRPr="002F594B">
        <w:rPr>
          <w:rFonts w:ascii="Arial" w:eastAsia="NanumGothic" w:hAnsi="Arial" w:cs="Arial"/>
          <w:shd w:val="clear" w:color="000000" w:fill="auto"/>
          <w:lang w:eastAsia="de-DE"/>
        </w:rPr>
        <w:t xml:space="preserve"> sich selbst auch noch so unbedeutend vorkommen, wichtig ist für das Reich Gottes. Das Reich Gottes ist für Jesus nicht eine ferne, abstrakte Dimension, die wir erst bei der Auferstehung erleben werden, sondern es beginnt schon jetzt mit ihm - im realen Alltag. Alle, die seine Worte hören und seine Zeichen verstehen und Gottes Liebe inmitten der Gesellschaft leben, werden durch ihre Stärke und Zuversicht anderen Geborgenheit schenken, zum Vorbild werden und Menschen finden, die mit ihrem Handeln und Tun das Reich Gottes auf Erden vergrößern und wachsen lassen.                                                                                                           </w:t>
      </w:r>
    </w:p>
    <w:p w14:paraId="7DA6D450" w14:textId="77777777" w:rsidR="00270DE4" w:rsidRPr="002F594B" w:rsidRDefault="00270DE4" w:rsidP="00270DE4">
      <w:pPr>
        <w:spacing w:after="0" w:line="360" w:lineRule="auto"/>
        <w:ind w:left="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Wenn wir das Leben von Josephine aus Madagaskar betrachten, erscheint sie wie ein tragfähiger, starker Baum, der Halt gibt, Früchte trägt und Schatten spendet.                                                                                Unsicher und klein hat sie angefangen</w:t>
      </w:r>
      <w:r>
        <w:rPr>
          <w:rFonts w:ascii="Arial" w:eastAsia="NanumGothic" w:hAnsi="Arial" w:cs="Arial"/>
          <w:shd w:val="clear" w:color="000000" w:fill="auto"/>
          <w:lang w:eastAsia="de-DE"/>
        </w:rPr>
        <w:t xml:space="preserve">, </w:t>
      </w:r>
      <w:r w:rsidRPr="002F594B">
        <w:rPr>
          <w:rFonts w:ascii="Arial" w:eastAsia="NanumGothic" w:hAnsi="Arial" w:cs="Arial"/>
          <w:shd w:val="clear" w:color="000000" w:fill="auto"/>
          <w:lang w:eastAsia="de-DE"/>
        </w:rPr>
        <w:t>den Beruf der Lehrerin zu ergreifen. Inzwischen ist sie zum Halt für ihre Familie und ihren blinden Mann geworden. Sie ermöglicht den Kindern des Dorfes auf weiterführende Schulen zu gehen, da sie mit ihnen im Heimatort lesen und schreiben lernt. Damit legt sie das Fundament</w:t>
      </w:r>
      <w:r>
        <w:rPr>
          <w:rFonts w:ascii="Arial" w:eastAsia="NanumGothic" w:hAnsi="Arial" w:cs="Arial"/>
          <w:shd w:val="clear" w:color="000000" w:fill="auto"/>
          <w:lang w:eastAsia="de-DE"/>
        </w:rPr>
        <w:t xml:space="preserve"> dafür</w:t>
      </w:r>
      <w:r w:rsidRPr="002F594B">
        <w:rPr>
          <w:rFonts w:ascii="Arial" w:eastAsia="NanumGothic" w:hAnsi="Arial" w:cs="Arial"/>
          <w:shd w:val="clear" w:color="000000" w:fill="auto"/>
          <w:lang w:eastAsia="de-DE"/>
        </w:rPr>
        <w:t xml:space="preserve">, dass die Kinder einmal ihr Leben selbst in die Hand nehmen können. Josephine hat erkannt: Wissen bedeutet Macht. Nur Bildung kann Veränderungen bewirken und aus verkrusteten, lähmenden Denkmustern befreien.                                                                                                                                          Den Mut, die Zuversicht und die Kraft, ihren turbulenten Alltag als Lehrerin und Bäuerin von früh morgens bis spät in die Nacht zu bewältigen, schöpft sie aus dem Vertrauen in Gott. Sie fühlt sich nicht alleingelassen. Gott schenkt ihr Lebenskraft und </w:t>
      </w:r>
      <w:r w:rsidRPr="002F594B">
        <w:rPr>
          <w:rFonts w:ascii="Arial" w:eastAsia="NanumGothic" w:hAnsi="Arial" w:cs="Arial"/>
          <w:shd w:val="clear" w:color="000000" w:fill="auto"/>
          <w:lang w:eastAsia="de-DE"/>
        </w:rPr>
        <w:lastRenderedPageBreak/>
        <w:t>Lebensfreude im Tun und Handeln für die Familie und die Gesellschaft. Gott trägt sie durchs Leben und lässt sie neue Wege finden und gehen.</w:t>
      </w:r>
    </w:p>
    <w:p w14:paraId="042C0C0F" w14:textId="77777777" w:rsidR="00270DE4" w:rsidRPr="002F594B" w:rsidRDefault="00270DE4" w:rsidP="00270DE4">
      <w:pPr>
        <w:spacing w:after="0" w:line="360" w:lineRule="auto"/>
        <w:rPr>
          <w:rFonts w:ascii="Arial" w:eastAsia="NanumGothic" w:hAnsi="Arial" w:cs="Arial"/>
          <w:b/>
          <w:shd w:val="clear" w:color="000000" w:fill="auto"/>
          <w:lang w:eastAsia="de-DE"/>
        </w:rPr>
      </w:pPr>
    </w:p>
    <w:p w14:paraId="28D74CD4" w14:textId="77777777" w:rsidR="00270DE4" w:rsidRPr="002F594B" w:rsidRDefault="00270DE4" w:rsidP="00270DE4">
      <w:pPr>
        <w:spacing w:after="0" w:line="360" w:lineRule="auto"/>
        <w:rPr>
          <w:rFonts w:ascii="Arial" w:eastAsia="NanumGothic" w:hAnsi="Arial" w:cs="Arial"/>
          <w:b/>
          <w:shd w:val="clear" w:color="000000" w:fill="auto"/>
          <w:lang w:eastAsia="de-DE"/>
        </w:rPr>
      </w:pPr>
      <w:r w:rsidRPr="002F594B">
        <w:rPr>
          <w:rFonts w:ascii="Arial" w:eastAsia="NanumGothic" w:hAnsi="Arial" w:cs="Arial"/>
          <w:b/>
          <w:shd w:val="clear" w:color="000000" w:fill="auto"/>
          <w:lang w:eastAsia="de-DE"/>
        </w:rPr>
        <w:t>Lied</w:t>
      </w:r>
    </w:p>
    <w:p w14:paraId="66AB2F63" w14:textId="77777777" w:rsidR="00270DE4" w:rsidRPr="002F594B" w:rsidRDefault="00270DE4" w:rsidP="00270DE4">
      <w:pPr>
        <w:spacing w:after="0" w:line="360" w:lineRule="auto"/>
        <w:ind w:firstLine="708"/>
        <w:rPr>
          <w:rFonts w:ascii="Arial" w:eastAsia="NanumGothic" w:hAnsi="Arial" w:cs="Arial"/>
          <w:bCs/>
          <w:shd w:val="clear" w:color="000000" w:fill="auto"/>
          <w:lang w:eastAsia="de-DE"/>
        </w:rPr>
      </w:pPr>
      <w:r w:rsidRPr="002F594B">
        <w:rPr>
          <w:rFonts w:ascii="Arial" w:eastAsia="NanumGothic" w:hAnsi="Arial" w:cs="Arial"/>
          <w:bCs/>
          <w:shd w:val="clear" w:color="000000" w:fill="auto"/>
          <w:lang w:eastAsia="de-DE"/>
        </w:rPr>
        <w:t>Herr, du bist mein Leben, Ein Segen sein 97</w:t>
      </w:r>
    </w:p>
    <w:p w14:paraId="5045E904" w14:textId="77777777" w:rsidR="00270DE4" w:rsidRPr="002F594B" w:rsidRDefault="00270DE4" w:rsidP="00270DE4">
      <w:pPr>
        <w:spacing w:after="0" w:line="360" w:lineRule="auto"/>
        <w:rPr>
          <w:rFonts w:ascii="Arial" w:eastAsia="NanumGothic" w:hAnsi="Arial" w:cs="Arial"/>
          <w:b/>
          <w:shd w:val="clear" w:color="000000" w:fill="auto"/>
          <w:lang w:eastAsia="de-DE"/>
        </w:rPr>
      </w:pPr>
      <w:r w:rsidRPr="002F594B">
        <w:rPr>
          <w:rFonts w:ascii="Arial" w:eastAsia="NanumGothic" w:hAnsi="Arial" w:cs="Arial"/>
          <w:b/>
          <w:shd w:val="clear" w:color="000000" w:fill="auto"/>
          <w:lang w:eastAsia="de-DE"/>
        </w:rPr>
        <w:t>Fürbitten</w:t>
      </w:r>
    </w:p>
    <w:p w14:paraId="2509288E" w14:textId="77777777" w:rsidR="00270DE4" w:rsidRPr="002F594B" w:rsidRDefault="00270DE4" w:rsidP="00270DE4">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L</w:t>
      </w:r>
      <w:r w:rsidRPr="002F594B">
        <w:rPr>
          <w:rFonts w:ascii="Arial" w:eastAsia="NanumGothic" w:hAnsi="Arial" w:cs="Arial"/>
          <w:b/>
          <w:bCs/>
          <w:shd w:val="clear" w:color="000000" w:fill="auto"/>
          <w:lang w:eastAsia="de-DE"/>
        </w:rPr>
        <w:tab/>
      </w:r>
      <w:r w:rsidRPr="002F594B">
        <w:rPr>
          <w:rFonts w:ascii="Arial" w:eastAsia="NanumGothic" w:hAnsi="Arial" w:cs="Arial"/>
          <w:shd w:val="clear" w:color="000000" w:fill="auto"/>
          <w:lang w:eastAsia="de-DE"/>
        </w:rPr>
        <w:t>Unser Herr Jesus Christus begleitet uns auf unserem Lebensweg. Zu ihm dürfen wir kommen, wenn uns das Leben aus den Händen zu gleiten scheint. Im Vertrauen auf seine Liebe bitten wir:</w:t>
      </w:r>
    </w:p>
    <w:p w14:paraId="6B658ADA" w14:textId="77777777" w:rsidR="00270DE4" w:rsidRPr="002F594B" w:rsidRDefault="00270DE4" w:rsidP="00270DE4">
      <w:pPr>
        <w:spacing w:after="0" w:line="360" w:lineRule="auto"/>
        <w:ind w:firstLine="708"/>
        <w:rPr>
          <w:rFonts w:ascii="Arial" w:eastAsia="NanumGothic" w:hAnsi="Arial" w:cs="Arial"/>
          <w:i/>
          <w:iCs/>
          <w:shd w:val="clear" w:color="000000" w:fill="auto"/>
          <w:lang w:eastAsia="de-DE"/>
        </w:rPr>
      </w:pPr>
      <w:r w:rsidRPr="002F594B">
        <w:rPr>
          <w:rFonts w:ascii="Arial" w:eastAsia="NanumGothic" w:hAnsi="Arial" w:cs="Arial"/>
          <w:i/>
          <w:iCs/>
          <w:shd w:val="clear" w:color="000000" w:fill="auto"/>
          <w:lang w:eastAsia="de-DE"/>
        </w:rPr>
        <w:t>Ruf: Bleib mit deiner Gnade bei uns, Ein Segen sein 278</w:t>
      </w:r>
    </w:p>
    <w:p w14:paraId="318CC109" w14:textId="77777777" w:rsidR="00270DE4" w:rsidRPr="002F594B" w:rsidRDefault="00270DE4" w:rsidP="00270DE4">
      <w:pPr>
        <w:spacing w:after="0" w:line="360" w:lineRule="auto"/>
        <w:rPr>
          <w:rFonts w:ascii="Arial" w:eastAsia="NanumGothic" w:hAnsi="Arial" w:cs="Arial"/>
          <w:b/>
          <w:bCs/>
          <w:shd w:val="clear" w:color="000000" w:fill="auto"/>
          <w:lang w:eastAsia="de-DE"/>
        </w:rPr>
      </w:pPr>
    </w:p>
    <w:p w14:paraId="7FD64936" w14:textId="77777777" w:rsidR="00270DE4" w:rsidRPr="002F594B" w:rsidRDefault="00270DE4" w:rsidP="00270DE4">
      <w:pPr>
        <w:spacing w:after="0" w:line="360" w:lineRule="auto"/>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w:t>
      </w:r>
      <w:r w:rsidRPr="002F594B">
        <w:rPr>
          <w:rFonts w:ascii="Arial" w:eastAsia="NanumGothic" w:hAnsi="Arial" w:cs="Arial"/>
          <w:shd w:val="clear" w:color="000000" w:fill="auto"/>
          <w:lang w:eastAsia="de-DE"/>
        </w:rPr>
        <w:tab/>
        <w:t>Schenke allen Verzweifelten Hoffnung und neuen Mut.</w:t>
      </w:r>
    </w:p>
    <w:p w14:paraId="5AC39FBE" w14:textId="77777777" w:rsidR="00270DE4" w:rsidRPr="002F594B" w:rsidRDefault="00270DE4" w:rsidP="00270DE4">
      <w:pPr>
        <w:spacing w:after="0" w:line="360" w:lineRule="auto"/>
        <w:rPr>
          <w:rFonts w:ascii="Arial" w:eastAsia="NanumGothic" w:hAnsi="Arial" w:cs="Arial"/>
          <w:b/>
          <w:bCs/>
          <w:shd w:val="clear" w:color="000000" w:fill="auto"/>
          <w:lang w:eastAsia="de-DE"/>
        </w:rPr>
      </w:pPr>
    </w:p>
    <w:p w14:paraId="1DD41112" w14:textId="77777777" w:rsidR="00270DE4" w:rsidRPr="002F594B" w:rsidRDefault="00270DE4" w:rsidP="00270DE4">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w:t>
      </w:r>
      <w:r w:rsidRPr="002F594B">
        <w:rPr>
          <w:rFonts w:ascii="Arial" w:eastAsia="NanumGothic" w:hAnsi="Arial" w:cs="Arial"/>
          <w:shd w:val="clear" w:color="000000" w:fill="auto"/>
          <w:lang w:eastAsia="de-DE"/>
        </w:rPr>
        <w:tab/>
        <w:t>Lass unter den Menschen die Hilfsbereitschaft wachsen, schenke den Blick, Not zu erkennen.</w:t>
      </w:r>
    </w:p>
    <w:p w14:paraId="6B9F993B" w14:textId="77777777" w:rsidR="00270DE4" w:rsidRPr="002F594B" w:rsidRDefault="00270DE4" w:rsidP="00270DE4">
      <w:pPr>
        <w:spacing w:after="0" w:line="360" w:lineRule="auto"/>
        <w:rPr>
          <w:rFonts w:ascii="Arial" w:eastAsia="NanumGothic" w:hAnsi="Arial" w:cs="Arial"/>
          <w:b/>
          <w:bCs/>
          <w:shd w:val="clear" w:color="000000" w:fill="auto"/>
          <w:lang w:eastAsia="de-DE"/>
        </w:rPr>
      </w:pPr>
    </w:p>
    <w:p w14:paraId="64C66764" w14:textId="77777777" w:rsidR="00270DE4" w:rsidRPr="002F594B" w:rsidRDefault="00270DE4" w:rsidP="00270DE4">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w:t>
      </w:r>
      <w:r w:rsidRPr="002F594B">
        <w:rPr>
          <w:rFonts w:ascii="Times New Roman" w:eastAsia="Times New Roman" w:hAnsi="Times New Roman" w:cs="Times New Roman"/>
          <w:shd w:val="clear" w:color="000000" w:fill="auto"/>
          <w:lang w:eastAsia="de-DE"/>
        </w:rPr>
        <w:tab/>
      </w:r>
      <w:r w:rsidRPr="002F594B">
        <w:rPr>
          <w:rFonts w:ascii="Arial" w:eastAsia="NanumGothic" w:hAnsi="Arial" w:cs="Arial"/>
          <w:shd w:val="clear" w:color="000000" w:fill="auto"/>
          <w:lang w:eastAsia="de-DE"/>
        </w:rPr>
        <w:t>Schenke den Frauen in Madagaskar und all jenen, die sich schwertun, ihr Leben in die Hand zu nehmen, Zuversicht, Kraft und Stärke.</w:t>
      </w:r>
    </w:p>
    <w:p w14:paraId="2A794404" w14:textId="77777777" w:rsidR="00270DE4" w:rsidRPr="002F594B" w:rsidRDefault="00270DE4" w:rsidP="00270DE4">
      <w:pPr>
        <w:spacing w:after="0" w:line="360" w:lineRule="auto"/>
        <w:rPr>
          <w:rFonts w:ascii="Arial" w:eastAsia="NanumGothic" w:hAnsi="Arial" w:cs="Arial"/>
          <w:b/>
          <w:bCs/>
          <w:shd w:val="clear" w:color="000000" w:fill="auto"/>
          <w:lang w:eastAsia="de-DE"/>
        </w:rPr>
      </w:pPr>
    </w:p>
    <w:p w14:paraId="09331B62" w14:textId="77777777" w:rsidR="00270DE4" w:rsidRPr="002F594B" w:rsidRDefault="00270DE4" w:rsidP="00270DE4">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w:t>
      </w:r>
      <w:r w:rsidRPr="002F594B">
        <w:rPr>
          <w:rFonts w:ascii="Times New Roman" w:eastAsia="Times New Roman" w:hAnsi="Times New Roman" w:cs="Times New Roman"/>
          <w:shd w:val="clear" w:color="000000" w:fill="auto"/>
          <w:lang w:eastAsia="de-DE"/>
        </w:rPr>
        <w:tab/>
      </w:r>
      <w:r w:rsidRPr="002F594B">
        <w:rPr>
          <w:rFonts w:ascii="Arial" w:eastAsia="NanumGothic" w:hAnsi="Arial" w:cs="Arial"/>
          <w:shd w:val="clear" w:color="000000" w:fill="auto"/>
          <w:lang w:eastAsia="de-DE"/>
        </w:rPr>
        <w:t>Ermutige die Suchenden, neue Wege zu gehen, alte Muster hinter sich zu lassen und tragfähige Mitarbeiterinnen und Mitarbeiter am Reich Gottes zu sein.</w:t>
      </w:r>
    </w:p>
    <w:p w14:paraId="08AE2E7C" w14:textId="77777777" w:rsidR="00270DE4" w:rsidRPr="002F594B" w:rsidRDefault="00270DE4" w:rsidP="00270DE4">
      <w:pPr>
        <w:spacing w:after="0" w:line="360" w:lineRule="auto"/>
        <w:rPr>
          <w:rFonts w:ascii="Arial" w:eastAsia="NanumGothic" w:hAnsi="Arial" w:cs="Arial"/>
          <w:b/>
          <w:bCs/>
          <w:shd w:val="clear" w:color="000000" w:fill="auto"/>
          <w:lang w:eastAsia="de-DE"/>
        </w:rPr>
      </w:pPr>
    </w:p>
    <w:p w14:paraId="1D3A0126" w14:textId="77777777" w:rsidR="00270DE4" w:rsidRPr="002F594B" w:rsidRDefault="00270DE4" w:rsidP="00270DE4">
      <w:pPr>
        <w:spacing w:after="0" w:line="360" w:lineRule="auto"/>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w:t>
      </w:r>
      <w:r w:rsidRPr="002F594B">
        <w:rPr>
          <w:rFonts w:ascii="Arial" w:eastAsia="NanumGothic" w:hAnsi="Arial" w:cs="Arial"/>
          <w:shd w:val="clear" w:color="000000" w:fill="auto"/>
          <w:lang w:eastAsia="de-DE"/>
        </w:rPr>
        <w:tab/>
        <w:t>Schenke allen Verstorbenen die Vollendung in deinem Reich.</w:t>
      </w:r>
    </w:p>
    <w:p w14:paraId="554AC7D3" w14:textId="77777777" w:rsidR="00270DE4" w:rsidRPr="002F594B" w:rsidRDefault="00270DE4" w:rsidP="00270DE4">
      <w:pPr>
        <w:spacing w:after="0" w:line="360" w:lineRule="auto"/>
        <w:rPr>
          <w:rFonts w:ascii="Arial" w:eastAsia="NanumGothic" w:hAnsi="Arial" w:cs="Arial"/>
          <w:b/>
          <w:shd w:val="clear" w:color="000000" w:fill="auto"/>
          <w:lang w:eastAsia="de-DE"/>
        </w:rPr>
      </w:pPr>
    </w:p>
    <w:p w14:paraId="30E0CC42" w14:textId="77777777" w:rsidR="00270DE4" w:rsidRPr="002F594B" w:rsidRDefault="00270DE4" w:rsidP="00270DE4">
      <w:pPr>
        <w:spacing w:after="0" w:line="360" w:lineRule="auto"/>
        <w:rPr>
          <w:rFonts w:ascii="Arial" w:eastAsia="NanumGothic" w:hAnsi="Arial" w:cs="Arial"/>
          <w:shd w:val="clear" w:color="000000" w:fill="auto"/>
          <w:lang w:eastAsia="de-DE"/>
        </w:rPr>
      </w:pPr>
      <w:r w:rsidRPr="002F594B">
        <w:rPr>
          <w:rFonts w:ascii="Arial" w:eastAsia="NanumGothic" w:hAnsi="Arial" w:cs="Arial"/>
          <w:b/>
          <w:shd w:val="clear" w:color="000000" w:fill="auto"/>
          <w:lang w:eastAsia="de-DE"/>
        </w:rPr>
        <w:t>Fürbitten - Alternativvorschlag</w:t>
      </w:r>
      <w:r w:rsidRPr="002F594B">
        <w:rPr>
          <w:rFonts w:ascii="Arial" w:eastAsia="NanumGothic" w:hAnsi="Arial" w:cs="Arial"/>
          <w:shd w:val="clear" w:color="000000" w:fill="auto"/>
          <w:lang w:eastAsia="de-DE"/>
        </w:rPr>
        <w:t xml:space="preserve">                                                                                                                                       </w:t>
      </w:r>
      <w:r w:rsidRPr="002F594B">
        <w:rPr>
          <w:rFonts w:ascii="Arial" w:eastAsia="NanumGothic" w:hAnsi="Arial" w:cs="Arial"/>
          <w:b/>
          <w:bCs/>
          <w:shd w:val="clear" w:color="000000" w:fill="auto"/>
          <w:lang w:eastAsia="de-DE"/>
        </w:rPr>
        <w:t>L</w:t>
      </w:r>
      <w:r w:rsidRPr="002F594B">
        <w:rPr>
          <w:rFonts w:ascii="Arial" w:eastAsia="NanumGothic" w:hAnsi="Arial" w:cs="Arial"/>
          <w:shd w:val="clear" w:color="000000" w:fill="auto"/>
          <w:lang w:eastAsia="de-DE"/>
        </w:rPr>
        <w:tab/>
        <w:t xml:space="preserve">Wir halten eine Zeit der Stille, in der jede und jeder </w:t>
      </w:r>
      <w:r>
        <w:rPr>
          <w:rFonts w:ascii="Arial" w:eastAsia="NanumGothic" w:hAnsi="Arial" w:cs="Arial"/>
          <w:shd w:val="clear" w:color="000000" w:fill="auto"/>
          <w:lang w:eastAsia="de-DE"/>
        </w:rPr>
        <w:t>ihre</w:t>
      </w:r>
      <w:r w:rsidRPr="002F594B">
        <w:rPr>
          <w:rFonts w:ascii="Arial" w:eastAsia="NanumGothic" w:hAnsi="Arial" w:cs="Arial"/>
          <w:shd w:val="clear" w:color="000000" w:fill="auto"/>
          <w:lang w:eastAsia="de-DE"/>
        </w:rPr>
        <w:t xml:space="preserve"> und </w:t>
      </w:r>
      <w:r>
        <w:rPr>
          <w:rFonts w:ascii="Arial" w:eastAsia="NanumGothic" w:hAnsi="Arial" w:cs="Arial"/>
          <w:shd w:val="clear" w:color="000000" w:fill="auto"/>
          <w:lang w:eastAsia="de-DE"/>
        </w:rPr>
        <w:t>seine</w:t>
      </w:r>
      <w:r w:rsidRPr="002F594B">
        <w:rPr>
          <w:rFonts w:ascii="Arial" w:eastAsia="NanumGothic" w:hAnsi="Arial" w:cs="Arial"/>
          <w:shd w:val="clear" w:color="000000" w:fill="auto"/>
          <w:lang w:eastAsia="de-DE"/>
        </w:rPr>
        <w:t xml:space="preserve"> eigenen Fürbitten </w:t>
      </w:r>
    </w:p>
    <w:p w14:paraId="3B08DB51" w14:textId="77777777" w:rsidR="00270DE4" w:rsidRPr="002F594B" w:rsidRDefault="00270DE4" w:rsidP="00270DE4">
      <w:pPr>
        <w:spacing w:after="0" w:line="360" w:lineRule="auto"/>
        <w:ind w:firstLine="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vor Gott tragen kann. Wir umrahmen diese Stille mit dem Liedruf: </w:t>
      </w:r>
    </w:p>
    <w:p w14:paraId="5DD27602" w14:textId="77777777" w:rsidR="00270DE4" w:rsidRPr="002F594B" w:rsidRDefault="00270DE4" w:rsidP="00270DE4">
      <w:pPr>
        <w:spacing w:after="0" w:line="360" w:lineRule="auto"/>
        <w:ind w:firstLine="708"/>
        <w:rPr>
          <w:rFonts w:ascii="Arial" w:eastAsia="NanumGothic" w:hAnsi="Arial" w:cs="Arial"/>
          <w:i/>
          <w:iCs/>
          <w:shd w:val="clear" w:color="000000" w:fill="auto"/>
          <w:lang w:eastAsia="de-DE"/>
        </w:rPr>
      </w:pPr>
      <w:r w:rsidRPr="002F594B">
        <w:rPr>
          <w:rFonts w:ascii="Arial" w:eastAsia="NanumGothic" w:hAnsi="Arial" w:cs="Arial"/>
          <w:i/>
          <w:iCs/>
          <w:shd w:val="clear" w:color="000000" w:fill="auto"/>
          <w:lang w:eastAsia="de-DE"/>
        </w:rPr>
        <w:t>Bleib mit deiner Gnade bei uns, Ein Segen sein 278</w:t>
      </w:r>
    </w:p>
    <w:p w14:paraId="6E0624C8" w14:textId="77777777" w:rsidR="00270DE4" w:rsidRPr="002F594B" w:rsidRDefault="00270DE4" w:rsidP="00270DE4">
      <w:pPr>
        <w:spacing w:after="0" w:line="360" w:lineRule="auto"/>
        <w:rPr>
          <w:rFonts w:ascii="Arial" w:eastAsia="NanumGothic" w:hAnsi="Arial" w:cs="Arial"/>
          <w:b/>
          <w:shd w:val="clear" w:color="000000" w:fill="auto"/>
          <w:lang w:eastAsia="de-DE"/>
        </w:rPr>
      </w:pPr>
    </w:p>
    <w:p w14:paraId="7CBE08BC" w14:textId="77777777" w:rsidR="00270DE4" w:rsidRPr="002F594B" w:rsidRDefault="00270DE4" w:rsidP="00270DE4">
      <w:pPr>
        <w:spacing w:after="0" w:line="360" w:lineRule="auto"/>
        <w:rPr>
          <w:rFonts w:ascii="Arial" w:eastAsia="NanumGothic" w:hAnsi="Arial" w:cs="Arial"/>
          <w:b/>
          <w:shd w:val="clear" w:color="000000" w:fill="auto"/>
          <w:lang w:eastAsia="de-DE"/>
        </w:rPr>
      </w:pPr>
      <w:r w:rsidRPr="002F594B">
        <w:rPr>
          <w:rFonts w:ascii="Arial" w:eastAsia="NanumGothic" w:hAnsi="Arial" w:cs="Arial"/>
          <w:b/>
          <w:shd w:val="clear" w:color="000000" w:fill="auto"/>
          <w:lang w:eastAsia="de-DE"/>
        </w:rPr>
        <w:t>Vaterunser</w:t>
      </w:r>
    </w:p>
    <w:p w14:paraId="21620CB5" w14:textId="77777777" w:rsidR="00270DE4" w:rsidRPr="002F594B" w:rsidRDefault="00270DE4" w:rsidP="00270DE4">
      <w:pPr>
        <w:spacing w:after="0" w:line="360" w:lineRule="auto"/>
        <w:ind w:left="708" w:hanging="708"/>
        <w:rPr>
          <w:rFonts w:ascii="Arial" w:eastAsia="NanumGothic" w:hAnsi="Arial" w:cs="Arial"/>
          <w:bCs/>
          <w:shd w:val="clear" w:color="000000" w:fill="auto"/>
          <w:lang w:eastAsia="de-DE"/>
        </w:rPr>
      </w:pPr>
      <w:r w:rsidRPr="002F594B">
        <w:rPr>
          <w:rFonts w:ascii="Arial" w:eastAsia="NanumGothic" w:hAnsi="Arial" w:cs="Arial"/>
          <w:b/>
          <w:bCs/>
          <w:shd w:val="clear" w:color="000000" w:fill="auto"/>
          <w:lang w:eastAsia="de-DE"/>
        </w:rPr>
        <w:t>L</w:t>
      </w:r>
      <w:r w:rsidRPr="002F594B">
        <w:rPr>
          <w:rFonts w:ascii="Arial" w:eastAsia="NanumGothic" w:hAnsi="Arial" w:cs="Arial"/>
          <w:shd w:val="clear" w:color="000000" w:fill="auto"/>
          <w:lang w:eastAsia="de-DE"/>
        </w:rPr>
        <w:tab/>
        <w:t>Mit Jesus Christus hat vor 2</w:t>
      </w:r>
      <w:r>
        <w:rPr>
          <w:rFonts w:ascii="Arial" w:eastAsia="NanumGothic" w:hAnsi="Arial" w:cs="Arial"/>
          <w:shd w:val="clear" w:color="000000" w:fill="auto"/>
          <w:lang w:eastAsia="de-DE"/>
        </w:rPr>
        <w:t>.</w:t>
      </w:r>
      <w:r w:rsidRPr="002F594B">
        <w:rPr>
          <w:rFonts w:ascii="Arial" w:eastAsia="NanumGothic" w:hAnsi="Arial" w:cs="Arial"/>
          <w:shd w:val="clear" w:color="000000" w:fill="auto"/>
          <w:lang w:eastAsia="de-DE"/>
        </w:rPr>
        <w:t>000 Jahren – einem Senfkorn gleich – das Reich Gottes begonnen. Noch heute ist er bei uns in unserer Mitte. Beten wir darum vertrauensvoll gemeinsam das Gebet, das Jesus uns gelehrt hat und das alle Christinnen und Christen auf der ganzen Welt vereint:</w:t>
      </w:r>
      <w:r>
        <w:rPr>
          <w:rFonts w:ascii="Arial" w:eastAsia="NanumGothic" w:hAnsi="Arial" w:cs="Arial"/>
          <w:shd w:val="clear" w:color="000000" w:fill="auto"/>
          <w:lang w:eastAsia="de-DE"/>
        </w:rPr>
        <w:t xml:space="preserve"> </w:t>
      </w:r>
      <w:r w:rsidRPr="002F594B">
        <w:rPr>
          <w:rFonts w:ascii="Arial" w:eastAsia="NanumGothic" w:hAnsi="Arial" w:cs="Arial"/>
          <w:bCs/>
          <w:shd w:val="clear" w:color="000000" w:fill="auto"/>
          <w:lang w:eastAsia="de-DE"/>
        </w:rPr>
        <w:t>Vater unser im Himmel</w:t>
      </w:r>
      <w:r>
        <w:rPr>
          <w:rFonts w:ascii="Arial" w:eastAsia="NanumGothic" w:hAnsi="Arial" w:cs="Arial"/>
          <w:bCs/>
          <w:shd w:val="clear" w:color="000000" w:fill="auto"/>
          <w:lang w:eastAsia="de-DE"/>
        </w:rPr>
        <w:t xml:space="preserve"> </w:t>
      </w:r>
      <w:r w:rsidRPr="002F594B">
        <w:rPr>
          <w:rFonts w:ascii="Arial" w:eastAsia="NanumGothic" w:hAnsi="Arial" w:cs="Arial"/>
          <w:bCs/>
          <w:shd w:val="clear" w:color="000000" w:fill="auto"/>
          <w:lang w:eastAsia="de-DE"/>
        </w:rPr>
        <w:t>…</w:t>
      </w:r>
    </w:p>
    <w:p w14:paraId="498E51B2" w14:textId="77777777" w:rsidR="00270DE4" w:rsidRPr="002F594B" w:rsidRDefault="00270DE4" w:rsidP="00270DE4">
      <w:pPr>
        <w:spacing w:after="0" w:line="360" w:lineRule="auto"/>
        <w:rPr>
          <w:rFonts w:ascii="Arial" w:eastAsia="NanumGothic" w:hAnsi="Arial" w:cs="Arial"/>
          <w:b/>
          <w:shd w:val="clear" w:color="000000" w:fill="auto"/>
          <w:lang w:eastAsia="de-DE"/>
        </w:rPr>
      </w:pPr>
    </w:p>
    <w:p w14:paraId="73E1009D" w14:textId="77777777" w:rsidR="00270DE4" w:rsidRPr="002F594B" w:rsidRDefault="00270DE4" w:rsidP="00270DE4">
      <w:pPr>
        <w:spacing w:after="0" w:line="360" w:lineRule="auto"/>
        <w:rPr>
          <w:rFonts w:ascii="Arial" w:eastAsia="NanumGothic" w:hAnsi="Arial" w:cs="Arial"/>
          <w:b/>
          <w:shd w:val="clear" w:color="000000" w:fill="auto"/>
          <w:lang w:eastAsia="de-DE"/>
        </w:rPr>
      </w:pPr>
      <w:r w:rsidRPr="002F594B">
        <w:rPr>
          <w:rFonts w:ascii="Arial" w:eastAsia="NanumGothic" w:hAnsi="Arial" w:cs="Arial"/>
          <w:b/>
          <w:shd w:val="clear" w:color="000000" w:fill="auto"/>
          <w:lang w:eastAsia="de-DE"/>
        </w:rPr>
        <w:lastRenderedPageBreak/>
        <w:t>Pflanzaktion</w:t>
      </w:r>
    </w:p>
    <w:p w14:paraId="19E176E8" w14:textId="77777777" w:rsidR="00270DE4" w:rsidRPr="002F594B" w:rsidRDefault="00270DE4" w:rsidP="00270DE4">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w:t>
      </w:r>
      <w:r w:rsidRPr="002F594B">
        <w:rPr>
          <w:rFonts w:ascii="Arial" w:eastAsia="NanumGothic" w:hAnsi="Arial" w:cs="Arial"/>
          <w:shd w:val="clear" w:color="000000" w:fill="auto"/>
          <w:lang w:eastAsia="de-DE"/>
        </w:rPr>
        <w:t xml:space="preserve"> </w:t>
      </w:r>
      <w:r w:rsidRPr="002F594B">
        <w:rPr>
          <w:rFonts w:ascii="Arial" w:eastAsia="NanumGothic" w:hAnsi="Arial" w:cs="Arial"/>
          <w:shd w:val="clear" w:color="000000" w:fill="auto"/>
          <w:lang w:eastAsia="de-DE"/>
        </w:rPr>
        <w:tab/>
        <w:t>Wir laden Sie nun ein, gemeinsam, sichtbar für alle, Samenkörner in die Erde zu legen. Wir nehmen Erde und Körner in die Hand – wie nehmen das Leben in die Hand. Wir wollen, dass das Leben weitergeht. Etwas Neues entsteht. Wir bewirken Veränderungen und ermöglichen damit Zukunft für unsere Kinder und Enkelkinder wie Josephine aus Madagaskar.</w:t>
      </w:r>
    </w:p>
    <w:p w14:paraId="799B5D19" w14:textId="77777777" w:rsidR="00270DE4" w:rsidRPr="002F594B" w:rsidRDefault="00270DE4" w:rsidP="00270DE4">
      <w:pPr>
        <w:spacing w:after="0" w:line="360" w:lineRule="auto"/>
        <w:ind w:left="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Wir haben dazu in einer Schubkarre Blumenerde, Einmalhandschuhe sowie Blumentöpfe und unterschiedliche Samenkörner vorbereitet. Sie dürfen die Blumentöpfe mit nach Hause nehmen. Hegen und pflegen Sie sie und lassen Sie sich überraschen, welche Pflanzen in ein paar Wochen hervorsprießen. Bleiben wir in der Folgezeit miteinander in Kontakt und erzählen einander, was aus unseren Samenkörnern geworden ist.</w:t>
      </w:r>
    </w:p>
    <w:p w14:paraId="584F7879" w14:textId="77777777" w:rsidR="00270DE4" w:rsidRPr="002F594B" w:rsidRDefault="00270DE4" w:rsidP="00270DE4">
      <w:pPr>
        <w:spacing w:after="0" w:line="360" w:lineRule="auto"/>
        <w:rPr>
          <w:rFonts w:ascii="Arial" w:eastAsia="NanumGothic" w:hAnsi="Arial" w:cs="Arial"/>
          <w:bCs/>
          <w:i/>
          <w:iCs/>
          <w:shd w:val="clear" w:color="000000" w:fill="auto"/>
          <w:lang w:eastAsia="de-DE"/>
        </w:rPr>
      </w:pPr>
    </w:p>
    <w:p w14:paraId="7BCDA57A" w14:textId="77777777" w:rsidR="00270DE4" w:rsidRPr="002F594B" w:rsidRDefault="00270DE4" w:rsidP="00270DE4">
      <w:pPr>
        <w:spacing w:after="0" w:line="360" w:lineRule="auto"/>
        <w:ind w:left="708"/>
        <w:rPr>
          <w:rFonts w:ascii="Arial" w:eastAsia="NanumGothic" w:hAnsi="Arial" w:cs="Arial"/>
          <w:i/>
          <w:iCs/>
          <w:shd w:val="clear" w:color="000000" w:fill="auto"/>
          <w:lang w:eastAsia="de-DE"/>
        </w:rPr>
      </w:pPr>
      <w:r w:rsidRPr="002F594B">
        <w:rPr>
          <w:rFonts w:ascii="Arial" w:eastAsia="NanumGothic" w:hAnsi="Arial" w:cs="Arial"/>
          <w:bCs/>
          <w:i/>
          <w:iCs/>
          <w:shd w:val="clear" w:color="000000" w:fill="auto"/>
          <w:lang w:eastAsia="de-DE"/>
        </w:rPr>
        <w:t xml:space="preserve">Alternativ können </w:t>
      </w:r>
      <w:r w:rsidRPr="002F594B">
        <w:rPr>
          <w:rFonts w:ascii="Arial" w:eastAsia="NanumGothic" w:hAnsi="Arial" w:cs="Arial"/>
          <w:i/>
          <w:iCs/>
          <w:shd w:val="clear" w:color="000000" w:fill="auto"/>
          <w:lang w:eastAsia="de-DE"/>
        </w:rPr>
        <w:t>Päckchen mit Pflanzensamen verteilt werden, zum Selbstpflanzen zu</w:t>
      </w:r>
      <w:r>
        <w:rPr>
          <w:rFonts w:ascii="Arial" w:eastAsia="NanumGothic" w:hAnsi="Arial" w:cs="Arial"/>
          <w:i/>
          <w:iCs/>
          <w:shd w:val="clear" w:color="000000" w:fill="auto"/>
          <w:lang w:eastAsia="de-DE"/>
        </w:rPr>
        <w:t xml:space="preserve"> H</w:t>
      </w:r>
      <w:r w:rsidRPr="002F594B">
        <w:rPr>
          <w:rFonts w:ascii="Arial" w:eastAsia="NanumGothic" w:hAnsi="Arial" w:cs="Arial"/>
          <w:i/>
          <w:iCs/>
          <w:shd w:val="clear" w:color="000000" w:fill="auto"/>
          <w:lang w:eastAsia="de-DE"/>
        </w:rPr>
        <w:t>ause.</w:t>
      </w:r>
    </w:p>
    <w:p w14:paraId="1B522C43" w14:textId="77777777" w:rsidR="00270DE4" w:rsidRPr="002F594B" w:rsidRDefault="00270DE4" w:rsidP="00270DE4">
      <w:pPr>
        <w:spacing w:after="0" w:line="360" w:lineRule="auto"/>
        <w:rPr>
          <w:rFonts w:ascii="Arial" w:eastAsia="NanumGothic" w:hAnsi="Arial" w:cs="Arial"/>
          <w:b/>
          <w:shd w:val="clear" w:color="000000" w:fill="auto"/>
          <w:lang w:eastAsia="de-DE"/>
        </w:rPr>
      </w:pPr>
    </w:p>
    <w:p w14:paraId="3A78D265" w14:textId="77777777" w:rsidR="00270DE4" w:rsidRPr="002F594B" w:rsidRDefault="00270DE4" w:rsidP="00270DE4">
      <w:pPr>
        <w:spacing w:after="0" w:line="360" w:lineRule="auto"/>
        <w:rPr>
          <w:rFonts w:ascii="Arial" w:eastAsia="NanumGothic" w:hAnsi="Arial" w:cs="Arial"/>
          <w:shd w:val="clear" w:color="000000" w:fill="auto"/>
          <w:lang w:eastAsia="de-DE"/>
        </w:rPr>
      </w:pPr>
      <w:r w:rsidRPr="002F594B">
        <w:rPr>
          <w:rFonts w:ascii="Arial" w:eastAsia="NanumGothic" w:hAnsi="Arial" w:cs="Arial"/>
          <w:b/>
          <w:shd w:val="clear" w:color="000000" w:fill="auto"/>
          <w:lang w:eastAsia="de-DE"/>
        </w:rPr>
        <w:t>Segensgebet</w:t>
      </w:r>
    </w:p>
    <w:p w14:paraId="482C2E2E" w14:textId="77777777" w:rsidR="00270DE4" w:rsidRPr="002F594B" w:rsidRDefault="00270DE4" w:rsidP="00270DE4">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L</w:t>
      </w:r>
      <w:r w:rsidRPr="002F594B">
        <w:rPr>
          <w:rFonts w:ascii="Arial" w:eastAsia="NanumGothic" w:hAnsi="Arial" w:cs="Arial"/>
          <w:shd w:val="clear" w:color="000000" w:fill="auto"/>
          <w:lang w:eastAsia="de-DE"/>
        </w:rPr>
        <w:tab/>
        <w:t xml:space="preserve">Die Kraft Gottes komme über uns.                                                                                                                                Sie bringe zum Blühen, was in uns noch dürr und trocken liegt, die vergessenen Sehnsüchte und die aufgegebenen Hoffnungen.                                                                                                                                                  Gottes Ewigkeit scheine in unser Leben hinein und lasse in den Anfängen unseres guten Willens, unseres Sorgens und Liebens Gottes Wirklichkeit selbst aufleuchten.                                                                                                            </w:t>
      </w:r>
    </w:p>
    <w:p w14:paraId="61F46B1B" w14:textId="77777777" w:rsidR="00270DE4" w:rsidRDefault="00270DE4" w:rsidP="00270DE4">
      <w:pPr>
        <w:spacing w:after="0" w:line="360" w:lineRule="auto"/>
        <w:ind w:left="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Gottes Zusage begleite uns und fülle unser Herz mit Zuversicht und Freude, wenn wir es mutig wagen, unser Leben in die Hand zu nehmen.                                                                                                                                        So segne uns Gott mit Macht und liebevoller Zugewandtheit: Vater, Sohn </w:t>
      </w:r>
      <w:r>
        <w:rPr>
          <w:rFonts w:ascii="Arial" w:eastAsia="NanumGothic" w:hAnsi="Arial" w:cs="Arial"/>
          <w:shd w:val="clear" w:color="000000" w:fill="auto"/>
          <w:lang w:eastAsia="de-DE"/>
        </w:rPr>
        <w:t xml:space="preserve">(+) </w:t>
      </w:r>
      <w:r w:rsidRPr="002F594B">
        <w:rPr>
          <w:rFonts w:ascii="Arial" w:eastAsia="NanumGothic" w:hAnsi="Arial" w:cs="Arial"/>
          <w:shd w:val="clear" w:color="000000" w:fill="auto"/>
          <w:lang w:eastAsia="de-DE"/>
        </w:rPr>
        <w:t xml:space="preserve">und Heilige Geistkraft. </w:t>
      </w:r>
    </w:p>
    <w:p w14:paraId="78BDE730" w14:textId="77777777" w:rsidR="00270DE4" w:rsidRPr="002F594B" w:rsidRDefault="00270DE4" w:rsidP="00270DE4">
      <w:pPr>
        <w:spacing w:after="0" w:line="360" w:lineRule="auto"/>
        <w:rPr>
          <w:rFonts w:ascii="Arial" w:eastAsia="NanumGothic" w:hAnsi="Arial" w:cs="Arial"/>
          <w:shd w:val="clear" w:color="000000" w:fill="auto"/>
          <w:lang w:eastAsia="de-DE"/>
        </w:rPr>
      </w:pPr>
      <w:r w:rsidRPr="003232DD">
        <w:rPr>
          <w:rFonts w:ascii="Arial" w:eastAsia="NanumGothic" w:hAnsi="Arial" w:cs="Arial"/>
          <w:b/>
          <w:bCs/>
          <w:shd w:val="clear" w:color="000000" w:fill="auto"/>
          <w:lang w:eastAsia="de-DE"/>
        </w:rPr>
        <w:t>A</w:t>
      </w:r>
      <w:r>
        <w:rPr>
          <w:rFonts w:ascii="Arial" w:eastAsia="NanumGothic" w:hAnsi="Arial" w:cs="Arial"/>
          <w:shd w:val="clear" w:color="000000" w:fill="auto"/>
          <w:lang w:eastAsia="de-DE"/>
        </w:rPr>
        <w:tab/>
      </w:r>
      <w:r w:rsidRPr="002F594B">
        <w:rPr>
          <w:rFonts w:ascii="Arial" w:eastAsia="NanumGothic" w:hAnsi="Arial" w:cs="Arial"/>
          <w:shd w:val="clear" w:color="000000" w:fill="auto"/>
          <w:lang w:eastAsia="de-DE"/>
        </w:rPr>
        <w:t xml:space="preserve">Amen. </w:t>
      </w:r>
    </w:p>
    <w:p w14:paraId="582537D4" w14:textId="77777777" w:rsidR="005E215A" w:rsidRDefault="005E215A" w:rsidP="005E215A">
      <w:pPr>
        <w:spacing w:after="200" w:line="276" w:lineRule="auto"/>
        <w:rPr>
          <w:rFonts w:ascii="Arial" w:eastAsia="NanumGothic" w:hAnsi="Arial" w:cs="Arial"/>
          <w:b/>
          <w:shd w:val="clear" w:color="000000" w:fill="auto"/>
          <w:lang w:eastAsia="de-DE"/>
        </w:rPr>
      </w:pPr>
    </w:p>
    <w:p w14:paraId="47A930E1" w14:textId="6CAD871C" w:rsidR="00270DE4" w:rsidRPr="002F594B" w:rsidRDefault="00270DE4" w:rsidP="005E215A">
      <w:pPr>
        <w:spacing w:after="200" w:line="276" w:lineRule="auto"/>
        <w:rPr>
          <w:rFonts w:ascii="Arial" w:eastAsia="NanumGothic" w:hAnsi="Arial" w:cs="Arial"/>
          <w:b/>
          <w:shd w:val="clear" w:color="000000" w:fill="auto"/>
          <w:lang w:eastAsia="de-DE"/>
        </w:rPr>
      </w:pPr>
      <w:r w:rsidRPr="002F594B">
        <w:rPr>
          <w:rFonts w:ascii="Arial" w:eastAsia="NanumGothic" w:hAnsi="Arial" w:cs="Arial"/>
          <w:b/>
          <w:shd w:val="clear" w:color="000000" w:fill="auto"/>
          <w:lang w:eastAsia="de-DE"/>
        </w:rPr>
        <w:t>Lied</w:t>
      </w:r>
    </w:p>
    <w:p w14:paraId="40C51030" w14:textId="77777777" w:rsidR="00270DE4" w:rsidRPr="002F594B" w:rsidRDefault="00270DE4" w:rsidP="00270DE4">
      <w:pPr>
        <w:spacing w:after="0" w:line="360" w:lineRule="auto"/>
        <w:rPr>
          <w:rFonts w:ascii="Arial" w:eastAsia="NanumGothic" w:hAnsi="Arial" w:cs="Arial"/>
          <w:bCs/>
          <w:shd w:val="clear" w:color="000000" w:fill="auto"/>
          <w:lang w:eastAsia="de-DE"/>
        </w:rPr>
      </w:pPr>
      <w:r w:rsidRPr="002F594B">
        <w:rPr>
          <w:rFonts w:ascii="Arial" w:eastAsia="NanumGothic" w:hAnsi="Arial" w:cs="Arial"/>
          <w:bCs/>
          <w:shd w:val="clear" w:color="000000" w:fill="auto"/>
          <w:lang w:eastAsia="de-DE"/>
        </w:rPr>
        <w:t>Der mich atmen lässt, Ein Segen sein 694</w:t>
      </w:r>
    </w:p>
    <w:p w14:paraId="049A0D85" w14:textId="5D7E4C16" w:rsidR="00565C45" w:rsidRPr="00BF45DF" w:rsidRDefault="00565C45" w:rsidP="00BF45DF">
      <w:pPr>
        <w:spacing w:after="0" w:line="240" w:lineRule="auto"/>
        <w:rPr>
          <w:rFonts w:ascii="Calibri" w:eastAsia="Calibri" w:hAnsi="Calibri" w:cs="Times New Roman"/>
          <w:iCs/>
        </w:rPr>
      </w:pPr>
    </w:p>
    <w:sectPr w:rsidR="00565C45" w:rsidRPr="00BF45DF" w:rsidSect="00110485">
      <w:headerReference w:type="first" r:id="rId29"/>
      <w:footerReference w:type="first" r:id="rId30"/>
      <w:pgSz w:w="11906" w:h="16838"/>
      <w:pgMar w:top="1417" w:right="1417" w:bottom="212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E4353" w14:textId="77777777" w:rsidR="00AC056C" w:rsidRDefault="00AC056C" w:rsidP="004F6F1A">
      <w:pPr>
        <w:spacing w:after="0" w:line="240" w:lineRule="auto"/>
      </w:pPr>
      <w:r>
        <w:separator/>
      </w:r>
    </w:p>
  </w:endnote>
  <w:endnote w:type="continuationSeparator" w:id="0">
    <w:p w14:paraId="3935BB5E" w14:textId="77777777" w:rsidR="00AC056C" w:rsidRDefault="00AC056C" w:rsidP="004F6F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taBookLF">
    <w:altName w:val="Calibri"/>
    <w:charset w:val="00"/>
    <w:family w:val="auto"/>
    <w:pitch w:val="variable"/>
    <w:sig w:usb0="E00002FF" w:usb1="5000785B" w:usb2="00000000" w:usb3="00000000" w:csb0="0000019F" w:csb1="00000000"/>
  </w:font>
  <w:font w:name="NanumGothic">
    <w:charset w:val="81"/>
    <w:family w:val="auto"/>
    <w:pitch w:val="variable"/>
    <w:sig w:usb0="80000003" w:usb1="09D7FCEB" w:usb2="00000010" w:usb3="00000000" w:csb0="0008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AB175" w14:textId="462DED6F" w:rsidR="00BB2893" w:rsidRDefault="00BB2893">
    <w:pPr>
      <w:pStyle w:val="Fuzeile"/>
    </w:pPr>
    <w:r w:rsidRPr="008424EE">
      <w:rPr>
        <w:noProof/>
        <w:lang w:eastAsia="de-DE"/>
      </w:rPr>
      <w:drawing>
        <wp:anchor distT="0" distB="0" distL="114300" distR="114300" simplePos="0" relativeHeight="251665408" behindDoc="1" locked="0" layoutInCell="1" allowOverlap="1" wp14:anchorId="6AFA9B74" wp14:editId="2450066F">
          <wp:simplePos x="0" y="0"/>
          <wp:positionH relativeFrom="page">
            <wp:posOffset>206375</wp:posOffset>
          </wp:positionH>
          <wp:positionV relativeFrom="page">
            <wp:posOffset>9196070</wp:posOffset>
          </wp:positionV>
          <wp:extent cx="7552800" cy="1688400"/>
          <wp:effectExtent l="0" t="0" r="0" b="0"/>
          <wp:wrapNone/>
          <wp:docPr id="6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pf.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688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B450E" w14:textId="77777777" w:rsidR="00AC056C" w:rsidRDefault="00AC056C" w:rsidP="004F6F1A">
      <w:pPr>
        <w:spacing w:after="0" w:line="240" w:lineRule="auto"/>
      </w:pPr>
      <w:r>
        <w:separator/>
      </w:r>
    </w:p>
  </w:footnote>
  <w:footnote w:type="continuationSeparator" w:id="0">
    <w:p w14:paraId="47148DE0" w14:textId="77777777" w:rsidR="00AC056C" w:rsidRDefault="00AC056C" w:rsidP="004F6F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7F1DE" w14:textId="77777777" w:rsidR="003404DF" w:rsidRDefault="003404DF" w:rsidP="003404DF">
    <w:pPr>
      <w:tabs>
        <w:tab w:val="left" w:pos="5305"/>
      </w:tabs>
    </w:pPr>
    <w:r>
      <w:rPr>
        <w:noProof/>
        <w:lang w:eastAsia="de-DE"/>
      </w:rPr>
      <w:drawing>
        <wp:anchor distT="0" distB="0" distL="114300" distR="114300" simplePos="0" relativeHeight="251663360" behindDoc="1" locked="0" layoutInCell="1" allowOverlap="1" wp14:anchorId="20B71074" wp14:editId="29FEFBCC">
          <wp:simplePos x="0" y="0"/>
          <wp:positionH relativeFrom="leftMargin">
            <wp:posOffset>0</wp:posOffset>
          </wp:positionH>
          <wp:positionV relativeFrom="topMargin">
            <wp:posOffset>0</wp:posOffset>
          </wp:positionV>
          <wp:extent cx="7560000" cy="1803600"/>
          <wp:effectExtent l="0" t="0" r="9525" b="0"/>
          <wp:wrapNone/>
          <wp:docPr id="6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_Kopf.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803600"/>
                  </a:xfrm>
                  <a:prstGeom prst="rect">
                    <a:avLst/>
                  </a:prstGeom>
                </pic:spPr>
              </pic:pic>
            </a:graphicData>
          </a:graphic>
          <wp14:sizeRelH relativeFrom="page">
            <wp14:pctWidth>0</wp14:pctWidth>
          </wp14:sizeRelH>
          <wp14:sizeRelV relativeFrom="page">
            <wp14:pctHeight>0</wp14:pctHeight>
          </wp14:sizeRelV>
        </wp:anchor>
      </w:drawing>
    </w:r>
    <w:r>
      <w:tab/>
    </w:r>
  </w:p>
  <w:p w14:paraId="56B6A0EC" w14:textId="77777777" w:rsidR="003404DF" w:rsidRDefault="003404DF" w:rsidP="003404DF"/>
  <w:p w14:paraId="37485E51" w14:textId="77777777" w:rsidR="003404DF" w:rsidRDefault="003404DF" w:rsidP="003404DF">
    <w:pPr>
      <w:tabs>
        <w:tab w:val="left" w:pos="3123"/>
      </w:tabs>
    </w:pPr>
    <w:r>
      <w:tab/>
    </w:r>
  </w:p>
  <w:p w14:paraId="6E57286F" w14:textId="77777777" w:rsidR="003404DF" w:rsidRDefault="003404DF" w:rsidP="003404DF"/>
  <w:p w14:paraId="39EE0596" w14:textId="77777777" w:rsidR="003404DF" w:rsidRDefault="003404D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D6C11"/>
    <w:multiLevelType w:val="hybridMultilevel"/>
    <w:tmpl w:val="11380738"/>
    <w:lvl w:ilvl="0" w:tplc="49FA7460">
      <w:start w:val="1"/>
      <w:numFmt w:val="bullet"/>
      <w:lvlText w:val=""/>
      <w:lvlJc w:val="left"/>
      <w:pPr>
        <w:ind w:left="644" w:hanging="360"/>
      </w:pPr>
      <w:rPr>
        <w:rFonts w:ascii="Symbol" w:hAnsi="Symbol" w:hint="default"/>
        <w:b/>
        <w:bCs w:val="0"/>
        <w:sz w:val="48"/>
        <w:szCs w:val="48"/>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 w15:restartNumberingAfterBreak="0">
    <w:nsid w:val="039C1EF7"/>
    <w:multiLevelType w:val="hybridMultilevel"/>
    <w:tmpl w:val="8508219E"/>
    <w:lvl w:ilvl="0" w:tplc="28F0C1B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7881D13"/>
    <w:multiLevelType w:val="hybridMultilevel"/>
    <w:tmpl w:val="0D280C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8D2908"/>
    <w:multiLevelType w:val="hybridMultilevel"/>
    <w:tmpl w:val="C8CAA0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FD748A"/>
    <w:multiLevelType w:val="hybridMultilevel"/>
    <w:tmpl w:val="50BEF8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D160C7"/>
    <w:multiLevelType w:val="hybridMultilevel"/>
    <w:tmpl w:val="07E087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E030646"/>
    <w:multiLevelType w:val="multilevel"/>
    <w:tmpl w:val="CB726B52"/>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2098230E"/>
    <w:multiLevelType w:val="hybridMultilevel"/>
    <w:tmpl w:val="035678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4CD0235"/>
    <w:multiLevelType w:val="hybridMultilevel"/>
    <w:tmpl w:val="9B70A4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C724CAF"/>
    <w:multiLevelType w:val="hybridMultilevel"/>
    <w:tmpl w:val="1B46B6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FF740E8"/>
    <w:multiLevelType w:val="hybridMultilevel"/>
    <w:tmpl w:val="B1C679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1DB5952"/>
    <w:multiLevelType w:val="hybridMultilevel"/>
    <w:tmpl w:val="E8F0F9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6714957"/>
    <w:multiLevelType w:val="hybridMultilevel"/>
    <w:tmpl w:val="BD7E11D6"/>
    <w:lvl w:ilvl="0" w:tplc="8D32587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74460CB"/>
    <w:multiLevelType w:val="hybridMultilevel"/>
    <w:tmpl w:val="221C03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8FD7141"/>
    <w:multiLevelType w:val="hybridMultilevel"/>
    <w:tmpl w:val="32728880"/>
    <w:lvl w:ilvl="0" w:tplc="FFFFFFFF">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FDA6107"/>
    <w:multiLevelType w:val="hybridMultilevel"/>
    <w:tmpl w:val="1C16EA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48F5E89"/>
    <w:multiLevelType w:val="hybridMultilevel"/>
    <w:tmpl w:val="DC8C7EAC"/>
    <w:lvl w:ilvl="0" w:tplc="E3B2C36E">
      <w:start w:val="1"/>
      <w:numFmt w:val="bullet"/>
      <w:lvlText w:val=""/>
      <w:lvlJc w:val="left"/>
      <w:pPr>
        <w:ind w:left="720" w:hanging="360"/>
      </w:pPr>
      <w:rPr>
        <w:rFonts w:ascii="Wingdings" w:eastAsiaTheme="minorHAnsi" w:hAnsi="Wingdings"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CA21D31"/>
    <w:multiLevelType w:val="hybridMultilevel"/>
    <w:tmpl w:val="1D163762"/>
    <w:lvl w:ilvl="0" w:tplc="513275D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0A34C99"/>
    <w:multiLevelType w:val="hybridMultilevel"/>
    <w:tmpl w:val="49D86E2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555C771F"/>
    <w:multiLevelType w:val="hybridMultilevel"/>
    <w:tmpl w:val="49106C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B7A135B"/>
    <w:multiLevelType w:val="hybridMultilevel"/>
    <w:tmpl w:val="8BBAD4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C946295"/>
    <w:multiLevelType w:val="singleLevel"/>
    <w:tmpl w:val="00000000"/>
    <w:lvl w:ilvl="0">
      <w:start w:val="3"/>
      <w:numFmt w:val="decimal"/>
      <w:suff w:val="space"/>
      <w:lvlText w:val="%1."/>
      <w:lvlJc w:val="left"/>
      <w:pPr>
        <w:ind w:left="0" w:firstLine="0"/>
      </w:pPr>
      <w:rPr>
        <w:rFonts w:ascii="NanumGothic" w:hAnsi="NanumGothic" w:hint="default"/>
        <w:spacing w:val="0"/>
        <w:w w:val="100"/>
        <w:sz w:val="20"/>
      </w:rPr>
    </w:lvl>
  </w:abstractNum>
  <w:abstractNum w:abstractNumId="22" w15:restartNumberingAfterBreak="0">
    <w:nsid w:val="5C946296"/>
    <w:multiLevelType w:val="singleLevel"/>
    <w:tmpl w:val="00000000"/>
    <w:lvl w:ilvl="0">
      <w:start w:val="1"/>
      <w:numFmt w:val="bullet"/>
      <w:lvlText w:val="·"/>
      <w:lvlJc w:val="left"/>
      <w:pPr>
        <w:ind w:left="360" w:hanging="360"/>
      </w:pPr>
      <w:rPr>
        <w:rFonts w:ascii="Symbol" w:hAnsi="Symbol" w:hint="default"/>
        <w:spacing w:val="0"/>
        <w:w w:val="100"/>
        <w:sz w:val="20"/>
      </w:rPr>
    </w:lvl>
  </w:abstractNum>
  <w:abstractNum w:abstractNumId="23" w15:restartNumberingAfterBreak="0">
    <w:nsid w:val="612C32DA"/>
    <w:multiLevelType w:val="hybridMultilevel"/>
    <w:tmpl w:val="0AD0347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4C52FDA"/>
    <w:multiLevelType w:val="hybridMultilevel"/>
    <w:tmpl w:val="19A05A60"/>
    <w:lvl w:ilvl="0" w:tplc="FFFFFFFF">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EEC28A9"/>
    <w:multiLevelType w:val="hybridMultilevel"/>
    <w:tmpl w:val="37AAEA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FDE7086"/>
    <w:multiLevelType w:val="hybridMultilevel"/>
    <w:tmpl w:val="13C846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2DB0589"/>
    <w:multiLevelType w:val="hybridMultilevel"/>
    <w:tmpl w:val="C5E8C6FA"/>
    <w:lvl w:ilvl="0" w:tplc="F76A516A">
      <w:start w:val="1"/>
      <w:numFmt w:val="bullet"/>
      <w:lvlText w:val=""/>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8474255">
    <w:abstractNumId w:val="1"/>
  </w:num>
  <w:num w:numId="2" w16cid:durableId="682324912">
    <w:abstractNumId w:val="4"/>
  </w:num>
  <w:num w:numId="3" w16cid:durableId="961376429">
    <w:abstractNumId w:val="3"/>
  </w:num>
  <w:num w:numId="4" w16cid:durableId="1812745805">
    <w:abstractNumId w:val="20"/>
  </w:num>
  <w:num w:numId="5" w16cid:durableId="105849628">
    <w:abstractNumId w:val="17"/>
  </w:num>
  <w:num w:numId="6" w16cid:durableId="1301110365">
    <w:abstractNumId w:val="27"/>
  </w:num>
  <w:num w:numId="7" w16cid:durableId="1774548095">
    <w:abstractNumId w:val="13"/>
  </w:num>
  <w:num w:numId="8" w16cid:durableId="1607301819">
    <w:abstractNumId w:val="12"/>
  </w:num>
  <w:num w:numId="9" w16cid:durableId="404305061">
    <w:abstractNumId w:val="18"/>
  </w:num>
  <w:num w:numId="10" w16cid:durableId="595213559">
    <w:abstractNumId w:val="6"/>
  </w:num>
  <w:num w:numId="11" w16cid:durableId="1585801821">
    <w:abstractNumId w:val="0"/>
  </w:num>
  <w:num w:numId="12" w16cid:durableId="1592665143">
    <w:abstractNumId w:val="21"/>
  </w:num>
  <w:num w:numId="13" w16cid:durableId="702244394">
    <w:abstractNumId w:val="22"/>
  </w:num>
  <w:num w:numId="14" w16cid:durableId="2144155001">
    <w:abstractNumId w:val="26"/>
  </w:num>
  <w:num w:numId="15" w16cid:durableId="384455767">
    <w:abstractNumId w:val="10"/>
  </w:num>
  <w:num w:numId="16" w16cid:durableId="571503727">
    <w:abstractNumId w:val="25"/>
  </w:num>
  <w:num w:numId="17" w16cid:durableId="761142472">
    <w:abstractNumId w:val="23"/>
  </w:num>
  <w:num w:numId="18" w16cid:durableId="1243563806">
    <w:abstractNumId w:val="5"/>
  </w:num>
  <w:num w:numId="19" w16cid:durableId="159738801">
    <w:abstractNumId w:val="11"/>
  </w:num>
  <w:num w:numId="20" w16cid:durableId="1148328268">
    <w:abstractNumId w:val="2"/>
  </w:num>
  <w:num w:numId="21" w16cid:durableId="128936435">
    <w:abstractNumId w:val="24"/>
  </w:num>
  <w:num w:numId="22" w16cid:durableId="1666859818">
    <w:abstractNumId w:val="7"/>
  </w:num>
  <w:num w:numId="23" w16cid:durableId="1945461210">
    <w:abstractNumId w:val="8"/>
  </w:num>
  <w:num w:numId="24" w16cid:durableId="1124732233">
    <w:abstractNumId w:val="15"/>
  </w:num>
  <w:num w:numId="25" w16cid:durableId="1563246358">
    <w:abstractNumId w:val="9"/>
  </w:num>
  <w:num w:numId="26" w16cid:durableId="1581788285">
    <w:abstractNumId w:val="16"/>
  </w:num>
  <w:num w:numId="27" w16cid:durableId="1855610421">
    <w:abstractNumId w:val="19"/>
  </w:num>
  <w:num w:numId="28" w16cid:durableId="19499222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3EF"/>
    <w:rsid w:val="0001451F"/>
    <w:rsid w:val="0003069D"/>
    <w:rsid w:val="00057D21"/>
    <w:rsid w:val="00067799"/>
    <w:rsid w:val="0008196A"/>
    <w:rsid w:val="001019B3"/>
    <w:rsid w:val="00110485"/>
    <w:rsid w:val="00114180"/>
    <w:rsid w:val="00116425"/>
    <w:rsid w:val="0019142E"/>
    <w:rsid w:val="001F281C"/>
    <w:rsid w:val="001F4237"/>
    <w:rsid w:val="00237CE3"/>
    <w:rsid w:val="00240786"/>
    <w:rsid w:val="00270DE4"/>
    <w:rsid w:val="002F594B"/>
    <w:rsid w:val="00325711"/>
    <w:rsid w:val="003404DF"/>
    <w:rsid w:val="0034060B"/>
    <w:rsid w:val="0036065B"/>
    <w:rsid w:val="00375C12"/>
    <w:rsid w:val="0037748D"/>
    <w:rsid w:val="003D6DB1"/>
    <w:rsid w:val="003D7F62"/>
    <w:rsid w:val="00445575"/>
    <w:rsid w:val="00464D37"/>
    <w:rsid w:val="004976C8"/>
    <w:rsid w:val="004C6C86"/>
    <w:rsid w:val="004F6F1A"/>
    <w:rsid w:val="00504E4B"/>
    <w:rsid w:val="005065A0"/>
    <w:rsid w:val="005144D9"/>
    <w:rsid w:val="005148E9"/>
    <w:rsid w:val="00522AEA"/>
    <w:rsid w:val="00527224"/>
    <w:rsid w:val="00565C45"/>
    <w:rsid w:val="0057291C"/>
    <w:rsid w:val="005748A7"/>
    <w:rsid w:val="00584FF7"/>
    <w:rsid w:val="00586BCE"/>
    <w:rsid w:val="00593F73"/>
    <w:rsid w:val="005A1934"/>
    <w:rsid w:val="005C3BBD"/>
    <w:rsid w:val="005C3E52"/>
    <w:rsid w:val="005D53CD"/>
    <w:rsid w:val="005D602D"/>
    <w:rsid w:val="005E215A"/>
    <w:rsid w:val="005F5C3C"/>
    <w:rsid w:val="00641140"/>
    <w:rsid w:val="00667CAE"/>
    <w:rsid w:val="00696373"/>
    <w:rsid w:val="006E7581"/>
    <w:rsid w:val="006F3768"/>
    <w:rsid w:val="00700CCD"/>
    <w:rsid w:val="007179C1"/>
    <w:rsid w:val="00755389"/>
    <w:rsid w:val="00767466"/>
    <w:rsid w:val="0077766F"/>
    <w:rsid w:val="007A1EA6"/>
    <w:rsid w:val="007C16CE"/>
    <w:rsid w:val="007D02F5"/>
    <w:rsid w:val="007D1545"/>
    <w:rsid w:val="00800DF6"/>
    <w:rsid w:val="00804082"/>
    <w:rsid w:val="00815481"/>
    <w:rsid w:val="00833CDC"/>
    <w:rsid w:val="008424EE"/>
    <w:rsid w:val="008632F4"/>
    <w:rsid w:val="008B1141"/>
    <w:rsid w:val="008C75AD"/>
    <w:rsid w:val="008D58C4"/>
    <w:rsid w:val="008E17A3"/>
    <w:rsid w:val="00901FD7"/>
    <w:rsid w:val="00961400"/>
    <w:rsid w:val="00994100"/>
    <w:rsid w:val="009A3A91"/>
    <w:rsid w:val="009C06FB"/>
    <w:rsid w:val="00A47DF3"/>
    <w:rsid w:val="00A510A4"/>
    <w:rsid w:val="00A97821"/>
    <w:rsid w:val="00AA1BC9"/>
    <w:rsid w:val="00AC056C"/>
    <w:rsid w:val="00AC2509"/>
    <w:rsid w:val="00AD53EF"/>
    <w:rsid w:val="00B040B2"/>
    <w:rsid w:val="00B0645B"/>
    <w:rsid w:val="00B14F6D"/>
    <w:rsid w:val="00B217B9"/>
    <w:rsid w:val="00B30EAF"/>
    <w:rsid w:val="00B37C55"/>
    <w:rsid w:val="00B52400"/>
    <w:rsid w:val="00B7135A"/>
    <w:rsid w:val="00BA53B6"/>
    <w:rsid w:val="00BB2893"/>
    <w:rsid w:val="00BB3D42"/>
    <w:rsid w:val="00BB5EF1"/>
    <w:rsid w:val="00BB5F15"/>
    <w:rsid w:val="00BF45DF"/>
    <w:rsid w:val="00C2019B"/>
    <w:rsid w:val="00C25A04"/>
    <w:rsid w:val="00C97D16"/>
    <w:rsid w:val="00CE2B63"/>
    <w:rsid w:val="00D931F3"/>
    <w:rsid w:val="00D955C6"/>
    <w:rsid w:val="00DA259B"/>
    <w:rsid w:val="00DB339B"/>
    <w:rsid w:val="00DC259C"/>
    <w:rsid w:val="00E01899"/>
    <w:rsid w:val="00E12B8E"/>
    <w:rsid w:val="00E15E88"/>
    <w:rsid w:val="00E36AB5"/>
    <w:rsid w:val="00E612A2"/>
    <w:rsid w:val="00E7249B"/>
    <w:rsid w:val="00E9694D"/>
    <w:rsid w:val="00EC2C04"/>
    <w:rsid w:val="00EC6B00"/>
    <w:rsid w:val="00EE4BE8"/>
    <w:rsid w:val="00F246EC"/>
    <w:rsid w:val="00F247C2"/>
    <w:rsid w:val="00F73FFC"/>
    <w:rsid w:val="00F81520"/>
    <w:rsid w:val="00FB56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495585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31F3"/>
    <w:pPr>
      <w:spacing w:after="240" w:line="240" w:lineRule="atLeast"/>
    </w:pPr>
  </w:style>
  <w:style w:type="paragraph" w:styleId="berschrift1">
    <w:name w:val="heading 1"/>
    <w:aliases w:val="Überschr.1"/>
    <w:basedOn w:val="Standard"/>
    <w:next w:val="Standard"/>
    <w:link w:val="berschrift1Zchn"/>
    <w:uiPriority w:val="9"/>
    <w:qFormat/>
    <w:rsid w:val="00593F73"/>
    <w:pPr>
      <w:keepNext/>
      <w:keepLines/>
      <w:spacing w:before="480" w:after="0"/>
      <w:outlineLvl w:val="0"/>
    </w:pPr>
    <w:rPr>
      <w:rFonts w:asciiTheme="majorHAnsi" w:eastAsiaTheme="majorEastAsia" w:hAnsiTheme="majorHAnsi" w:cstheme="majorBidi"/>
      <w:b/>
      <w:bCs/>
      <w:color w:val="000000" w:themeColor="text1"/>
      <w:sz w:val="28"/>
      <w:szCs w:val="28"/>
    </w:rPr>
  </w:style>
  <w:style w:type="paragraph" w:styleId="berschrift2">
    <w:name w:val="heading 2"/>
    <w:aliases w:val="Überschr.2"/>
    <w:basedOn w:val="Standard"/>
    <w:next w:val="Standard"/>
    <w:link w:val="berschrift2Zchn"/>
    <w:uiPriority w:val="9"/>
    <w:unhideWhenUsed/>
    <w:qFormat/>
    <w:rsid w:val="00D931F3"/>
    <w:pPr>
      <w:keepNext/>
      <w:keepLines/>
      <w:spacing w:before="200" w:after="0"/>
      <w:outlineLvl w:val="1"/>
    </w:pPr>
    <w:rPr>
      <w:rFonts w:asciiTheme="majorHAnsi" w:eastAsiaTheme="majorEastAsia" w:hAnsiTheme="majorHAnsi" w:cstheme="majorBidi"/>
      <w:b/>
      <w:bCs/>
      <w:color w:val="000000" w:themeColor="text1"/>
      <w:sz w:val="26"/>
      <w:szCs w:val="26"/>
    </w:rPr>
  </w:style>
  <w:style w:type="paragraph" w:styleId="berschrift3">
    <w:name w:val="heading 3"/>
    <w:aliases w:val="Überschr.3"/>
    <w:basedOn w:val="Standard"/>
    <w:next w:val="Standard"/>
    <w:link w:val="berschrift3Zchn"/>
    <w:uiPriority w:val="9"/>
    <w:semiHidden/>
    <w:unhideWhenUsed/>
    <w:qFormat/>
    <w:rsid w:val="00D931F3"/>
    <w:pPr>
      <w:keepNext/>
      <w:keepLines/>
      <w:spacing w:before="200" w:after="0"/>
      <w:outlineLvl w:val="2"/>
    </w:pPr>
    <w:rPr>
      <w:rFonts w:asciiTheme="majorHAnsi" w:eastAsiaTheme="majorEastAsia" w:hAnsiTheme="majorHAnsi" w:cstheme="majorBidi"/>
      <w:b/>
      <w:bCs/>
      <w:color w:val="000000" w:themeColor="text1"/>
    </w:rPr>
  </w:style>
  <w:style w:type="paragraph" w:styleId="berschrift4">
    <w:name w:val="heading 4"/>
    <w:basedOn w:val="Standard"/>
    <w:next w:val="Standard"/>
    <w:link w:val="berschrift4Zchn"/>
    <w:uiPriority w:val="9"/>
    <w:unhideWhenUsed/>
    <w:qFormat/>
    <w:rsid w:val="00BB5EF1"/>
    <w:pPr>
      <w:keepNext/>
      <w:keepLines/>
      <w:spacing w:before="40" w:after="0"/>
      <w:outlineLvl w:val="3"/>
    </w:pPr>
    <w:rPr>
      <w:rFonts w:asciiTheme="majorHAnsi" w:eastAsiaTheme="majorEastAsia" w:hAnsiTheme="majorHAnsi" w:cstheme="majorBidi"/>
      <w:i/>
      <w:iCs/>
      <w:color w:val="62003C"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593F73"/>
    <w:pPr>
      <w:spacing w:after="0" w:line="240" w:lineRule="auto"/>
    </w:pPr>
  </w:style>
  <w:style w:type="character" w:customStyle="1" w:styleId="berschrift1Zchn">
    <w:name w:val="Überschrift 1 Zchn"/>
    <w:aliases w:val="Überschr.1 Zchn"/>
    <w:basedOn w:val="Absatz-Standardschriftart"/>
    <w:link w:val="berschrift1"/>
    <w:uiPriority w:val="9"/>
    <w:rsid w:val="00593F73"/>
    <w:rPr>
      <w:rFonts w:asciiTheme="majorHAnsi" w:eastAsiaTheme="majorEastAsia" w:hAnsiTheme="majorHAnsi" w:cstheme="majorBidi"/>
      <w:b/>
      <w:bCs/>
      <w:color w:val="000000" w:themeColor="text1"/>
      <w:sz w:val="28"/>
      <w:szCs w:val="28"/>
    </w:rPr>
  </w:style>
  <w:style w:type="character" w:customStyle="1" w:styleId="berschrift2Zchn">
    <w:name w:val="Überschrift 2 Zchn"/>
    <w:aliases w:val="Überschr.2 Zchn"/>
    <w:basedOn w:val="Absatz-Standardschriftart"/>
    <w:link w:val="berschrift2"/>
    <w:uiPriority w:val="9"/>
    <w:rsid w:val="00D931F3"/>
    <w:rPr>
      <w:rFonts w:asciiTheme="majorHAnsi" w:eastAsiaTheme="majorEastAsia" w:hAnsiTheme="majorHAnsi" w:cstheme="majorBidi"/>
      <w:b/>
      <w:bCs/>
      <w:color w:val="000000" w:themeColor="text1"/>
      <w:sz w:val="26"/>
      <w:szCs w:val="26"/>
    </w:rPr>
  </w:style>
  <w:style w:type="character" w:customStyle="1" w:styleId="berschrift3Zchn">
    <w:name w:val="Überschrift 3 Zchn"/>
    <w:aliases w:val="Überschr.3 Zchn"/>
    <w:basedOn w:val="Absatz-Standardschriftart"/>
    <w:link w:val="berschrift3"/>
    <w:uiPriority w:val="9"/>
    <w:semiHidden/>
    <w:rsid w:val="00D931F3"/>
    <w:rPr>
      <w:rFonts w:asciiTheme="majorHAnsi" w:eastAsiaTheme="majorEastAsia" w:hAnsiTheme="majorHAnsi" w:cstheme="majorBidi"/>
      <w:b/>
      <w:bCs/>
      <w:color w:val="000000" w:themeColor="text1"/>
    </w:rPr>
  </w:style>
  <w:style w:type="paragraph" w:styleId="Titel">
    <w:name w:val="Title"/>
    <w:basedOn w:val="Standard"/>
    <w:next w:val="Standard"/>
    <w:link w:val="TitelZchn"/>
    <w:uiPriority w:val="10"/>
    <w:qFormat/>
    <w:rsid w:val="00D931F3"/>
    <w:pPr>
      <w:pBdr>
        <w:bottom w:val="single" w:sz="8" w:space="4" w:color="830051" w:themeColor="accent1"/>
      </w:pBdr>
      <w:spacing w:after="300" w:line="240" w:lineRule="auto"/>
      <w:contextualSpacing/>
    </w:pPr>
    <w:rPr>
      <w:rFonts w:asciiTheme="majorHAnsi" w:eastAsiaTheme="majorEastAsia" w:hAnsiTheme="majorHAnsi" w:cstheme="majorBidi"/>
      <w:color w:val="000000" w:themeColor="text1"/>
      <w:spacing w:val="5"/>
      <w:kern w:val="28"/>
      <w:sz w:val="52"/>
      <w:szCs w:val="52"/>
    </w:rPr>
  </w:style>
  <w:style w:type="character" w:customStyle="1" w:styleId="TitelZchn">
    <w:name w:val="Titel Zchn"/>
    <w:basedOn w:val="Absatz-Standardschriftart"/>
    <w:link w:val="Titel"/>
    <w:uiPriority w:val="10"/>
    <w:rsid w:val="00D931F3"/>
    <w:rPr>
      <w:rFonts w:asciiTheme="majorHAnsi" w:eastAsiaTheme="majorEastAsia" w:hAnsiTheme="majorHAnsi" w:cstheme="majorBidi"/>
      <w:color w:val="000000" w:themeColor="text1"/>
      <w:spacing w:val="5"/>
      <w:kern w:val="28"/>
      <w:sz w:val="52"/>
      <w:szCs w:val="52"/>
    </w:rPr>
  </w:style>
  <w:style w:type="paragraph" w:styleId="Untertitel">
    <w:name w:val="Subtitle"/>
    <w:basedOn w:val="Standard"/>
    <w:next w:val="Standard"/>
    <w:link w:val="UntertitelZchn"/>
    <w:uiPriority w:val="11"/>
    <w:qFormat/>
    <w:rsid w:val="00D931F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UntertitelZchn">
    <w:name w:val="Untertitel Zchn"/>
    <w:basedOn w:val="Absatz-Standardschriftart"/>
    <w:link w:val="Untertitel"/>
    <w:uiPriority w:val="11"/>
    <w:rsid w:val="00D931F3"/>
    <w:rPr>
      <w:rFonts w:asciiTheme="majorHAnsi" w:eastAsiaTheme="majorEastAsia" w:hAnsiTheme="majorHAnsi" w:cstheme="majorBidi"/>
      <w:i/>
      <w:iCs/>
      <w:color w:val="000000" w:themeColor="text1"/>
      <w:spacing w:val="15"/>
      <w:sz w:val="24"/>
      <w:szCs w:val="24"/>
    </w:rPr>
  </w:style>
  <w:style w:type="character" w:styleId="SchwacherVerweis">
    <w:name w:val="Subtle Reference"/>
    <w:basedOn w:val="Absatz-Standardschriftart"/>
    <w:uiPriority w:val="31"/>
    <w:qFormat/>
    <w:rsid w:val="00D931F3"/>
    <w:rPr>
      <w:smallCaps/>
      <w:color w:val="A1A9AB" w:themeColor="accent5"/>
      <w:u w:val="single"/>
    </w:rPr>
  </w:style>
  <w:style w:type="paragraph" w:styleId="Kopfzeile">
    <w:name w:val="header"/>
    <w:basedOn w:val="Standard"/>
    <w:link w:val="KopfzeileZchn"/>
    <w:uiPriority w:val="99"/>
    <w:unhideWhenUsed/>
    <w:rsid w:val="004F6F1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F6F1A"/>
  </w:style>
  <w:style w:type="paragraph" w:styleId="Fuzeile">
    <w:name w:val="footer"/>
    <w:link w:val="FuzeileZchn"/>
    <w:uiPriority w:val="99"/>
    <w:unhideWhenUsed/>
    <w:qFormat/>
    <w:rsid w:val="00B0645B"/>
    <w:pPr>
      <w:tabs>
        <w:tab w:val="center" w:pos="4536"/>
        <w:tab w:val="right" w:pos="9072"/>
      </w:tabs>
      <w:spacing w:after="0" w:line="240" w:lineRule="auto"/>
    </w:pPr>
    <w:rPr>
      <w:rFonts w:ascii="MetaBookLF" w:hAnsi="MetaBookLF"/>
      <w:color w:val="000000" w:themeColor="text1"/>
      <w:sz w:val="16"/>
    </w:rPr>
  </w:style>
  <w:style w:type="character" w:customStyle="1" w:styleId="FuzeileZchn">
    <w:name w:val="Fußzeile Zchn"/>
    <w:basedOn w:val="Absatz-Standardschriftart"/>
    <w:link w:val="Fuzeile"/>
    <w:uiPriority w:val="99"/>
    <w:rsid w:val="00B0645B"/>
    <w:rPr>
      <w:rFonts w:ascii="MetaBookLF" w:hAnsi="MetaBookLF"/>
      <w:color w:val="000000" w:themeColor="text1"/>
      <w:sz w:val="16"/>
    </w:rPr>
  </w:style>
  <w:style w:type="paragraph" w:styleId="Sprechblasentext">
    <w:name w:val="Balloon Text"/>
    <w:basedOn w:val="Standard"/>
    <w:link w:val="SprechblasentextZchn"/>
    <w:uiPriority w:val="99"/>
    <w:semiHidden/>
    <w:unhideWhenUsed/>
    <w:rsid w:val="004F6F1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F6F1A"/>
    <w:rPr>
      <w:rFonts w:ascii="Tahoma" w:hAnsi="Tahoma" w:cs="Tahoma"/>
      <w:sz w:val="16"/>
      <w:szCs w:val="16"/>
    </w:rPr>
  </w:style>
  <w:style w:type="table" w:styleId="Tabellenraster">
    <w:name w:val="Table Grid"/>
    <w:basedOn w:val="NormaleTabelle"/>
    <w:uiPriority w:val="59"/>
    <w:rsid w:val="00CE2B6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4Zchn">
    <w:name w:val="Überschrift 4 Zchn"/>
    <w:basedOn w:val="Absatz-Standardschriftart"/>
    <w:link w:val="berschrift4"/>
    <w:uiPriority w:val="9"/>
    <w:rsid w:val="00BB5EF1"/>
    <w:rPr>
      <w:rFonts w:asciiTheme="majorHAnsi" w:eastAsiaTheme="majorEastAsia" w:hAnsiTheme="majorHAnsi" w:cstheme="majorBidi"/>
      <w:i/>
      <w:iCs/>
      <w:color w:val="62003C" w:themeColor="accent1" w:themeShade="BF"/>
    </w:rPr>
  </w:style>
  <w:style w:type="numbering" w:customStyle="1" w:styleId="KeineListe1">
    <w:name w:val="Keine Liste1"/>
    <w:next w:val="KeineListe"/>
    <w:uiPriority w:val="99"/>
    <w:semiHidden/>
    <w:unhideWhenUsed/>
    <w:rsid w:val="00BB5EF1"/>
  </w:style>
  <w:style w:type="paragraph" w:styleId="StandardWeb">
    <w:name w:val="Normal (Web)"/>
    <w:basedOn w:val="Standard"/>
    <w:uiPriority w:val="99"/>
    <w:unhideWhenUsed/>
    <w:rsid w:val="00BB5EF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Fett">
    <w:name w:val="Strong"/>
    <w:basedOn w:val="Absatz-Standardschriftart"/>
    <w:uiPriority w:val="22"/>
    <w:qFormat/>
    <w:rsid w:val="00BB5EF1"/>
    <w:rPr>
      <w:b/>
      <w:bCs/>
    </w:rPr>
  </w:style>
  <w:style w:type="character" w:styleId="Hervorhebung">
    <w:name w:val="Emphasis"/>
    <w:basedOn w:val="Absatz-Standardschriftart"/>
    <w:uiPriority w:val="20"/>
    <w:qFormat/>
    <w:rsid w:val="00BB5EF1"/>
    <w:rPr>
      <w:i/>
      <w:iCs/>
    </w:rPr>
  </w:style>
  <w:style w:type="character" w:customStyle="1" w:styleId="markedcontent">
    <w:name w:val="markedcontent"/>
    <w:basedOn w:val="Absatz-Standardschriftart"/>
    <w:rsid w:val="00BB5EF1"/>
  </w:style>
  <w:style w:type="paragraph" w:styleId="Listenabsatz">
    <w:name w:val="List Paragraph"/>
    <w:basedOn w:val="Standard"/>
    <w:uiPriority w:val="34"/>
    <w:qFormat/>
    <w:rsid w:val="00BB5EF1"/>
    <w:pPr>
      <w:spacing w:after="160" w:line="259" w:lineRule="auto"/>
      <w:ind w:left="720"/>
      <w:contextualSpacing/>
    </w:pPr>
    <w:rPr>
      <w:lang w:val="fr-FR"/>
    </w:rPr>
  </w:style>
  <w:style w:type="character" w:styleId="Hyperlink">
    <w:name w:val="Hyperlink"/>
    <w:basedOn w:val="Absatz-Standardschriftart"/>
    <w:uiPriority w:val="99"/>
    <w:unhideWhenUsed/>
    <w:rsid w:val="00BB5EF1"/>
    <w:rPr>
      <w:color w:val="0000FF"/>
      <w:u w:val="single"/>
    </w:rPr>
  </w:style>
  <w:style w:type="paragraph" w:styleId="berarbeitung">
    <w:name w:val="Revision"/>
    <w:hidden/>
    <w:uiPriority w:val="99"/>
    <w:semiHidden/>
    <w:rsid w:val="00BB5EF1"/>
    <w:pPr>
      <w:spacing w:after="0" w:line="240" w:lineRule="auto"/>
    </w:pPr>
    <w:rPr>
      <w:lang w:val="fr-FR"/>
    </w:rPr>
  </w:style>
  <w:style w:type="character" w:styleId="Kommentarzeichen">
    <w:name w:val="annotation reference"/>
    <w:basedOn w:val="Absatz-Standardschriftart"/>
    <w:uiPriority w:val="99"/>
    <w:semiHidden/>
    <w:unhideWhenUsed/>
    <w:rsid w:val="00BB5EF1"/>
    <w:rPr>
      <w:sz w:val="16"/>
      <w:szCs w:val="16"/>
    </w:rPr>
  </w:style>
  <w:style w:type="paragraph" w:styleId="Kommentartext">
    <w:name w:val="annotation text"/>
    <w:basedOn w:val="Standard"/>
    <w:link w:val="KommentartextZchn"/>
    <w:uiPriority w:val="99"/>
    <w:semiHidden/>
    <w:unhideWhenUsed/>
    <w:rsid w:val="00BB5EF1"/>
    <w:pPr>
      <w:spacing w:after="160" w:line="240" w:lineRule="auto"/>
    </w:pPr>
    <w:rPr>
      <w:sz w:val="20"/>
      <w:szCs w:val="20"/>
      <w:lang w:val="fr-FR"/>
    </w:rPr>
  </w:style>
  <w:style w:type="character" w:customStyle="1" w:styleId="KommentartextZchn">
    <w:name w:val="Kommentartext Zchn"/>
    <w:basedOn w:val="Absatz-Standardschriftart"/>
    <w:link w:val="Kommentartext"/>
    <w:uiPriority w:val="99"/>
    <w:semiHidden/>
    <w:rsid w:val="00BB5EF1"/>
    <w:rPr>
      <w:sz w:val="20"/>
      <w:szCs w:val="20"/>
      <w:lang w:val="fr-FR"/>
    </w:rPr>
  </w:style>
  <w:style w:type="paragraph" w:styleId="Kommentarthema">
    <w:name w:val="annotation subject"/>
    <w:basedOn w:val="Kommentartext"/>
    <w:next w:val="Kommentartext"/>
    <w:link w:val="KommentarthemaZchn"/>
    <w:uiPriority w:val="99"/>
    <w:semiHidden/>
    <w:unhideWhenUsed/>
    <w:rsid w:val="00BB5EF1"/>
    <w:rPr>
      <w:b/>
      <w:bCs/>
    </w:rPr>
  </w:style>
  <w:style w:type="character" w:customStyle="1" w:styleId="KommentarthemaZchn">
    <w:name w:val="Kommentarthema Zchn"/>
    <w:basedOn w:val="KommentartextZchn"/>
    <w:link w:val="Kommentarthema"/>
    <w:uiPriority w:val="99"/>
    <w:semiHidden/>
    <w:rsid w:val="00BB5EF1"/>
    <w:rPr>
      <w:b/>
      <w:bCs/>
      <w:sz w:val="20"/>
      <w:szCs w:val="20"/>
      <w:lang w:val="fr-FR"/>
    </w:rPr>
  </w:style>
  <w:style w:type="numbering" w:customStyle="1" w:styleId="KeineListe2">
    <w:name w:val="Keine Liste2"/>
    <w:next w:val="KeineListe"/>
    <w:uiPriority w:val="99"/>
    <w:semiHidden/>
    <w:unhideWhenUsed/>
    <w:rsid w:val="002F594B"/>
  </w:style>
  <w:style w:type="character" w:customStyle="1" w:styleId="NichtaufgelsteErwhnung1">
    <w:name w:val="Nicht aufgelöste Erwähnung1"/>
    <w:basedOn w:val="Absatz-Standardschriftart"/>
    <w:uiPriority w:val="99"/>
    <w:unhideWhenUsed/>
    <w:rsid w:val="002F594B"/>
    <w:rPr>
      <w:color w:val="605E5C"/>
      <w:shd w:val="clear" w:color="auto" w:fill="E1DFDD"/>
    </w:rPr>
  </w:style>
  <w:style w:type="paragraph" w:customStyle="1" w:styleId="Listenabsatz1">
    <w:name w:val="Listenabsatz1"/>
    <w:basedOn w:val="Standard"/>
    <w:next w:val="Listenabsatz"/>
    <w:uiPriority w:val="34"/>
    <w:qFormat/>
    <w:rsid w:val="002F594B"/>
    <w:pPr>
      <w:spacing w:after="100" w:line="240" w:lineRule="auto"/>
      <w:ind w:left="720"/>
      <w:contextualSpacing/>
      <w:jc w:val="both"/>
    </w:pPr>
    <w:rPr>
      <w:rFonts w:ascii="Calibri" w:eastAsia="Calibri" w:hAnsi="Calibri" w:cs="Times New Roman"/>
      <w:sz w:val="24"/>
      <w:szCs w:val="24"/>
    </w:rPr>
  </w:style>
  <w:style w:type="character" w:customStyle="1" w:styleId="BesuchterLink1">
    <w:name w:val="BesuchterLink1"/>
    <w:basedOn w:val="Absatz-Standardschriftart"/>
    <w:uiPriority w:val="99"/>
    <w:semiHidden/>
    <w:unhideWhenUsed/>
    <w:rsid w:val="002F594B"/>
    <w:rPr>
      <w:color w:val="954F72"/>
      <w:u w:val="single"/>
    </w:rPr>
  </w:style>
  <w:style w:type="character" w:styleId="BesuchterLink">
    <w:name w:val="FollowedHyperlink"/>
    <w:basedOn w:val="Absatz-Standardschriftart"/>
    <w:uiPriority w:val="99"/>
    <w:semiHidden/>
    <w:unhideWhenUsed/>
    <w:rsid w:val="002F594B"/>
    <w:rPr>
      <w:color w:val="83005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sereor-medien.de" TargetMode="External"/><Relationship Id="rId13" Type="http://schemas.openxmlformats.org/officeDocument/2006/relationships/image" Target="media/image3.jpeg"/><Relationship Id="rId18" Type="http://schemas.openxmlformats.org/officeDocument/2006/relationships/image" Target="media/image7.webp"/><Relationship Id="rId26" Type="http://schemas.openxmlformats.org/officeDocument/2006/relationships/image" Target="media/image13.sv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1.sv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0.png"/><Relationship Id="rId28" Type="http://schemas.openxmlformats.org/officeDocument/2006/relationships/image" Target="media/image15.svg"/><Relationship Id="rId10" Type="http://schemas.openxmlformats.org/officeDocument/2006/relationships/hyperlink" Target="http://www.misereor-medien.de" TargetMode="External"/><Relationship Id="rId19" Type="http://schemas.openxmlformats.org/officeDocument/2006/relationships/hyperlink" Target="https://www.misereor.de/spenden/spendenaktionen/solibrot"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isereor-medien.de" TargetMode="External"/><Relationship Id="rId14" Type="http://schemas.openxmlformats.org/officeDocument/2006/relationships/hyperlink" Target="https://www.dbk.de/fileadmin/redaktion/diverse_downloads/presse_2015/2015-06-18-Enzyklika-Laudato-si-DE.pdf" TargetMode="External"/><Relationship Id="rId22" Type="http://schemas.openxmlformats.org/officeDocument/2006/relationships/hyperlink" Target="https://www.youtube.com/watch?v=FJj--O3iY20" TargetMode="External"/><Relationship Id="rId27" Type="http://schemas.openxmlformats.org/officeDocument/2006/relationships/image" Target="media/image14.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7.jpg"/></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Misereor (zurückhaltend &amp; zeitlos)">
  <a:themeElements>
    <a:clrScheme name="Misereor-zurückhaltend_und_zeitlos">
      <a:dk1>
        <a:sysClr val="windowText" lastClr="000000"/>
      </a:dk1>
      <a:lt1>
        <a:sysClr val="window" lastClr="FFFFFF"/>
      </a:lt1>
      <a:dk2>
        <a:srgbClr val="B4D9B6"/>
      </a:dk2>
      <a:lt2>
        <a:srgbClr val="FCDC97"/>
      </a:lt2>
      <a:accent1>
        <a:srgbClr val="830051"/>
      </a:accent1>
      <a:accent2>
        <a:srgbClr val="B4D9B6"/>
      </a:accent2>
      <a:accent3>
        <a:srgbClr val="FCDC97"/>
      </a:accent3>
      <a:accent4>
        <a:srgbClr val="B5CCD7"/>
      </a:accent4>
      <a:accent5>
        <a:srgbClr val="A1A9AB"/>
      </a:accent5>
      <a:accent6>
        <a:srgbClr val="EDD7B6"/>
      </a:accent6>
      <a:hlink>
        <a:srgbClr val="05037F"/>
      </a:hlink>
      <a:folHlink>
        <a:srgbClr val="830051"/>
      </a:folHlink>
    </a:clrScheme>
    <a:fontScheme name="Misereor">
      <a:majorFont>
        <a:latin typeface="MetaBookLF"/>
        <a:ea typeface=""/>
        <a:cs typeface=""/>
      </a:majorFont>
      <a:minorFont>
        <a:latin typeface="MetaBookLF"/>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Larissa-Design 1">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Larissa-Design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Larissa-Design 3">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Larissa-Design 4">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Larissa-Design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Larissa-Design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Larissa-Design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0BF6B-2C54-4C3C-AB33-CCFE16BBC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17759</Words>
  <Characters>111883</Characters>
  <Application>Microsoft Office Word</Application>
  <DocSecurity>0</DocSecurity>
  <Lines>932</Lines>
  <Paragraphs>258</Paragraphs>
  <ScaleCrop>false</ScaleCrop>
  <HeadingPairs>
    <vt:vector size="2" baseType="variant">
      <vt:variant>
        <vt:lpstr>Titel</vt:lpstr>
      </vt:variant>
      <vt:variant>
        <vt:i4>1</vt:i4>
      </vt:variant>
    </vt:vector>
  </HeadingPairs>
  <TitlesOfParts>
    <vt:vector size="1" baseType="lpstr">
      <vt:lpstr/>
    </vt:vector>
  </TitlesOfParts>
  <Company>Bischöfliches Hilfswerk Misereor e.V.</Company>
  <LinksUpToDate>false</LinksUpToDate>
  <CharactersWithSpaces>129384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Hammers, Anja</dc:creator>
  <cp:lastModifiedBy>Andreas Paul</cp:lastModifiedBy>
  <cp:revision>10</cp:revision>
  <dcterms:created xsi:type="dcterms:W3CDTF">2023-01-25T15:52:00Z</dcterms:created>
  <dcterms:modified xsi:type="dcterms:W3CDTF">2023-01-25T16:10:00Z</dcterms:modified>
</cp:coreProperties>
</file>