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38B53" w14:textId="7509D754" w:rsidR="00755389" w:rsidRPr="00755389" w:rsidRDefault="00755389" w:rsidP="00755389">
      <w:pPr>
        <w:autoSpaceDE w:val="0"/>
        <w:autoSpaceDN w:val="0"/>
        <w:adjustRightInd w:val="0"/>
        <w:spacing w:after="0" w:line="240" w:lineRule="auto"/>
        <w:rPr>
          <w:rFonts w:ascii="Arial" w:eastAsia="MetaBookLF" w:hAnsi="Arial" w:cs="Arial"/>
          <w:b/>
          <w:bCs/>
          <w:sz w:val="32"/>
          <w:szCs w:val="32"/>
          <w:lang w:eastAsia="de-DE"/>
        </w:rPr>
      </w:pPr>
      <w:r w:rsidRPr="3797F899">
        <w:rPr>
          <w:rFonts w:ascii="Arial" w:eastAsia="MetaBookLF" w:hAnsi="Arial" w:cs="Arial"/>
          <w:b/>
          <w:bCs/>
          <w:sz w:val="32"/>
          <w:szCs w:val="32"/>
          <w:lang w:eastAsia="de-DE"/>
        </w:rPr>
        <w:t xml:space="preserve">Baustein </w:t>
      </w:r>
      <w:r w:rsidR="006F6C15" w:rsidRPr="3797F899">
        <w:rPr>
          <w:rFonts w:ascii="Arial" w:eastAsia="MetaBookLF" w:hAnsi="Arial" w:cs="Arial"/>
          <w:b/>
          <w:bCs/>
          <w:sz w:val="32"/>
          <w:szCs w:val="32"/>
          <w:lang w:eastAsia="de-DE"/>
        </w:rPr>
        <w:t>für einen kreativen Gottesdienst zur Fastenaktion 2024</w:t>
      </w:r>
    </w:p>
    <w:p w14:paraId="7BBA352A" w14:textId="348BB727" w:rsidR="3797F899" w:rsidRDefault="3797F899" w:rsidP="3797F899">
      <w:pPr>
        <w:spacing w:after="0" w:line="240" w:lineRule="auto"/>
        <w:rPr>
          <w:rFonts w:ascii="Arial" w:eastAsia="MetaBookLF" w:hAnsi="Arial" w:cs="Arial"/>
          <w:b/>
          <w:bCs/>
          <w:sz w:val="32"/>
          <w:szCs w:val="32"/>
          <w:lang w:eastAsia="de-DE"/>
        </w:rPr>
      </w:pPr>
    </w:p>
    <w:p w14:paraId="5B911B27" w14:textId="5898B3A1" w:rsidR="00C11A8C" w:rsidRDefault="6B4507CD" w:rsidP="1EEDED3A">
      <w:pPr>
        <w:rPr>
          <w:rFonts w:ascii="Arial" w:eastAsia="MetaBookLF" w:hAnsi="Arial" w:cs="Arial"/>
          <w:i/>
          <w:iCs/>
          <w:sz w:val="32"/>
          <w:szCs w:val="32"/>
          <w:lang w:eastAsia="de-DE"/>
        </w:rPr>
      </w:pPr>
      <w:r w:rsidRPr="1EEDED3A">
        <w:rPr>
          <w:rFonts w:ascii="Arial" w:eastAsia="MetaBookLF" w:hAnsi="Arial" w:cs="Arial"/>
          <w:i/>
          <w:iCs/>
          <w:sz w:val="32"/>
          <w:szCs w:val="32"/>
          <w:lang w:eastAsia="de-DE"/>
        </w:rPr>
        <w:t xml:space="preserve">Viertel vor </w:t>
      </w:r>
      <w:r w:rsidR="00B67A07">
        <w:rPr>
          <w:rFonts w:ascii="Arial" w:eastAsia="MetaBookLF" w:hAnsi="Arial" w:cs="Arial"/>
          <w:i/>
          <w:iCs/>
          <w:sz w:val="32"/>
          <w:szCs w:val="32"/>
          <w:lang w:eastAsia="de-DE"/>
        </w:rPr>
        <w:t>s</w:t>
      </w:r>
      <w:r w:rsidRPr="1EEDED3A">
        <w:rPr>
          <w:rFonts w:ascii="Arial" w:eastAsia="MetaBookLF" w:hAnsi="Arial" w:cs="Arial"/>
          <w:i/>
          <w:iCs/>
          <w:sz w:val="32"/>
          <w:szCs w:val="32"/>
          <w:lang w:eastAsia="de-DE"/>
        </w:rPr>
        <w:t>ieben</w:t>
      </w:r>
    </w:p>
    <w:p w14:paraId="6F81D0BA" w14:textId="4B0C6801" w:rsidR="00755389" w:rsidRPr="00755389" w:rsidRDefault="00755389" w:rsidP="00755389">
      <w:pPr>
        <w:rPr>
          <w:rFonts w:ascii="Arial" w:eastAsia="MetaBookLF" w:hAnsi="Arial" w:cs="Arial"/>
          <w:color w:val="445567"/>
          <w:lang w:eastAsia="de-DE"/>
        </w:rPr>
      </w:pPr>
      <w:r w:rsidRPr="00755389">
        <w:rPr>
          <w:rFonts w:ascii="Arial" w:eastAsia="MetaBookLF" w:hAnsi="Arial" w:cs="Arial"/>
          <w:color w:val="445567"/>
          <w:lang w:eastAsia="de-DE"/>
        </w:rPr>
        <w:t>von</w:t>
      </w:r>
      <w:r w:rsidR="00810954" w:rsidRPr="00810954">
        <w:t xml:space="preserve"> </w:t>
      </w:r>
      <w:r w:rsidR="006F6C15">
        <w:rPr>
          <w:rFonts w:ascii="Arial" w:eastAsia="MetaBookLF" w:hAnsi="Arial" w:cs="Arial"/>
          <w:color w:val="445567"/>
          <w:lang w:eastAsia="de-DE"/>
        </w:rPr>
        <w:t xml:space="preserve">Hannah Braucks &amp; </w:t>
      </w:r>
      <w:r w:rsidRPr="00755389">
        <w:rPr>
          <w:rFonts w:ascii="Arial" w:eastAsia="MetaBookLF" w:hAnsi="Arial" w:cs="Arial"/>
          <w:color w:val="445567"/>
          <w:lang w:eastAsia="de-DE"/>
        </w:rPr>
        <w:t>Andreas Paul, Misereor</w:t>
      </w:r>
    </w:p>
    <w:p w14:paraId="6231747E" w14:textId="77777777" w:rsidR="00755389" w:rsidRPr="00755389" w:rsidRDefault="00755389" w:rsidP="00755389">
      <w:pPr>
        <w:autoSpaceDE w:val="0"/>
        <w:autoSpaceDN w:val="0"/>
        <w:adjustRightInd w:val="0"/>
        <w:spacing w:after="0" w:line="240" w:lineRule="auto"/>
        <w:rPr>
          <w:rFonts w:ascii="Arial" w:eastAsia="MetaBookLF" w:hAnsi="Arial" w:cs="Arial"/>
          <w:b/>
          <w:bCs/>
          <w:color w:val="000000"/>
          <w:lang w:eastAsia="de-DE"/>
        </w:rPr>
      </w:pPr>
    </w:p>
    <w:p w14:paraId="4B587978" w14:textId="5B1DD3C8" w:rsidR="00054118" w:rsidRPr="00D15CE9" w:rsidRDefault="00054118" w:rsidP="296A0359">
      <w:pPr>
        <w:numPr>
          <w:ilvl w:val="0"/>
          <w:numId w:val="8"/>
        </w:numPr>
        <w:spacing w:after="0" w:line="240" w:lineRule="auto"/>
        <w:contextualSpacing/>
        <w:rPr>
          <w:rFonts w:ascii="Arial" w:eastAsia="MetaBookLF" w:hAnsi="Arial" w:cs="Arial"/>
        </w:rPr>
      </w:pPr>
      <w:r w:rsidRPr="296A0359">
        <w:rPr>
          <w:rFonts w:ascii="Arial" w:eastAsia="MetaBookLF" w:hAnsi="Arial" w:cs="Arial"/>
        </w:rPr>
        <w:t>Die</w:t>
      </w:r>
      <w:r w:rsidR="00985D8B" w:rsidRPr="296A0359">
        <w:rPr>
          <w:rFonts w:ascii="Arial" w:eastAsia="MetaBookLF" w:hAnsi="Arial" w:cs="Arial"/>
        </w:rPr>
        <w:t>ser Gottesdienst ist als ein zusammenhängender Ablauf konzipiert</w:t>
      </w:r>
      <w:r w:rsidR="6C0E9A44" w:rsidRPr="296A0359">
        <w:rPr>
          <w:rFonts w:ascii="Arial" w:eastAsia="MetaBookLF" w:hAnsi="Arial" w:cs="Arial"/>
        </w:rPr>
        <w:t>.</w:t>
      </w:r>
    </w:p>
    <w:p w14:paraId="471BA67A" w14:textId="28E536C2" w:rsidR="4352DA6F" w:rsidRDefault="4352DA6F" w:rsidP="77A387A1">
      <w:pPr>
        <w:numPr>
          <w:ilvl w:val="0"/>
          <w:numId w:val="8"/>
        </w:numPr>
        <w:spacing w:after="0" w:line="240" w:lineRule="auto"/>
        <w:contextualSpacing/>
        <w:rPr>
          <w:rFonts w:ascii="Arial" w:eastAsia="MetaBookLF" w:hAnsi="Arial" w:cs="Arial"/>
        </w:rPr>
      </w:pPr>
      <w:r w:rsidRPr="296A0359">
        <w:rPr>
          <w:rFonts w:ascii="Arial" w:eastAsia="MetaBookLF" w:hAnsi="Arial" w:cs="Arial"/>
        </w:rPr>
        <w:t>Der Gottesdienst kann grundsätzlich in jedem Raum gefeiert werden, es muss kein Kirchenraum sein</w:t>
      </w:r>
      <w:r w:rsidR="7DC5647F" w:rsidRPr="296A0359">
        <w:rPr>
          <w:rFonts w:ascii="Arial" w:eastAsia="MetaBookLF" w:hAnsi="Arial" w:cs="Arial"/>
        </w:rPr>
        <w:t>.</w:t>
      </w:r>
    </w:p>
    <w:p w14:paraId="015DE168" w14:textId="2BB88936" w:rsidR="4352DA6F" w:rsidRDefault="4352DA6F" w:rsidP="77A387A1">
      <w:pPr>
        <w:numPr>
          <w:ilvl w:val="0"/>
          <w:numId w:val="8"/>
        </w:numPr>
        <w:spacing w:after="0" w:line="240" w:lineRule="auto"/>
        <w:contextualSpacing/>
        <w:rPr>
          <w:rFonts w:ascii="Arial" w:eastAsia="MetaBookLF" w:hAnsi="Arial" w:cs="Arial"/>
        </w:rPr>
      </w:pPr>
      <w:r w:rsidRPr="2B762CEA">
        <w:rPr>
          <w:rFonts w:ascii="Arial" w:eastAsia="MetaBookLF" w:hAnsi="Arial" w:cs="Arial"/>
        </w:rPr>
        <w:t xml:space="preserve">Das vorgestellte Konzept orientiert sich an </w:t>
      </w:r>
      <w:r w:rsidR="00531FA9" w:rsidRPr="2B762CEA">
        <w:rPr>
          <w:rFonts w:ascii="Arial" w:eastAsia="MetaBookLF" w:hAnsi="Arial" w:cs="Arial"/>
        </w:rPr>
        <w:t>10</w:t>
      </w:r>
      <w:r w:rsidR="00531FA9">
        <w:rPr>
          <w:rFonts w:ascii="Arial" w:eastAsia="MetaBookLF" w:hAnsi="Arial" w:cs="Arial"/>
        </w:rPr>
        <w:t xml:space="preserve"> </w:t>
      </w:r>
      <w:r w:rsidR="00531FA9" w:rsidRPr="2B762CEA">
        <w:rPr>
          <w:rFonts w:ascii="Arial" w:eastAsia="MetaBookLF" w:hAnsi="Arial" w:cs="Arial"/>
        </w:rPr>
        <w:t>-</w:t>
      </w:r>
      <w:r w:rsidR="00531FA9">
        <w:rPr>
          <w:rFonts w:ascii="Arial" w:eastAsia="MetaBookLF" w:hAnsi="Arial" w:cs="Arial"/>
        </w:rPr>
        <w:t xml:space="preserve"> </w:t>
      </w:r>
      <w:r w:rsidR="00531FA9" w:rsidRPr="2B762CEA">
        <w:rPr>
          <w:rFonts w:ascii="Arial" w:eastAsia="MetaBookLF" w:hAnsi="Arial" w:cs="Arial"/>
        </w:rPr>
        <w:t xml:space="preserve">30 (max. 40) </w:t>
      </w:r>
      <w:r w:rsidRPr="2B762CEA">
        <w:rPr>
          <w:rFonts w:ascii="Arial" w:eastAsia="MetaBookLF" w:hAnsi="Arial" w:cs="Arial"/>
        </w:rPr>
        <w:t>Teilnehmen</w:t>
      </w:r>
      <w:r w:rsidR="0764C1FC" w:rsidRPr="2B762CEA">
        <w:rPr>
          <w:rFonts w:ascii="Arial" w:eastAsia="MetaBookLF" w:hAnsi="Arial" w:cs="Arial"/>
        </w:rPr>
        <w:t>den</w:t>
      </w:r>
      <w:r w:rsidR="2DF8D7F1" w:rsidRPr="2B762CEA">
        <w:rPr>
          <w:rFonts w:ascii="Arial" w:eastAsia="MetaBookLF" w:hAnsi="Arial" w:cs="Arial"/>
        </w:rPr>
        <w:t xml:space="preserve">. Bei </w:t>
      </w:r>
      <w:r w:rsidR="00531FA9">
        <w:rPr>
          <w:rFonts w:ascii="Arial" w:eastAsia="MetaBookLF" w:hAnsi="Arial" w:cs="Arial"/>
        </w:rPr>
        <w:t xml:space="preserve">mehr Personen </w:t>
      </w:r>
      <w:r w:rsidR="2DF8D7F1" w:rsidRPr="2B762CEA">
        <w:rPr>
          <w:rFonts w:ascii="Arial" w:eastAsia="MetaBookLF" w:hAnsi="Arial" w:cs="Arial"/>
        </w:rPr>
        <w:t>müssen einzelne Elemente angepasst werden</w:t>
      </w:r>
      <w:r w:rsidR="0066DCE6" w:rsidRPr="2B762CEA">
        <w:rPr>
          <w:rFonts w:ascii="Arial" w:eastAsia="MetaBookLF" w:hAnsi="Arial" w:cs="Arial"/>
        </w:rPr>
        <w:t>.</w:t>
      </w:r>
    </w:p>
    <w:p w14:paraId="3217679C" w14:textId="0D84DC84" w:rsidR="0FDC7F5B" w:rsidRDefault="0FDC7F5B" w:rsidP="2B762CEA">
      <w:pPr>
        <w:numPr>
          <w:ilvl w:val="0"/>
          <w:numId w:val="8"/>
        </w:numPr>
        <w:spacing w:after="0" w:line="240" w:lineRule="auto"/>
        <w:contextualSpacing/>
        <w:rPr>
          <w:rFonts w:ascii="Arial" w:eastAsia="Arial" w:hAnsi="Arial" w:cs="Arial"/>
        </w:rPr>
      </w:pPr>
      <w:r w:rsidRPr="2B762CEA">
        <w:rPr>
          <w:rFonts w:ascii="Arial" w:eastAsia="Arial" w:hAnsi="Arial" w:cs="Arial"/>
        </w:rPr>
        <w:t xml:space="preserve">Im Gottesdienstraum hängt das Plakat der Misereor-Fastenaktion 2024 (bestellbar unter </w:t>
      </w:r>
      <w:hyperlink r:id="rId11">
        <w:r w:rsidRPr="2B762CEA">
          <w:rPr>
            <w:rStyle w:val="Hyperlink"/>
            <w:rFonts w:ascii="Arial" w:eastAsia="Arial" w:hAnsi="Arial" w:cs="Arial"/>
          </w:rPr>
          <w:t>www.misereor-medien.de</w:t>
        </w:r>
      </w:hyperlink>
      <w:r w:rsidRPr="2B762CEA">
        <w:rPr>
          <w:rFonts w:ascii="Arial" w:eastAsia="Arial" w:hAnsi="Arial" w:cs="Arial"/>
        </w:rPr>
        <w:t>).</w:t>
      </w:r>
    </w:p>
    <w:p w14:paraId="5DF845C2" w14:textId="6174A36C" w:rsidR="0FDC7F5B" w:rsidRDefault="0FDC7F5B" w:rsidP="2B762CEA">
      <w:pPr>
        <w:pStyle w:val="Listenabsatz"/>
        <w:numPr>
          <w:ilvl w:val="0"/>
          <w:numId w:val="8"/>
        </w:numPr>
        <w:spacing w:after="0"/>
        <w:rPr>
          <w:rFonts w:ascii="Arial" w:eastAsia="Arial" w:hAnsi="Arial" w:cs="Arial"/>
          <w:lang w:val="de-DE"/>
        </w:rPr>
      </w:pPr>
      <w:r w:rsidRPr="2913CA63">
        <w:rPr>
          <w:rFonts w:ascii="Arial" w:eastAsia="Arial" w:hAnsi="Arial" w:cs="Arial"/>
          <w:lang w:val="de-DE"/>
        </w:rPr>
        <w:t xml:space="preserve">Laden Sie ein zur Solidarität mit Menschen in Kolumbien und weltweit. Dazu finden Sie eine Kollektenankündigung zum Download auf unserer Webseite </w:t>
      </w:r>
      <w:hyperlink r:id="rId12">
        <w:r w:rsidRPr="2913CA63">
          <w:rPr>
            <w:rStyle w:val="Hyperlink"/>
            <w:rFonts w:ascii="Arial" w:eastAsia="Arial" w:hAnsi="Arial" w:cs="Arial"/>
            <w:lang w:val="de-DE"/>
          </w:rPr>
          <w:t>fastenaktion.misereor.de/liturgie</w:t>
        </w:r>
      </w:hyperlink>
    </w:p>
    <w:p w14:paraId="5092F6CC" w14:textId="77777777" w:rsidR="00054118" w:rsidRPr="00584FF7" w:rsidRDefault="00054118" w:rsidP="00054118">
      <w:pPr>
        <w:spacing w:after="160" w:line="259" w:lineRule="auto"/>
        <w:rPr>
          <w:rFonts w:ascii="Arial" w:eastAsia="MetaBookLF" w:hAnsi="Arial" w:cs="Arial"/>
          <w:iCs/>
        </w:rPr>
      </w:pPr>
    </w:p>
    <w:p w14:paraId="066AE403" w14:textId="547D4B4D" w:rsidR="001F0221" w:rsidRPr="00584FF7" w:rsidRDefault="001F0221" w:rsidP="001F0221">
      <w:pPr>
        <w:rPr>
          <w:rFonts w:ascii="MetaBookLF" w:eastAsia="MetaBookLF" w:hAnsi="MetaBookLF" w:cs="Times New Roman"/>
          <w:i/>
        </w:rPr>
      </w:pPr>
      <w:r w:rsidRPr="77A387A1">
        <w:rPr>
          <w:rFonts w:ascii="Arial" w:eastAsia="MetaBookLF" w:hAnsi="Arial" w:cs="Arial"/>
          <w:b/>
          <w:bCs/>
        </w:rPr>
        <w:t>Vorbereitende Hinweise</w:t>
      </w:r>
    </w:p>
    <w:p w14:paraId="33B80C8B" w14:textId="054D6C90" w:rsidR="7B1FEBA1" w:rsidRPr="00AD7CBA" w:rsidRDefault="7B1FEBA1" w:rsidP="77A387A1">
      <w:pPr>
        <w:pStyle w:val="Listenabsatz"/>
        <w:numPr>
          <w:ilvl w:val="0"/>
          <w:numId w:val="1"/>
        </w:numPr>
        <w:rPr>
          <w:rFonts w:ascii="Arial" w:eastAsia="MetaBookLF" w:hAnsi="Arial" w:cs="Arial"/>
          <w:lang w:val="de-DE"/>
        </w:rPr>
      </w:pPr>
      <w:r w:rsidRPr="00AD7CBA">
        <w:rPr>
          <w:rFonts w:ascii="Arial" w:eastAsia="MetaBookLF" w:hAnsi="Arial" w:cs="Arial"/>
          <w:lang w:val="de-DE"/>
        </w:rPr>
        <w:t xml:space="preserve">Laden Sie Menschen über </w:t>
      </w:r>
      <w:r w:rsidR="00531FA9" w:rsidRPr="00AD7CBA">
        <w:rPr>
          <w:rFonts w:ascii="Arial" w:eastAsia="MetaBookLF" w:hAnsi="Arial" w:cs="Arial"/>
          <w:lang w:val="de-DE"/>
        </w:rPr>
        <w:t>I</w:t>
      </w:r>
      <w:r w:rsidRPr="00AD7CBA">
        <w:rPr>
          <w:rFonts w:ascii="Arial" w:eastAsia="MetaBookLF" w:hAnsi="Arial" w:cs="Arial"/>
          <w:lang w:val="de-DE"/>
        </w:rPr>
        <w:t xml:space="preserve">hre gewohnten Kanäle oder persönlich zu diesem Gottesdienst ein und verbinden </w:t>
      </w:r>
      <w:r w:rsidR="00531FA9" w:rsidRPr="00AD7CBA">
        <w:rPr>
          <w:rFonts w:ascii="Arial" w:eastAsia="MetaBookLF" w:hAnsi="Arial" w:cs="Arial"/>
          <w:lang w:val="de-DE"/>
        </w:rPr>
        <w:t>S</w:t>
      </w:r>
      <w:r w:rsidRPr="00AD7CBA">
        <w:rPr>
          <w:rFonts w:ascii="Arial" w:eastAsia="MetaBookLF" w:hAnsi="Arial" w:cs="Arial"/>
          <w:lang w:val="de-DE"/>
        </w:rPr>
        <w:t>ie damit die Bitte, etwas zu</w:t>
      </w:r>
      <w:r w:rsidR="00531FA9" w:rsidRPr="00AD7CBA">
        <w:rPr>
          <w:rFonts w:ascii="Arial" w:eastAsia="MetaBookLF" w:hAnsi="Arial" w:cs="Arial"/>
          <w:lang w:val="de-DE"/>
        </w:rPr>
        <w:t>m</w:t>
      </w:r>
      <w:r w:rsidRPr="00AD7CBA">
        <w:rPr>
          <w:rFonts w:ascii="Arial" w:eastAsia="MetaBookLF" w:hAnsi="Arial" w:cs="Arial"/>
          <w:lang w:val="de-DE"/>
        </w:rPr>
        <w:t xml:space="preserve"> E</w:t>
      </w:r>
      <w:r w:rsidR="3FA73515" w:rsidRPr="00AD7CBA">
        <w:rPr>
          <w:rFonts w:ascii="Arial" w:eastAsia="MetaBookLF" w:hAnsi="Arial" w:cs="Arial"/>
          <w:lang w:val="de-DE"/>
        </w:rPr>
        <w:t>ssen mitzubringen. Verwenden Sie dazu die Vorlage</w:t>
      </w:r>
      <w:r w:rsidR="0C89A03A" w:rsidRPr="00AD7CBA">
        <w:rPr>
          <w:rFonts w:ascii="Arial" w:eastAsia="MetaBookLF" w:hAnsi="Arial" w:cs="Arial"/>
          <w:lang w:val="de-DE"/>
        </w:rPr>
        <w:t xml:space="preserve"> (s. </w:t>
      </w:r>
      <w:r w:rsidR="7335A402" w:rsidRPr="00AD7CBA">
        <w:rPr>
          <w:rFonts w:ascii="Arial" w:eastAsia="MetaBookLF" w:hAnsi="Arial" w:cs="Arial"/>
          <w:lang w:val="de-DE"/>
        </w:rPr>
        <w:t>nächster Abschnitt)</w:t>
      </w:r>
      <w:r w:rsidR="3FA73515" w:rsidRPr="00AD7CBA">
        <w:rPr>
          <w:rFonts w:ascii="Arial" w:eastAsia="MetaBookLF" w:hAnsi="Arial" w:cs="Arial"/>
          <w:lang w:val="de-DE"/>
        </w:rPr>
        <w:t>.</w:t>
      </w:r>
    </w:p>
    <w:p w14:paraId="1082F80D" w14:textId="3C2EABE8" w:rsidR="0CCE48C6" w:rsidRPr="00AD7CBA" w:rsidRDefault="0CCE48C6" w:rsidP="77A387A1">
      <w:pPr>
        <w:pStyle w:val="Listenabsatz"/>
        <w:numPr>
          <w:ilvl w:val="0"/>
          <w:numId w:val="1"/>
        </w:numPr>
        <w:rPr>
          <w:rFonts w:ascii="Arial" w:eastAsia="MetaBookLF" w:hAnsi="Arial" w:cs="Arial"/>
          <w:lang w:val="de-DE"/>
        </w:rPr>
      </w:pPr>
      <w:r w:rsidRPr="00AD7CBA">
        <w:rPr>
          <w:rFonts w:ascii="Arial" w:eastAsia="MetaBookLF" w:hAnsi="Arial" w:cs="Arial"/>
          <w:lang w:val="de-DE"/>
        </w:rPr>
        <w:t>Im Raum richten Sie eine Tafel, an der alle Platz haben</w:t>
      </w:r>
      <w:r w:rsidR="516D67C1" w:rsidRPr="00AD7CBA">
        <w:rPr>
          <w:rFonts w:ascii="Arial" w:eastAsia="MetaBookLF" w:hAnsi="Arial" w:cs="Arial"/>
          <w:lang w:val="de-DE"/>
        </w:rPr>
        <w:t>,</w:t>
      </w:r>
      <w:r w:rsidRPr="00AD7CBA">
        <w:rPr>
          <w:rFonts w:ascii="Arial" w:eastAsia="MetaBookLF" w:hAnsi="Arial" w:cs="Arial"/>
          <w:lang w:val="de-DE"/>
        </w:rPr>
        <w:t xml:space="preserve"> mit Tischdecken,</w:t>
      </w:r>
      <w:r w:rsidR="65F05201" w:rsidRPr="00AD7CBA">
        <w:rPr>
          <w:rFonts w:ascii="Arial" w:eastAsia="MetaBookLF" w:hAnsi="Arial" w:cs="Arial"/>
          <w:lang w:val="de-DE"/>
        </w:rPr>
        <w:t xml:space="preserve"> </w:t>
      </w:r>
      <w:r w:rsidRPr="00AD7CBA">
        <w:rPr>
          <w:rFonts w:ascii="Arial" w:eastAsia="MetaBookLF" w:hAnsi="Arial" w:cs="Arial"/>
          <w:lang w:val="de-DE"/>
        </w:rPr>
        <w:t>Kerzen und ggf. Blumenschmuck her</w:t>
      </w:r>
      <w:r w:rsidR="5FA7518F" w:rsidRPr="00AD7CBA">
        <w:rPr>
          <w:rFonts w:ascii="Arial" w:eastAsia="MetaBookLF" w:hAnsi="Arial" w:cs="Arial"/>
          <w:lang w:val="de-DE"/>
        </w:rPr>
        <w:t>. An jedem Platz steh</w:t>
      </w:r>
      <w:r w:rsidR="1F393144" w:rsidRPr="00AD7CBA">
        <w:rPr>
          <w:rFonts w:ascii="Arial" w:eastAsia="MetaBookLF" w:hAnsi="Arial" w:cs="Arial"/>
          <w:lang w:val="de-DE"/>
        </w:rPr>
        <w:t>en</w:t>
      </w:r>
      <w:r w:rsidR="5FA7518F" w:rsidRPr="00AD7CBA">
        <w:rPr>
          <w:rFonts w:ascii="Arial" w:eastAsia="MetaBookLF" w:hAnsi="Arial" w:cs="Arial"/>
          <w:lang w:val="de-DE"/>
        </w:rPr>
        <w:t xml:space="preserve"> ein Glas, ein Teller und ggf. eine Serviette. Legen Sie eine Karte</w:t>
      </w:r>
      <w:r w:rsidR="00531FA9" w:rsidRPr="00AD7CBA">
        <w:rPr>
          <w:rFonts w:ascii="Arial" w:eastAsia="MetaBookLF" w:hAnsi="Arial" w:cs="Arial"/>
          <w:lang w:val="de-DE"/>
        </w:rPr>
        <w:t xml:space="preserve"> </w:t>
      </w:r>
      <w:r w:rsidR="42EE27DA" w:rsidRPr="00AD7CBA">
        <w:rPr>
          <w:rFonts w:ascii="Arial" w:eastAsia="MetaBookLF" w:hAnsi="Arial" w:cs="Arial"/>
          <w:lang w:val="de-DE"/>
        </w:rPr>
        <w:t>/ ein Blatt</w:t>
      </w:r>
      <w:r w:rsidR="5FA7518F" w:rsidRPr="00AD7CBA">
        <w:rPr>
          <w:rFonts w:ascii="Arial" w:eastAsia="MetaBookLF" w:hAnsi="Arial" w:cs="Arial"/>
          <w:lang w:val="de-DE"/>
        </w:rPr>
        <w:t xml:space="preserve"> mit der Aufschrift ‘Danke’ </w:t>
      </w:r>
      <w:r w:rsidR="637AEB99" w:rsidRPr="00AD7CBA">
        <w:rPr>
          <w:rFonts w:ascii="Arial" w:eastAsia="MetaBookLF" w:hAnsi="Arial" w:cs="Arial"/>
          <w:lang w:val="de-DE"/>
        </w:rPr>
        <w:t>und der Mail</w:t>
      </w:r>
      <w:r w:rsidR="00531FA9" w:rsidRPr="00AD7CBA">
        <w:rPr>
          <w:rFonts w:ascii="Arial" w:eastAsia="MetaBookLF" w:hAnsi="Arial" w:cs="Arial"/>
          <w:lang w:val="de-DE"/>
        </w:rPr>
        <w:t>-A</w:t>
      </w:r>
      <w:r w:rsidR="637AEB99" w:rsidRPr="00AD7CBA">
        <w:rPr>
          <w:rFonts w:ascii="Arial" w:eastAsia="MetaBookLF" w:hAnsi="Arial" w:cs="Arial"/>
          <w:lang w:val="de-DE"/>
        </w:rPr>
        <w:t xml:space="preserve">dresse fastenaktion@misereor.de </w:t>
      </w:r>
      <w:r w:rsidR="5FA7518F" w:rsidRPr="00AD7CBA">
        <w:rPr>
          <w:rFonts w:ascii="Arial" w:eastAsia="MetaBookLF" w:hAnsi="Arial" w:cs="Arial"/>
          <w:lang w:val="de-DE"/>
        </w:rPr>
        <w:t>auf jeden Teller</w:t>
      </w:r>
      <w:r w:rsidR="4217FF27" w:rsidRPr="00AD7CBA">
        <w:rPr>
          <w:rFonts w:ascii="Arial" w:eastAsia="MetaBookLF" w:hAnsi="Arial" w:cs="Arial"/>
          <w:lang w:val="de-DE"/>
        </w:rPr>
        <w:t xml:space="preserve"> (Vorlage s. Ende des Dokumentes)</w:t>
      </w:r>
      <w:r w:rsidR="5FA7518F" w:rsidRPr="00AD7CBA">
        <w:rPr>
          <w:rFonts w:ascii="Arial" w:eastAsia="MetaBookLF" w:hAnsi="Arial" w:cs="Arial"/>
          <w:lang w:val="de-DE"/>
        </w:rPr>
        <w:t>.</w:t>
      </w:r>
    </w:p>
    <w:p w14:paraId="0C5EAF55" w14:textId="6585BFD1" w:rsidR="5FA7518F" w:rsidRPr="00AD7CBA" w:rsidRDefault="5FA7518F" w:rsidP="77A387A1">
      <w:pPr>
        <w:pStyle w:val="Listenabsatz"/>
        <w:numPr>
          <w:ilvl w:val="0"/>
          <w:numId w:val="1"/>
        </w:numPr>
        <w:rPr>
          <w:rFonts w:ascii="Arial" w:eastAsia="MetaBookLF" w:hAnsi="Arial" w:cs="Arial"/>
          <w:lang w:val="de-DE"/>
        </w:rPr>
      </w:pPr>
      <w:r w:rsidRPr="00AD7CBA">
        <w:rPr>
          <w:rFonts w:ascii="Arial" w:eastAsia="MetaBookLF" w:hAnsi="Arial" w:cs="Arial"/>
          <w:lang w:val="de-DE"/>
        </w:rPr>
        <w:t>Besorgen Sie Brot und Wein</w:t>
      </w:r>
      <w:r w:rsidR="00531FA9" w:rsidRPr="00AD7CBA">
        <w:rPr>
          <w:rFonts w:ascii="Arial" w:eastAsia="MetaBookLF" w:hAnsi="Arial" w:cs="Arial"/>
          <w:lang w:val="de-DE"/>
        </w:rPr>
        <w:t xml:space="preserve"> </w:t>
      </w:r>
      <w:r w:rsidRPr="00AD7CBA">
        <w:rPr>
          <w:rFonts w:ascii="Arial" w:eastAsia="MetaBookLF" w:hAnsi="Arial" w:cs="Arial"/>
          <w:lang w:val="de-DE"/>
        </w:rPr>
        <w:t xml:space="preserve">/ Traubensaft </w:t>
      </w:r>
      <w:r w:rsidR="34BB7E28" w:rsidRPr="00AD7CBA">
        <w:rPr>
          <w:rFonts w:ascii="Arial" w:eastAsia="MetaBookLF" w:hAnsi="Arial" w:cs="Arial"/>
          <w:lang w:val="de-DE"/>
        </w:rPr>
        <w:t xml:space="preserve">und Wasser </w:t>
      </w:r>
      <w:r w:rsidRPr="00AD7CBA">
        <w:rPr>
          <w:rFonts w:ascii="Arial" w:eastAsia="MetaBookLF" w:hAnsi="Arial" w:cs="Arial"/>
          <w:lang w:val="de-DE"/>
        </w:rPr>
        <w:t>in ausreichender Menge</w:t>
      </w:r>
      <w:r w:rsidR="30147672" w:rsidRPr="00AD7CBA">
        <w:rPr>
          <w:rFonts w:ascii="Arial" w:eastAsia="MetaBookLF" w:hAnsi="Arial" w:cs="Arial"/>
          <w:lang w:val="de-DE"/>
        </w:rPr>
        <w:t>. Das Brot wird geschnitten in Schalen</w:t>
      </w:r>
      <w:r w:rsidR="00531FA9" w:rsidRPr="00AD7CBA">
        <w:rPr>
          <w:rFonts w:ascii="Arial" w:eastAsia="MetaBookLF" w:hAnsi="Arial" w:cs="Arial"/>
          <w:lang w:val="de-DE"/>
        </w:rPr>
        <w:t xml:space="preserve"> </w:t>
      </w:r>
      <w:r w:rsidR="4312ED50" w:rsidRPr="00AD7CBA">
        <w:rPr>
          <w:rFonts w:ascii="Arial" w:eastAsia="MetaBookLF" w:hAnsi="Arial" w:cs="Arial"/>
          <w:lang w:val="de-DE"/>
        </w:rPr>
        <w:t>/</w:t>
      </w:r>
      <w:r w:rsidR="00531FA9" w:rsidRPr="00AD7CBA">
        <w:rPr>
          <w:rFonts w:ascii="Arial" w:eastAsia="MetaBookLF" w:hAnsi="Arial" w:cs="Arial"/>
          <w:lang w:val="de-DE"/>
        </w:rPr>
        <w:t xml:space="preserve"> </w:t>
      </w:r>
      <w:r w:rsidR="4312ED50" w:rsidRPr="00AD7CBA">
        <w:rPr>
          <w:rFonts w:ascii="Arial" w:eastAsia="MetaBookLF" w:hAnsi="Arial" w:cs="Arial"/>
          <w:lang w:val="de-DE"/>
        </w:rPr>
        <w:t>Körben</w:t>
      </w:r>
      <w:r w:rsidR="30147672" w:rsidRPr="00AD7CBA">
        <w:rPr>
          <w:rFonts w:ascii="Arial" w:eastAsia="MetaBookLF" w:hAnsi="Arial" w:cs="Arial"/>
          <w:lang w:val="de-DE"/>
        </w:rPr>
        <w:t xml:space="preserve"> auf den Tisch gestellt, die Weinflaschen</w:t>
      </w:r>
      <w:r w:rsidR="00531FA9" w:rsidRPr="00AD7CBA">
        <w:rPr>
          <w:rFonts w:ascii="Arial" w:eastAsia="MetaBookLF" w:hAnsi="Arial" w:cs="Arial"/>
          <w:lang w:val="de-DE"/>
        </w:rPr>
        <w:t xml:space="preserve"> </w:t>
      </w:r>
      <w:r w:rsidR="00531FA9">
        <w:rPr>
          <w:rFonts w:ascii="Arial" w:eastAsia="MetaBookLF" w:hAnsi="Arial" w:cs="Arial"/>
          <w:lang w:val="de-DE"/>
        </w:rPr>
        <w:t xml:space="preserve">bzw. </w:t>
      </w:r>
      <w:r w:rsidR="00531FA9" w:rsidRPr="00AD7CBA">
        <w:rPr>
          <w:rFonts w:ascii="Arial" w:eastAsia="MetaBookLF" w:hAnsi="Arial" w:cs="Arial"/>
          <w:lang w:val="de-DE"/>
        </w:rPr>
        <w:t xml:space="preserve">der </w:t>
      </w:r>
      <w:r w:rsidR="30147672" w:rsidRPr="00AD7CBA">
        <w:rPr>
          <w:rFonts w:ascii="Arial" w:eastAsia="MetaBookLF" w:hAnsi="Arial" w:cs="Arial"/>
          <w:lang w:val="de-DE"/>
        </w:rPr>
        <w:t xml:space="preserve">Traubensaft </w:t>
      </w:r>
      <w:r w:rsidR="00531FA9">
        <w:rPr>
          <w:rFonts w:ascii="Arial" w:eastAsia="MetaBookLF" w:hAnsi="Arial" w:cs="Arial"/>
          <w:lang w:val="de-DE"/>
        </w:rPr>
        <w:t xml:space="preserve">werden </w:t>
      </w:r>
      <w:r w:rsidR="30147672" w:rsidRPr="00AD7CBA">
        <w:rPr>
          <w:rFonts w:ascii="Arial" w:eastAsia="MetaBookLF" w:hAnsi="Arial" w:cs="Arial"/>
          <w:lang w:val="de-DE"/>
        </w:rPr>
        <w:t>geöffnet auf dem Tisch verteilt</w:t>
      </w:r>
      <w:r w:rsidR="7D6CDAF3" w:rsidRPr="00AD7CBA">
        <w:rPr>
          <w:rFonts w:ascii="Arial" w:eastAsia="MetaBookLF" w:hAnsi="Arial" w:cs="Arial"/>
          <w:lang w:val="de-DE"/>
        </w:rPr>
        <w:t>.</w:t>
      </w:r>
    </w:p>
    <w:p w14:paraId="08C3307E" w14:textId="03EF9921" w:rsidR="7D6CDAF3" w:rsidRPr="00AD7CBA" w:rsidRDefault="7D6CDAF3" w:rsidP="1C053FAD">
      <w:pPr>
        <w:pStyle w:val="Listenabsatz"/>
        <w:numPr>
          <w:ilvl w:val="0"/>
          <w:numId w:val="1"/>
        </w:numPr>
        <w:rPr>
          <w:rFonts w:ascii="Arial" w:eastAsia="MetaBookLF" w:hAnsi="Arial" w:cs="Arial"/>
          <w:lang w:val="de-DE"/>
        </w:rPr>
      </w:pPr>
      <w:r w:rsidRPr="00AD7CBA">
        <w:rPr>
          <w:rFonts w:ascii="Arial" w:eastAsia="MetaBookLF" w:hAnsi="Arial" w:cs="Arial"/>
          <w:lang w:val="de-DE"/>
        </w:rPr>
        <w:t>Die mitgebrachten Lebensmittel werden vor Beginn auf dem Tisch verteilt.</w:t>
      </w:r>
    </w:p>
    <w:p w14:paraId="28D3F851" w14:textId="3050FF53" w:rsidR="09CA0E0E" w:rsidRPr="00AD7CBA" w:rsidRDefault="09CA0E0E" w:rsidP="77A387A1">
      <w:pPr>
        <w:pStyle w:val="Listenabsatz"/>
        <w:numPr>
          <w:ilvl w:val="0"/>
          <w:numId w:val="1"/>
        </w:numPr>
        <w:rPr>
          <w:rFonts w:ascii="Arial" w:eastAsia="MetaBookLF" w:hAnsi="Arial" w:cs="Arial"/>
          <w:lang w:val="de-DE"/>
        </w:rPr>
      </w:pPr>
      <w:r w:rsidRPr="00AD7CBA">
        <w:rPr>
          <w:rFonts w:ascii="Arial" w:eastAsia="MetaBookLF" w:hAnsi="Arial" w:cs="Arial"/>
          <w:lang w:val="de-DE"/>
        </w:rPr>
        <w:t xml:space="preserve">Halten Sie Instrumentalmusik </w:t>
      </w:r>
      <w:r w:rsidR="181E6E80" w:rsidRPr="00AD7CBA">
        <w:rPr>
          <w:rFonts w:ascii="Arial" w:eastAsia="MetaBookLF" w:hAnsi="Arial" w:cs="Arial"/>
          <w:lang w:val="de-DE"/>
        </w:rPr>
        <w:t xml:space="preserve">und ein Abspielgerät </w:t>
      </w:r>
      <w:r w:rsidRPr="00AD7CBA">
        <w:rPr>
          <w:rFonts w:ascii="Arial" w:eastAsia="MetaBookLF" w:hAnsi="Arial" w:cs="Arial"/>
          <w:lang w:val="de-DE"/>
        </w:rPr>
        <w:t>bereit</w:t>
      </w:r>
      <w:r w:rsidR="219CB3BA" w:rsidRPr="00AD7CBA">
        <w:rPr>
          <w:rFonts w:ascii="Arial" w:eastAsia="MetaBookLF" w:hAnsi="Arial" w:cs="Arial"/>
          <w:lang w:val="de-DE"/>
        </w:rPr>
        <w:t xml:space="preserve">. Das im Ablauf angegebene Lied von Reinhard Mey ‘Viertel vor sieben’ findet sich im Album </w:t>
      </w:r>
      <w:r w:rsidR="2809648D" w:rsidRPr="00AD7CBA">
        <w:rPr>
          <w:rFonts w:ascii="Arial" w:eastAsia="MetaBookLF" w:hAnsi="Arial" w:cs="Arial"/>
          <w:lang w:val="de-DE"/>
        </w:rPr>
        <w:t xml:space="preserve">‘Lampenfieber’ </w:t>
      </w:r>
      <w:r w:rsidR="219CB3BA" w:rsidRPr="00AD7CBA">
        <w:rPr>
          <w:rFonts w:ascii="Arial" w:eastAsia="MetaBookLF" w:hAnsi="Arial" w:cs="Arial"/>
          <w:lang w:val="de-DE"/>
        </w:rPr>
        <w:t xml:space="preserve">oder auf YouTube: </w:t>
      </w:r>
      <w:hyperlink r:id="rId13">
        <w:r w:rsidR="219CB3BA" w:rsidRPr="00AD7CBA">
          <w:rPr>
            <w:rStyle w:val="Hyperlink"/>
            <w:rFonts w:ascii="Arial" w:eastAsia="MetaBookLF" w:hAnsi="Arial" w:cs="Arial"/>
            <w:lang w:val="de-DE"/>
          </w:rPr>
          <w:t>https://www.youtube.com/watch?v=yQSzUnej4Ao</w:t>
        </w:r>
      </w:hyperlink>
      <w:r w:rsidR="219CB3BA" w:rsidRPr="00AD7CBA">
        <w:rPr>
          <w:rFonts w:ascii="Arial" w:eastAsia="MetaBookLF" w:hAnsi="Arial" w:cs="Arial"/>
          <w:lang w:val="de-DE"/>
        </w:rPr>
        <w:t xml:space="preserve"> </w:t>
      </w:r>
    </w:p>
    <w:p w14:paraId="262A28C1" w14:textId="42F83A61" w:rsidR="752AB500" w:rsidRPr="00AD7CBA" w:rsidRDefault="752AB500" w:rsidP="3797F899">
      <w:pPr>
        <w:pStyle w:val="Listenabsatz"/>
        <w:numPr>
          <w:ilvl w:val="0"/>
          <w:numId w:val="1"/>
        </w:numPr>
        <w:rPr>
          <w:rFonts w:ascii="Arial" w:eastAsia="MetaBookLF" w:hAnsi="Arial" w:cs="Arial"/>
          <w:lang w:val="de-DE"/>
        </w:rPr>
      </w:pPr>
      <w:r w:rsidRPr="00AD7CBA">
        <w:rPr>
          <w:rFonts w:ascii="Arial" w:eastAsia="MetaBookLF" w:hAnsi="Arial" w:cs="Arial"/>
          <w:lang w:val="de-DE"/>
        </w:rPr>
        <w:t xml:space="preserve">Der angegebene Liedruf ist ein Vorschlag. </w:t>
      </w:r>
      <w:r w:rsidR="22655FE9" w:rsidRPr="00AD7CBA">
        <w:rPr>
          <w:rFonts w:ascii="Arial" w:eastAsia="MetaBookLF" w:hAnsi="Arial" w:cs="Arial"/>
          <w:lang w:val="de-DE"/>
        </w:rPr>
        <w:t>Es</w:t>
      </w:r>
      <w:r w:rsidRPr="00AD7CBA">
        <w:rPr>
          <w:rFonts w:ascii="Arial" w:eastAsia="MetaBookLF" w:hAnsi="Arial" w:cs="Arial"/>
          <w:lang w:val="de-DE"/>
        </w:rPr>
        <w:t xml:space="preserve"> kann </w:t>
      </w:r>
      <w:r w:rsidR="06A41B0D" w:rsidRPr="00AD7CBA">
        <w:rPr>
          <w:rFonts w:ascii="Arial" w:eastAsia="MetaBookLF" w:hAnsi="Arial" w:cs="Arial"/>
          <w:lang w:val="de-DE"/>
        </w:rPr>
        <w:t xml:space="preserve">auch </w:t>
      </w:r>
      <w:r w:rsidRPr="00AD7CBA">
        <w:rPr>
          <w:rFonts w:ascii="Arial" w:eastAsia="MetaBookLF" w:hAnsi="Arial" w:cs="Arial"/>
          <w:lang w:val="de-DE"/>
        </w:rPr>
        <w:t>ein anderer Ruf verwendet werden</w:t>
      </w:r>
      <w:r w:rsidR="7B914B64" w:rsidRPr="00AD7CBA">
        <w:rPr>
          <w:rFonts w:ascii="Arial" w:eastAsia="MetaBookLF" w:hAnsi="Arial" w:cs="Arial"/>
          <w:lang w:val="de-DE"/>
        </w:rPr>
        <w:t>.</w:t>
      </w:r>
    </w:p>
    <w:p w14:paraId="00064081" w14:textId="77777777" w:rsidR="001F0221" w:rsidRPr="00531FA9" w:rsidRDefault="001F0221" w:rsidP="001F0221">
      <w:pPr>
        <w:rPr>
          <w:rFonts w:ascii="Arial" w:eastAsia="MetaBookLF" w:hAnsi="Arial" w:cs="Arial"/>
          <w:b/>
        </w:rPr>
      </w:pPr>
    </w:p>
    <w:p w14:paraId="1ECB1BAB" w14:textId="2CFE9942" w:rsidR="5C90BA2D" w:rsidRDefault="5C90BA2D" w:rsidP="77A387A1">
      <w:r w:rsidRPr="77A387A1">
        <w:rPr>
          <w:rFonts w:ascii="Arial" w:eastAsia="MetaBookLF" w:hAnsi="Arial" w:cs="Arial"/>
          <w:b/>
          <w:bCs/>
        </w:rPr>
        <w:lastRenderedPageBreak/>
        <w:t>Vorlage für einen Einladungstext</w:t>
      </w:r>
    </w:p>
    <w:p w14:paraId="7426174B" w14:textId="6E959225" w:rsidR="04FF1AFA" w:rsidRDefault="04FF1AFA" w:rsidP="1C053FAD">
      <w:pPr>
        <w:spacing w:line="360" w:lineRule="auto"/>
        <w:rPr>
          <w:rFonts w:ascii="Arial" w:eastAsia="Arial" w:hAnsi="Arial" w:cs="Arial"/>
        </w:rPr>
      </w:pPr>
      <w:r w:rsidRPr="1C053FAD">
        <w:rPr>
          <w:rFonts w:ascii="Arial" w:eastAsia="Arial" w:hAnsi="Arial" w:cs="Arial"/>
          <w:color w:val="202124"/>
        </w:rPr>
        <w:t xml:space="preserve">“Und es soll Sonnabend sein und es soll Topfkuchen geben und der soll schon auf dem Küchentisch stehen” singt Reinhard Mey im Lied “Viertel </w:t>
      </w:r>
      <w:r w:rsidR="41F33667" w:rsidRPr="1C053FAD">
        <w:rPr>
          <w:rFonts w:ascii="Arial" w:eastAsia="Arial" w:hAnsi="Arial" w:cs="Arial"/>
          <w:color w:val="202124"/>
        </w:rPr>
        <w:t>vor sieben</w:t>
      </w:r>
      <w:r w:rsidRPr="1C053FAD">
        <w:rPr>
          <w:rFonts w:ascii="Arial" w:eastAsia="Arial" w:hAnsi="Arial" w:cs="Arial"/>
          <w:color w:val="202124"/>
        </w:rPr>
        <w:t>”, in dem er zurückdenkt an seine Kindheit, an das Nach-Hause-Kommen, an Essen und Trinken, das bereits auf ihn wartet.</w:t>
      </w:r>
    </w:p>
    <w:p w14:paraId="25A68C3A" w14:textId="571C9B47" w:rsidR="1C8FDC60" w:rsidRDefault="1C8FDC60" w:rsidP="1C053FAD">
      <w:pPr>
        <w:spacing w:line="360" w:lineRule="auto"/>
        <w:rPr>
          <w:rFonts w:ascii="Arial" w:eastAsia="Arial" w:hAnsi="Arial" w:cs="Arial"/>
          <w:color w:val="202124"/>
        </w:rPr>
      </w:pPr>
      <w:r w:rsidRPr="1C053FAD">
        <w:rPr>
          <w:rFonts w:ascii="Arial" w:eastAsia="Arial" w:hAnsi="Arial" w:cs="Arial"/>
          <w:color w:val="202124"/>
        </w:rPr>
        <w:t xml:space="preserve">Wir laden Sie und </w:t>
      </w:r>
      <w:r w:rsidR="00531FA9">
        <w:rPr>
          <w:rFonts w:ascii="Arial" w:eastAsia="Arial" w:hAnsi="Arial" w:cs="Arial"/>
          <w:color w:val="202124"/>
        </w:rPr>
        <w:t>e</w:t>
      </w:r>
      <w:r w:rsidRPr="1C053FAD">
        <w:rPr>
          <w:rFonts w:ascii="Arial" w:eastAsia="Arial" w:hAnsi="Arial" w:cs="Arial"/>
          <w:color w:val="202124"/>
        </w:rPr>
        <w:t>uch ganz herzlich ein, mit uns einen Gottesdienst der etwas anderen Art zu feiern. Einen Gottesdienst, in dem wir gemeinsam essen und trinken</w:t>
      </w:r>
      <w:r w:rsidR="0ADA7680" w:rsidRPr="1C053FAD">
        <w:rPr>
          <w:rFonts w:ascii="Arial" w:eastAsia="Arial" w:hAnsi="Arial" w:cs="Arial"/>
          <w:color w:val="202124"/>
        </w:rPr>
        <w:t xml:space="preserve"> </w:t>
      </w:r>
      <w:r w:rsidR="619B57F5" w:rsidRPr="1C053FAD">
        <w:rPr>
          <w:rFonts w:ascii="Arial" w:eastAsia="Arial" w:hAnsi="Arial" w:cs="Arial"/>
          <w:color w:val="202124"/>
        </w:rPr>
        <w:t xml:space="preserve">und uns erinnern wollen: an </w:t>
      </w:r>
      <w:r w:rsidR="4AF7CAF8" w:rsidRPr="1C053FAD">
        <w:rPr>
          <w:rFonts w:ascii="Arial" w:eastAsia="Arial" w:hAnsi="Arial" w:cs="Arial"/>
          <w:color w:val="202124"/>
        </w:rPr>
        <w:t xml:space="preserve">besondere Essensmomente, </w:t>
      </w:r>
      <w:r w:rsidR="636707EC" w:rsidRPr="1C053FAD">
        <w:rPr>
          <w:rFonts w:ascii="Arial" w:eastAsia="Arial" w:hAnsi="Arial" w:cs="Arial"/>
          <w:color w:val="202124"/>
        </w:rPr>
        <w:t xml:space="preserve">an Menschen und Situationen in unserem Leben, für die wir </w:t>
      </w:r>
      <w:r w:rsidR="00531FA9">
        <w:rPr>
          <w:rFonts w:ascii="Arial" w:eastAsia="Arial" w:hAnsi="Arial" w:cs="Arial"/>
          <w:color w:val="202124"/>
        </w:rPr>
        <w:t>`</w:t>
      </w:r>
      <w:r w:rsidR="636707EC" w:rsidRPr="1C053FAD">
        <w:rPr>
          <w:rFonts w:ascii="Arial" w:eastAsia="Arial" w:hAnsi="Arial" w:cs="Arial"/>
          <w:color w:val="202124"/>
        </w:rPr>
        <w:t>Danke</w:t>
      </w:r>
      <w:r w:rsidR="00531FA9">
        <w:rPr>
          <w:rFonts w:ascii="Arial" w:eastAsia="Arial" w:hAnsi="Arial" w:cs="Arial"/>
          <w:color w:val="202124"/>
        </w:rPr>
        <w:t>´</w:t>
      </w:r>
      <w:r w:rsidR="636707EC" w:rsidRPr="1C053FAD">
        <w:rPr>
          <w:rFonts w:ascii="Arial" w:eastAsia="Arial" w:hAnsi="Arial" w:cs="Arial"/>
          <w:color w:val="202124"/>
        </w:rPr>
        <w:t xml:space="preserve"> sagen wollen. Einen Gottesdienst, in dem wir Gemeinschaft erleben: mit Gott, untereinander</w:t>
      </w:r>
      <w:r w:rsidR="27EE5160" w:rsidRPr="1C053FAD">
        <w:rPr>
          <w:rFonts w:ascii="Arial" w:eastAsia="Arial" w:hAnsi="Arial" w:cs="Arial"/>
          <w:color w:val="202124"/>
        </w:rPr>
        <w:t xml:space="preserve"> und mit Menschen</w:t>
      </w:r>
      <w:r w:rsidR="436E1647" w:rsidRPr="1C053FAD">
        <w:rPr>
          <w:rFonts w:ascii="Arial" w:eastAsia="Arial" w:hAnsi="Arial" w:cs="Arial"/>
          <w:color w:val="202124"/>
        </w:rPr>
        <w:t xml:space="preserve"> weltweit, denen Misereor Partner sein will.</w:t>
      </w:r>
    </w:p>
    <w:p w14:paraId="510987BB" w14:textId="63C74147" w:rsidR="1965D03A" w:rsidRDefault="1965D03A" w:rsidP="77A387A1">
      <w:pPr>
        <w:rPr>
          <w:rFonts w:ascii="Arial" w:eastAsia="Arial" w:hAnsi="Arial" w:cs="Arial"/>
          <w:color w:val="202124"/>
          <w:sz w:val="21"/>
          <w:szCs w:val="21"/>
        </w:rPr>
      </w:pPr>
      <w:r w:rsidRPr="77A387A1">
        <w:rPr>
          <w:rFonts w:ascii="Arial" w:eastAsia="Arial" w:hAnsi="Arial" w:cs="Arial"/>
          <w:color w:val="202124"/>
          <w:sz w:val="21"/>
          <w:szCs w:val="21"/>
        </w:rPr>
        <w:t xml:space="preserve">Wir sorgen für Brot, Wein und Wasser und freuen uns über </w:t>
      </w:r>
      <w:r w:rsidR="400344E8" w:rsidRPr="77A387A1">
        <w:rPr>
          <w:rFonts w:ascii="Arial" w:eastAsia="Arial" w:hAnsi="Arial" w:cs="Arial"/>
          <w:color w:val="202124"/>
          <w:sz w:val="21"/>
          <w:szCs w:val="21"/>
        </w:rPr>
        <w:t xml:space="preserve">leckere </w:t>
      </w:r>
      <w:r w:rsidRPr="77A387A1">
        <w:rPr>
          <w:rFonts w:ascii="Arial" w:eastAsia="Arial" w:hAnsi="Arial" w:cs="Arial"/>
          <w:color w:val="202124"/>
          <w:sz w:val="21"/>
          <w:szCs w:val="21"/>
        </w:rPr>
        <w:t>Beiträge Ihrerseits.</w:t>
      </w:r>
    </w:p>
    <w:p w14:paraId="1E3C91C2" w14:textId="77D94382" w:rsidR="77A387A1" w:rsidRDefault="77A387A1" w:rsidP="77A387A1">
      <w:pPr>
        <w:rPr>
          <w:rFonts w:ascii="Arial" w:eastAsia="MetaBookLF" w:hAnsi="Arial" w:cs="Arial"/>
          <w:b/>
          <w:bCs/>
        </w:rPr>
      </w:pPr>
    </w:p>
    <w:p w14:paraId="72E269E7" w14:textId="595F13C2" w:rsidR="77A387A1" w:rsidRDefault="77A387A1" w:rsidP="77A387A1">
      <w:pPr>
        <w:rPr>
          <w:rFonts w:ascii="Arial" w:eastAsia="MetaBookLF" w:hAnsi="Arial" w:cs="Arial"/>
          <w:b/>
          <w:bCs/>
        </w:rPr>
      </w:pPr>
    </w:p>
    <w:p w14:paraId="3BBFDF95" w14:textId="4F616441" w:rsidR="00054118" w:rsidRPr="00584FF7" w:rsidRDefault="432F738D" w:rsidP="77A387A1">
      <w:pPr>
        <w:rPr>
          <w:rFonts w:ascii="MetaBookLF" w:eastAsia="MetaBookLF" w:hAnsi="MetaBookLF" w:cs="Times New Roman"/>
          <w:i/>
          <w:iCs/>
        </w:rPr>
      </w:pPr>
      <w:r w:rsidRPr="77A387A1">
        <w:rPr>
          <w:rFonts w:ascii="Arial" w:eastAsia="MetaBookLF" w:hAnsi="Arial" w:cs="Arial"/>
          <w:b/>
          <w:bCs/>
        </w:rPr>
        <w:t>Begrüßung</w:t>
      </w:r>
    </w:p>
    <w:p w14:paraId="3D98F25F" w14:textId="7F7DD146" w:rsidR="432F738D" w:rsidRDefault="432F738D" w:rsidP="77A387A1">
      <w:pPr>
        <w:spacing w:line="360" w:lineRule="auto"/>
        <w:ind w:left="709" w:hanging="709"/>
        <w:rPr>
          <w:rFonts w:ascii="Arial" w:eastAsia="MetaBookLF" w:hAnsi="Arial" w:cs="Arial"/>
        </w:rPr>
      </w:pPr>
      <w:r w:rsidRPr="77A387A1">
        <w:rPr>
          <w:rFonts w:ascii="Arial" w:eastAsia="MetaBookLF" w:hAnsi="Arial" w:cs="Arial"/>
          <w:b/>
          <w:bCs/>
        </w:rPr>
        <w:t>L</w:t>
      </w:r>
      <w:r w:rsidR="00F16082">
        <w:rPr>
          <w:rFonts w:ascii="Arial" w:eastAsia="MetaBookLF" w:hAnsi="Arial" w:cs="Arial"/>
        </w:rPr>
        <w:tab/>
      </w:r>
      <w:r w:rsidRPr="77A387A1">
        <w:rPr>
          <w:rFonts w:ascii="Arial" w:eastAsia="MetaBookLF" w:hAnsi="Arial" w:cs="Arial"/>
        </w:rPr>
        <w:t>Herzlich Willkommen und schön, dass Sie heute Abend zu uns gefunden haben. Ich freue mich</w:t>
      </w:r>
      <w:r w:rsidR="23831A0C" w:rsidRPr="77A387A1">
        <w:rPr>
          <w:rFonts w:ascii="Arial" w:eastAsia="MetaBookLF" w:hAnsi="Arial" w:cs="Arial"/>
        </w:rPr>
        <w:t xml:space="preserve"> </w:t>
      </w:r>
      <w:r w:rsidR="3D4D0F4B" w:rsidRPr="77A387A1">
        <w:rPr>
          <w:rFonts w:ascii="Arial" w:eastAsia="MetaBookLF" w:hAnsi="Arial" w:cs="Arial"/>
        </w:rPr>
        <w:t xml:space="preserve">darauf, mit </w:t>
      </w:r>
      <w:r w:rsidR="00531FA9">
        <w:rPr>
          <w:rFonts w:ascii="Arial" w:eastAsia="MetaBookLF" w:hAnsi="Arial" w:cs="Arial"/>
        </w:rPr>
        <w:t>I</w:t>
      </w:r>
      <w:r w:rsidR="3D4D0F4B" w:rsidRPr="77A387A1">
        <w:rPr>
          <w:rFonts w:ascii="Arial" w:eastAsia="MetaBookLF" w:hAnsi="Arial" w:cs="Arial"/>
        </w:rPr>
        <w:t xml:space="preserve">hnen in vielleicht ungewohnter Weise </w:t>
      </w:r>
      <w:r w:rsidR="678D61BB" w:rsidRPr="77A387A1">
        <w:rPr>
          <w:rFonts w:ascii="Arial" w:eastAsia="MetaBookLF" w:hAnsi="Arial" w:cs="Arial"/>
        </w:rPr>
        <w:t xml:space="preserve">auf </w:t>
      </w:r>
      <w:r w:rsidR="6D6FC5FD" w:rsidRPr="77A387A1">
        <w:rPr>
          <w:rFonts w:ascii="Arial" w:eastAsia="MetaBookLF" w:hAnsi="Arial" w:cs="Arial"/>
        </w:rPr>
        <w:t xml:space="preserve">das Leben, die Gemeinschaft und das, was uns trägt, zu </w:t>
      </w:r>
      <w:r w:rsidR="0786BCEF" w:rsidRPr="77A387A1">
        <w:rPr>
          <w:rFonts w:ascii="Arial" w:eastAsia="MetaBookLF" w:hAnsi="Arial" w:cs="Arial"/>
        </w:rPr>
        <w:t>schauen.</w:t>
      </w:r>
    </w:p>
    <w:p w14:paraId="54721CB0" w14:textId="0559A497" w:rsidR="0786BCEF" w:rsidRDefault="0786BCEF" w:rsidP="77A387A1">
      <w:pPr>
        <w:spacing w:line="360" w:lineRule="auto"/>
        <w:ind w:left="709" w:hanging="709"/>
        <w:rPr>
          <w:rFonts w:ascii="Arial" w:eastAsia="MetaBookLF" w:hAnsi="Arial" w:cs="Arial"/>
        </w:rPr>
      </w:pPr>
      <w:r w:rsidRPr="1C053FAD">
        <w:rPr>
          <w:rFonts w:ascii="Arial" w:eastAsia="MetaBookLF" w:hAnsi="Arial" w:cs="Arial"/>
        </w:rPr>
        <w:t xml:space="preserve">            Schauen wir in die Runde und schauen wir, wer heute Abend diese Gemeinschaft mit uns lebt. Dazu lade ich Sie ein, Ihren Namen zu sagen. </w:t>
      </w:r>
      <w:r w:rsidR="15FE0961" w:rsidRPr="1C053FAD">
        <w:rPr>
          <w:rFonts w:ascii="Arial" w:eastAsia="MetaBookLF" w:hAnsi="Arial" w:cs="Arial"/>
        </w:rPr>
        <w:t>Die Person, die zu Ihrer Rechten sitzt</w:t>
      </w:r>
      <w:r w:rsidR="531D6169" w:rsidRPr="1C053FAD">
        <w:rPr>
          <w:rFonts w:ascii="Arial" w:eastAsia="MetaBookLF" w:hAnsi="Arial" w:cs="Arial"/>
        </w:rPr>
        <w:t>,</w:t>
      </w:r>
      <w:r w:rsidRPr="1C053FAD">
        <w:rPr>
          <w:rFonts w:ascii="Arial" w:eastAsia="MetaBookLF" w:hAnsi="Arial" w:cs="Arial"/>
        </w:rPr>
        <w:t xml:space="preserve"> reagiert darauf, in dem er oder sie den Namen wiederholt und antwortet:</w:t>
      </w:r>
    </w:p>
    <w:p w14:paraId="07C00E74" w14:textId="2AE60C70" w:rsidR="0786BCEF" w:rsidRDefault="0786BCEF" w:rsidP="1C053FAD">
      <w:pPr>
        <w:spacing w:line="360" w:lineRule="auto"/>
        <w:ind w:left="709" w:hanging="709"/>
        <w:rPr>
          <w:rFonts w:ascii="Arial" w:eastAsia="MetaBookLF" w:hAnsi="Arial" w:cs="Arial"/>
          <w:i/>
          <w:iCs/>
        </w:rPr>
      </w:pPr>
      <w:r w:rsidRPr="1C053FAD">
        <w:rPr>
          <w:rFonts w:ascii="Arial" w:eastAsia="MetaBookLF" w:hAnsi="Arial" w:cs="Arial"/>
        </w:rPr>
        <w:t xml:space="preserve">            “</w:t>
      </w:r>
      <w:r w:rsidR="0404A101" w:rsidRPr="1C053FAD">
        <w:rPr>
          <w:rFonts w:ascii="Arial" w:eastAsia="MetaBookLF" w:hAnsi="Arial" w:cs="Arial"/>
        </w:rPr>
        <w:t>N.N., d</w:t>
      </w:r>
      <w:r w:rsidR="697247E6" w:rsidRPr="1C053FAD">
        <w:rPr>
          <w:rFonts w:ascii="Arial" w:eastAsia="MetaBookLF" w:hAnsi="Arial" w:cs="Arial"/>
        </w:rPr>
        <w:t>anke</w:t>
      </w:r>
      <w:r w:rsidRPr="1C053FAD">
        <w:rPr>
          <w:rFonts w:ascii="Arial" w:eastAsia="MetaBookLF" w:hAnsi="Arial" w:cs="Arial"/>
        </w:rPr>
        <w:t xml:space="preserve">, dass du </w:t>
      </w:r>
      <w:r w:rsidR="7A108094" w:rsidRPr="1C053FAD">
        <w:rPr>
          <w:rFonts w:ascii="Arial" w:eastAsia="MetaBookLF" w:hAnsi="Arial" w:cs="Arial"/>
        </w:rPr>
        <w:t>heute hier bist</w:t>
      </w:r>
      <w:r w:rsidRPr="1C053FAD">
        <w:rPr>
          <w:rFonts w:ascii="Arial" w:eastAsia="MetaBookLF" w:hAnsi="Arial" w:cs="Arial"/>
        </w:rPr>
        <w:t>.”</w:t>
      </w:r>
    </w:p>
    <w:p w14:paraId="12A18A91" w14:textId="56505D63" w:rsidR="10F5345C" w:rsidRDefault="10F5345C" w:rsidP="1C053FAD">
      <w:pPr>
        <w:spacing w:line="360" w:lineRule="auto"/>
        <w:ind w:left="709" w:hanging="709"/>
        <w:rPr>
          <w:rFonts w:ascii="Arial" w:eastAsia="MetaBookLF" w:hAnsi="Arial" w:cs="Arial"/>
          <w:i/>
          <w:iCs/>
        </w:rPr>
      </w:pPr>
      <w:r w:rsidRPr="1C053FAD">
        <w:rPr>
          <w:rFonts w:ascii="Arial" w:eastAsia="MetaBookLF" w:hAnsi="Arial" w:cs="Arial"/>
          <w:i/>
          <w:iCs/>
        </w:rPr>
        <w:t xml:space="preserve">(Der*die Leiter*in </w:t>
      </w:r>
      <w:r w:rsidR="6A891EEE" w:rsidRPr="1C053FAD">
        <w:rPr>
          <w:rFonts w:ascii="Arial" w:eastAsia="MetaBookLF" w:hAnsi="Arial" w:cs="Arial"/>
          <w:i/>
          <w:iCs/>
        </w:rPr>
        <w:t xml:space="preserve">wendet sich an ihre*n rechte*n Nachbar*in und </w:t>
      </w:r>
      <w:r w:rsidR="45FAE42D" w:rsidRPr="1C053FAD">
        <w:rPr>
          <w:rFonts w:ascii="Arial" w:eastAsia="MetaBookLF" w:hAnsi="Arial" w:cs="Arial"/>
          <w:i/>
          <w:iCs/>
        </w:rPr>
        <w:t>beginnt)</w:t>
      </w:r>
    </w:p>
    <w:p w14:paraId="6F30A280" w14:textId="3EB0F497" w:rsidR="45FAE42D" w:rsidRDefault="45FAE42D" w:rsidP="77A387A1">
      <w:pPr>
        <w:spacing w:line="360" w:lineRule="auto"/>
        <w:ind w:left="709" w:hanging="709"/>
        <w:rPr>
          <w:rFonts w:ascii="Arial" w:eastAsia="MetaBookLF" w:hAnsi="Arial" w:cs="Arial"/>
        </w:rPr>
      </w:pPr>
      <w:r w:rsidRPr="77A387A1">
        <w:rPr>
          <w:rFonts w:ascii="Arial" w:eastAsia="MetaBookLF" w:hAnsi="Arial" w:cs="Arial"/>
          <w:b/>
          <w:bCs/>
        </w:rPr>
        <w:lastRenderedPageBreak/>
        <w:t>L</w:t>
      </w:r>
      <w:r w:rsidRPr="77A387A1">
        <w:rPr>
          <w:rFonts w:ascii="Arial" w:eastAsia="MetaBookLF" w:hAnsi="Arial" w:cs="Arial"/>
        </w:rPr>
        <w:t xml:space="preserve">         Danke, dass Sie heute Abend hier sind. Wir </w:t>
      </w:r>
      <w:r w:rsidR="7856CEB8" w:rsidRPr="77A387A1">
        <w:rPr>
          <w:rFonts w:ascii="Arial" w:eastAsia="MetaBookLF" w:hAnsi="Arial" w:cs="Arial"/>
        </w:rPr>
        <w:t xml:space="preserve">sind dankbar dafür, dass auch Gott an diesem Abend bei uns ist in unserer Gemeinschaft. </w:t>
      </w:r>
      <w:r w:rsidR="1C308AC5" w:rsidRPr="77A387A1">
        <w:rPr>
          <w:rFonts w:ascii="Arial" w:eastAsia="MetaBookLF" w:hAnsi="Arial" w:cs="Arial"/>
        </w:rPr>
        <w:t xml:space="preserve">In diesem Glauben beginnen wir </w:t>
      </w:r>
      <w:r w:rsidR="1C308AC5" w:rsidRPr="77A387A1">
        <w:rPr>
          <w:rFonts w:ascii="Arial" w:eastAsia="MetaBookLF" w:hAnsi="Arial" w:cs="Arial"/>
          <w:i/>
          <w:iCs/>
        </w:rPr>
        <w:t xml:space="preserve">im Namen des Vaters und des Sohnes </w:t>
      </w:r>
      <w:r w:rsidR="00B67A07">
        <w:rPr>
          <w:rFonts w:ascii="Arial" w:eastAsia="MetaBookLF" w:hAnsi="Arial" w:cs="Arial"/>
          <w:i/>
          <w:iCs/>
        </w:rPr>
        <w:t xml:space="preserve">(+) </w:t>
      </w:r>
      <w:r w:rsidR="1C308AC5" w:rsidRPr="77A387A1">
        <w:rPr>
          <w:rFonts w:ascii="Arial" w:eastAsia="MetaBookLF" w:hAnsi="Arial" w:cs="Arial"/>
          <w:i/>
          <w:iCs/>
        </w:rPr>
        <w:t>und des Heiligen Geistes. Amen.</w:t>
      </w:r>
    </w:p>
    <w:p w14:paraId="1565DB6A" w14:textId="767CDB21" w:rsidR="69687422" w:rsidRDefault="69687422" w:rsidP="77A387A1">
      <w:pPr>
        <w:spacing w:line="360" w:lineRule="auto"/>
        <w:ind w:left="709" w:hanging="709"/>
        <w:rPr>
          <w:rFonts w:ascii="Arial" w:eastAsia="MetaBookLF" w:hAnsi="Arial" w:cs="Arial"/>
          <w:i/>
          <w:iCs/>
        </w:rPr>
      </w:pPr>
      <w:r w:rsidRPr="77A387A1">
        <w:rPr>
          <w:rFonts w:ascii="Arial" w:eastAsia="MetaBookLF" w:hAnsi="Arial" w:cs="Arial"/>
          <w:b/>
          <w:bCs/>
        </w:rPr>
        <w:t>Lied</w:t>
      </w:r>
    </w:p>
    <w:p w14:paraId="0EB8931F" w14:textId="4DC08B39" w:rsidR="155DC84A" w:rsidRDefault="155DC84A" w:rsidP="77A387A1">
      <w:pPr>
        <w:spacing w:line="360" w:lineRule="auto"/>
        <w:ind w:left="709" w:hanging="709"/>
        <w:rPr>
          <w:rFonts w:ascii="Arial" w:eastAsia="MetaBookLF" w:hAnsi="Arial" w:cs="Arial"/>
          <w:i/>
          <w:iCs/>
        </w:rPr>
      </w:pPr>
      <w:r w:rsidRPr="77A387A1">
        <w:rPr>
          <w:rFonts w:ascii="Arial" w:eastAsia="MetaBookLF" w:hAnsi="Arial" w:cs="Arial"/>
          <w:b/>
          <w:bCs/>
          <w:i/>
          <w:iCs/>
        </w:rPr>
        <w:t>A</w:t>
      </w:r>
      <w:r w:rsidR="69687422" w:rsidRPr="77A387A1">
        <w:rPr>
          <w:rFonts w:ascii="Arial" w:eastAsia="MetaBookLF" w:hAnsi="Arial" w:cs="Arial"/>
          <w:i/>
          <w:iCs/>
        </w:rPr>
        <w:t xml:space="preserve">       </w:t>
      </w:r>
      <w:r w:rsidR="007A7467">
        <w:rPr>
          <w:rFonts w:ascii="Arial" w:eastAsia="MetaBookLF" w:hAnsi="Arial" w:cs="Arial"/>
          <w:i/>
          <w:iCs/>
        </w:rPr>
        <w:t xml:space="preserve">Junges Gotteslob. </w:t>
      </w:r>
      <w:r w:rsidR="69687422" w:rsidRPr="77A387A1">
        <w:rPr>
          <w:rFonts w:ascii="Arial" w:eastAsia="MetaBookLF" w:hAnsi="Arial" w:cs="Arial"/>
          <w:i/>
          <w:iCs/>
        </w:rPr>
        <w:t xml:space="preserve">Ein Segen </w:t>
      </w:r>
      <w:r w:rsidR="2DF11C47" w:rsidRPr="77A387A1">
        <w:rPr>
          <w:rFonts w:ascii="Arial" w:eastAsia="MetaBookLF" w:hAnsi="Arial" w:cs="Arial"/>
          <w:i/>
          <w:iCs/>
        </w:rPr>
        <w:t>s</w:t>
      </w:r>
      <w:r w:rsidR="69687422" w:rsidRPr="77A387A1">
        <w:rPr>
          <w:rFonts w:ascii="Arial" w:eastAsia="MetaBookLF" w:hAnsi="Arial" w:cs="Arial"/>
          <w:i/>
          <w:iCs/>
        </w:rPr>
        <w:t>ein: 297,1 Du bist da, wo Menschen leben</w:t>
      </w:r>
    </w:p>
    <w:p w14:paraId="757062A3" w14:textId="5F499E57" w:rsidR="77A387A1" w:rsidRDefault="77A387A1" w:rsidP="77A387A1">
      <w:pPr>
        <w:spacing w:line="360" w:lineRule="auto"/>
        <w:ind w:left="709" w:hanging="709"/>
        <w:rPr>
          <w:rFonts w:ascii="Arial" w:eastAsia="MetaBookLF" w:hAnsi="Arial" w:cs="Arial"/>
        </w:rPr>
      </w:pPr>
    </w:p>
    <w:p w14:paraId="2CACE14E" w14:textId="6372B9D0" w:rsidR="20B262A0" w:rsidRDefault="20B262A0" w:rsidP="77A387A1">
      <w:pPr>
        <w:spacing w:line="360" w:lineRule="auto"/>
        <w:ind w:left="709" w:hanging="709"/>
        <w:rPr>
          <w:rFonts w:ascii="Arial" w:eastAsia="MetaBookLF" w:hAnsi="Arial" w:cs="Arial"/>
          <w:b/>
          <w:bCs/>
        </w:rPr>
      </w:pPr>
      <w:r w:rsidRPr="77A387A1">
        <w:rPr>
          <w:rFonts w:ascii="Arial" w:eastAsia="MetaBookLF" w:hAnsi="Arial" w:cs="Arial"/>
          <w:b/>
          <w:bCs/>
        </w:rPr>
        <w:t>Besinnung</w:t>
      </w:r>
    </w:p>
    <w:p w14:paraId="1B21F2D8" w14:textId="5E5EDD3F" w:rsidR="20B262A0" w:rsidRDefault="20B262A0" w:rsidP="77A387A1">
      <w:pPr>
        <w:spacing w:line="360" w:lineRule="auto"/>
        <w:ind w:left="709" w:hanging="709"/>
        <w:rPr>
          <w:rFonts w:ascii="Arial" w:eastAsia="MetaBookLF" w:hAnsi="Arial" w:cs="Arial"/>
        </w:rPr>
      </w:pPr>
      <w:r w:rsidRPr="77A387A1">
        <w:rPr>
          <w:rFonts w:ascii="Arial" w:eastAsia="MetaBookLF" w:hAnsi="Arial" w:cs="Arial"/>
          <w:b/>
          <w:bCs/>
        </w:rPr>
        <w:t>L</w:t>
      </w:r>
      <w:r>
        <w:tab/>
      </w:r>
      <w:r w:rsidRPr="77A387A1">
        <w:rPr>
          <w:rFonts w:ascii="Arial" w:eastAsia="MetaBookLF" w:hAnsi="Arial" w:cs="Arial"/>
        </w:rPr>
        <w:t>Wir schauen auf das Brot auf unserem Tisch. Ein alltägliches Lebensmittel. Ein Lebensmittel, das für u</w:t>
      </w:r>
      <w:r w:rsidR="73BBDA92" w:rsidRPr="77A387A1">
        <w:rPr>
          <w:rFonts w:ascii="Arial" w:eastAsia="MetaBookLF" w:hAnsi="Arial" w:cs="Arial"/>
        </w:rPr>
        <w:t>ns Christinnen und Christen eine besondere Symbolik hat. Wir treffen uns zum Mahl und erinnern uns daran, dass Jesus Brot geteilt hat mit Menschen in unterschiedlichen Lebenssituationen. Wir dürfen an einen Gott glau</w:t>
      </w:r>
      <w:r w:rsidR="5974E38F" w:rsidRPr="77A387A1">
        <w:rPr>
          <w:rFonts w:ascii="Arial" w:eastAsia="MetaBookLF" w:hAnsi="Arial" w:cs="Arial"/>
        </w:rPr>
        <w:t xml:space="preserve">ben, der unser aller Leben teilt. Der unseren Alltag teilt. Der da ist, wenn alles seinen Gang geht, der da ist, wenn es schwer ist, wenn </w:t>
      </w:r>
      <w:r w:rsidR="5FDB79F3" w:rsidRPr="77A387A1">
        <w:rPr>
          <w:rFonts w:ascii="Arial" w:eastAsia="MetaBookLF" w:hAnsi="Arial" w:cs="Arial"/>
        </w:rPr>
        <w:t>uns die Kraft fehlt. Gott begegnet uns in den Menschen, die jeden Tag unser Leben teilen: Unspektakulär, still</w:t>
      </w:r>
      <w:r w:rsidR="75330780" w:rsidRPr="77A387A1">
        <w:rPr>
          <w:rFonts w:ascii="Arial" w:eastAsia="MetaBookLF" w:hAnsi="Arial" w:cs="Arial"/>
        </w:rPr>
        <w:t>, vielleicht manchmal so, dass wir sie ü</w:t>
      </w:r>
      <w:r w:rsidR="29C825E5" w:rsidRPr="77A387A1">
        <w:rPr>
          <w:rFonts w:ascii="Arial" w:eastAsia="MetaBookLF" w:hAnsi="Arial" w:cs="Arial"/>
        </w:rPr>
        <w:t>b</w:t>
      </w:r>
      <w:r w:rsidR="75330780" w:rsidRPr="77A387A1">
        <w:rPr>
          <w:rFonts w:ascii="Arial" w:eastAsia="MetaBookLF" w:hAnsi="Arial" w:cs="Arial"/>
        </w:rPr>
        <w:t>ersehen.</w:t>
      </w:r>
    </w:p>
    <w:p w14:paraId="17F70D44" w14:textId="5563018E" w:rsidR="75330780" w:rsidRDefault="75330780" w:rsidP="3797F899">
      <w:pPr>
        <w:spacing w:line="360" w:lineRule="auto"/>
        <w:ind w:left="709" w:hanging="1"/>
        <w:rPr>
          <w:rFonts w:ascii="Arial" w:eastAsia="MetaBookLF" w:hAnsi="Arial" w:cs="Arial"/>
        </w:rPr>
      </w:pPr>
      <w:r w:rsidRPr="3797F899">
        <w:rPr>
          <w:rFonts w:ascii="Arial" w:eastAsia="MetaBookLF" w:hAnsi="Arial" w:cs="Arial"/>
        </w:rPr>
        <w:t>Nehmen Sie sich ein Stück Brot. Im bewussten Essen denken wir darüber nach: Wer ist für mich ‘Br</w:t>
      </w:r>
      <w:r w:rsidR="7D9742DA" w:rsidRPr="3797F899">
        <w:rPr>
          <w:rFonts w:ascii="Arial" w:eastAsia="MetaBookLF" w:hAnsi="Arial" w:cs="Arial"/>
        </w:rPr>
        <w:t>ot des Lebens’.</w:t>
      </w:r>
      <w:r w:rsidR="1C697B17" w:rsidRPr="3797F899">
        <w:rPr>
          <w:rFonts w:ascii="Arial" w:eastAsia="MetaBookLF" w:hAnsi="Arial" w:cs="Arial"/>
        </w:rPr>
        <w:t xml:space="preserve"> Wofür will ich </w:t>
      </w:r>
      <w:r w:rsidR="00531FA9">
        <w:rPr>
          <w:rFonts w:ascii="Arial" w:eastAsia="MetaBookLF" w:hAnsi="Arial" w:cs="Arial"/>
        </w:rPr>
        <w:t>`</w:t>
      </w:r>
      <w:r w:rsidR="1C697B17" w:rsidRPr="3797F899">
        <w:rPr>
          <w:rFonts w:ascii="Arial" w:eastAsia="MetaBookLF" w:hAnsi="Arial" w:cs="Arial"/>
        </w:rPr>
        <w:t>Danke</w:t>
      </w:r>
      <w:r w:rsidR="00531FA9">
        <w:rPr>
          <w:rFonts w:ascii="Arial" w:eastAsia="MetaBookLF" w:hAnsi="Arial" w:cs="Arial"/>
        </w:rPr>
        <w:t>´</w:t>
      </w:r>
      <w:r w:rsidR="1C697B17" w:rsidRPr="3797F899">
        <w:rPr>
          <w:rFonts w:ascii="Arial" w:eastAsia="MetaBookLF" w:hAnsi="Arial" w:cs="Arial"/>
        </w:rPr>
        <w:t xml:space="preserve"> sagen?</w:t>
      </w:r>
    </w:p>
    <w:p w14:paraId="7E144FF5" w14:textId="0E8C8D2D" w:rsidR="1C697B17" w:rsidRDefault="1C697B17" w:rsidP="77A387A1">
      <w:pPr>
        <w:spacing w:line="360" w:lineRule="auto"/>
        <w:rPr>
          <w:rFonts w:ascii="Arial" w:eastAsia="MetaBookLF" w:hAnsi="Arial" w:cs="Arial"/>
          <w:i/>
          <w:iCs/>
        </w:rPr>
      </w:pPr>
      <w:r w:rsidRPr="77A387A1">
        <w:rPr>
          <w:rFonts w:ascii="Arial" w:eastAsia="MetaBookLF" w:hAnsi="Arial" w:cs="Arial"/>
          <w:i/>
          <w:iCs/>
        </w:rPr>
        <w:t>Instrumentalmusik</w:t>
      </w:r>
    </w:p>
    <w:p w14:paraId="24FBEAB2" w14:textId="688A1E90" w:rsidR="1C697B17" w:rsidRDefault="1E8F7363" w:rsidP="1C053FAD">
      <w:pPr>
        <w:spacing w:line="360" w:lineRule="auto"/>
        <w:rPr>
          <w:rFonts w:ascii="Arial" w:eastAsia="MetaBookLF" w:hAnsi="Arial" w:cs="Arial"/>
        </w:rPr>
      </w:pPr>
      <w:r w:rsidRPr="1C053FAD">
        <w:rPr>
          <w:rFonts w:ascii="Arial" w:eastAsia="MetaBookLF" w:hAnsi="Arial" w:cs="Arial"/>
        </w:rPr>
        <w:t xml:space="preserve">            </w:t>
      </w:r>
      <w:r w:rsidR="1C697B17" w:rsidRPr="1C053FAD">
        <w:rPr>
          <w:rFonts w:ascii="Arial" w:eastAsia="MetaBookLF" w:hAnsi="Arial" w:cs="Arial"/>
        </w:rPr>
        <w:t>Gott. Du bist in unserem Alltag. In den Menschen an unserer Seite. Hab Dank dafür.</w:t>
      </w:r>
    </w:p>
    <w:p w14:paraId="052EAA47" w14:textId="767CDB21" w:rsidR="335AEAEE" w:rsidRDefault="335AEAEE" w:rsidP="77A387A1">
      <w:pPr>
        <w:spacing w:line="360" w:lineRule="auto"/>
        <w:ind w:left="709" w:hanging="709"/>
        <w:rPr>
          <w:rFonts w:ascii="Arial" w:eastAsia="MetaBookLF" w:hAnsi="Arial" w:cs="Arial"/>
          <w:i/>
          <w:iCs/>
        </w:rPr>
      </w:pPr>
      <w:r w:rsidRPr="77A387A1">
        <w:rPr>
          <w:rFonts w:ascii="Arial" w:eastAsia="MetaBookLF" w:hAnsi="Arial" w:cs="Arial"/>
          <w:b/>
          <w:bCs/>
        </w:rPr>
        <w:t>Lied</w:t>
      </w:r>
    </w:p>
    <w:p w14:paraId="10E1A9C2" w14:textId="0A3D60A6" w:rsidR="335AEAEE" w:rsidRDefault="335AEAEE" w:rsidP="77A387A1">
      <w:pPr>
        <w:spacing w:line="360" w:lineRule="auto"/>
        <w:ind w:left="709" w:hanging="709"/>
        <w:rPr>
          <w:rFonts w:ascii="Arial" w:eastAsia="MetaBookLF" w:hAnsi="Arial" w:cs="Arial"/>
          <w:i/>
          <w:iCs/>
        </w:rPr>
      </w:pPr>
      <w:r w:rsidRPr="77A387A1">
        <w:rPr>
          <w:rFonts w:ascii="Arial" w:eastAsia="MetaBookLF" w:hAnsi="Arial" w:cs="Arial"/>
          <w:b/>
          <w:bCs/>
          <w:i/>
          <w:iCs/>
        </w:rPr>
        <w:t>A</w:t>
      </w:r>
      <w:r w:rsidRPr="77A387A1">
        <w:rPr>
          <w:rFonts w:ascii="Arial" w:eastAsia="MetaBookLF" w:hAnsi="Arial" w:cs="Arial"/>
          <w:i/>
          <w:iCs/>
        </w:rPr>
        <w:t xml:space="preserve">       </w:t>
      </w:r>
      <w:r w:rsidR="00DE1310">
        <w:rPr>
          <w:rFonts w:ascii="Arial" w:eastAsia="MetaBookLF" w:hAnsi="Arial" w:cs="Arial"/>
          <w:i/>
          <w:iCs/>
        </w:rPr>
        <w:t xml:space="preserve">Junges Gotteslob. </w:t>
      </w:r>
      <w:r w:rsidRPr="77A387A1">
        <w:rPr>
          <w:rFonts w:ascii="Arial" w:eastAsia="MetaBookLF" w:hAnsi="Arial" w:cs="Arial"/>
          <w:i/>
          <w:iCs/>
        </w:rPr>
        <w:t xml:space="preserve">Ein Segen </w:t>
      </w:r>
      <w:r w:rsidR="4E9EA9AE" w:rsidRPr="77A387A1">
        <w:rPr>
          <w:rFonts w:ascii="Arial" w:eastAsia="MetaBookLF" w:hAnsi="Arial" w:cs="Arial"/>
          <w:i/>
          <w:iCs/>
        </w:rPr>
        <w:t>s</w:t>
      </w:r>
      <w:r w:rsidRPr="77A387A1">
        <w:rPr>
          <w:rFonts w:ascii="Arial" w:eastAsia="MetaBookLF" w:hAnsi="Arial" w:cs="Arial"/>
          <w:i/>
          <w:iCs/>
        </w:rPr>
        <w:t>ein: 297,1 Du bist da, wo Menschen leben</w:t>
      </w:r>
    </w:p>
    <w:p w14:paraId="0489BDCD" w14:textId="303A6225" w:rsidR="4AEBAC54" w:rsidRPr="00844106" w:rsidRDefault="4AEBAC54" w:rsidP="77A387A1">
      <w:pPr>
        <w:spacing w:line="360" w:lineRule="auto"/>
        <w:ind w:left="709" w:hanging="709"/>
        <w:rPr>
          <w:rFonts w:ascii="Arial" w:eastAsia="MetaBookLF" w:hAnsi="Arial" w:cs="Arial"/>
        </w:rPr>
      </w:pPr>
      <w:r w:rsidRPr="43875CD5">
        <w:rPr>
          <w:rFonts w:ascii="Arial" w:eastAsia="MetaBookLF" w:hAnsi="Arial" w:cs="Arial"/>
          <w:b/>
          <w:bCs/>
        </w:rPr>
        <w:t>L</w:t>
      </w:r>
      <w:r>
        <w:tab/>
      </w:r>
      <w:r w:rsidR="5D385E6F" w:rsidRPr="43875CD5">
        <w:rPr>
          <w:rFonts w:ascii="Arial" w:eastAsia="MetaBookLF" w:hAnsi="Arial" w:cs="Arial"/>
        </w:rPr>
        <w:t>Wir schauen auf den Wein auf unserem Tisch. Der Wein als Zeichen von Lebensfreude, der unverzichtbar ist im jüdischen Passa</w:t>
      </w:r>
      <w:r w:rsidR="28CF1ADB" w:rsidRPr="43875CD5">
        <w:rPr>
          <w:rFonts w:ascii="Arial" w:eastAsia="MetaBookLF" w:hAnsi="Arial" w:cs="Arial"/>
        </w:rPr>
        <w:t>hfest</w:t>
      </w:r>
      <w:r w:rsidR="5D385E6F" w:rsidRPr="43875CD5">
        <w:rPr>
          <w:rFonts w:ascii="Arial" w:eastAsia="MetaBookLF" w:hAnsi="Arial" w:cs="Arial"/>
        </w:rPr>
        <w:t xml:space="preserve">. Jesus hat aus Wasser </w:t>
      </w:r>
      <w:r w:rsidR="5D385E6F" w:rsidRPr="43875CD5">
        <w:rPr>
          <w:rFonts w:ascii="Arial" w:eastAsia="MetaBookLF" w:hAnsi="Arial" w:cs="Arial"/>
        </w:rPr>
        <w:lastRenderedPageBreak/>
        <w:t xml:space="preserve">Wein gemacht, hat das Leben und die Liebe gefeiert. Wein ist Freude, ist Genuss, ist Überschwang. </w:t>
      </w:r>
      <w:r w:rsidR="79C52459" w:rsidRPr="43875CD5">
        <w:rPr>
          <w:rFonts w:ascii="Arial" w:eastAsia="MetaBookLF" w:hAnsi="Arial" w:cs="Arial"/>
        </w:rPr>
        <w:t xml:space="preserve">Gott teilt mit uns die frohen Stunden, die Glücksmomente. </w:t>
      </w:r>
      <w:r w:rsidR="222286D2" w:rsidRPr="43875CD5">
        <w:rPr>
          <w:rFonts w:ascii="Arial" w:eastAsia="MetaBookLF" w:hAnsi="Arial" w:cs="Arial"/>
        </w:rPr>
        <w:t xml:space="preserve">Er schenkt uns Momente, in denen wir uns heil und selig fühlen, Momente, in denen die Zeit </w:t>
      </w:r>
      <w:r w:rsidR="00732DF4" w:rsidRPr="43875CD5">
        <w:rPr>
          <w:rFonts w:ascii="Arial" w:eastAsia="MetaBookLF" w:hAnsi="Arial" w:cs="Arial"/>
        </w:rPr>
        <w:t>stillsteht</w:t>
      </w:r>
      <w:r w:rsidR="222286D2" w:rsidRPr="43875CD5">
        <w:rPr>
          <w:rFonts w:ascii="Arial" w:eastAsia="MetaBookLF" w:hAnsi="Arial" w:cs="Arial"/>
        </w:rPr>
        <w:t xml:space="preserve">. </w:t>
      </w:r>
      <w:r w:rsidR="79C52459" w:rsidRPr="43875CD5">
        <w:rPr>
          <w:rFonts w:ascii="Arial" w:eastAsia="MetaBookLF" w:hAnsi="Arial" w:cs="Arial"/>
        </w:rPr>
        <w:t>Gott begegnet uns in Menschen, die</w:t>
      </w:r>
      <w:r w:rsidR="03AE2D44" w:rsidRPr="43875CD5">
        <w:rPr>
          <w:rFonts w:ascii="Arial" w:eastAsia="MetaBookLF" w:hAnsi="Arial" w:cs="Arial"/>
        </w:rPr>
        <w:t xml:space="preserve"> uns solche Momente schenken, er begegnet uns in der Schöpfung und den Geschöpfen, die uns erfahren lassen, dass wir reich beschenkt sind.</w:t>
      </w:r>
    </w:p>
    <w:p w14:paraId="67C7CD0C" w14:textId="7A6EB445" w:rsidR="314199AC" w:rsidRPr="00844106" w:rsidRDefault="314199AC" w:rsidP="77A387A1">
      <w:pPr>
        <w:spacing w:line="360" w:lineRule="auto"/>
        <w:ind w:left="709" w:hanging="1"/>
        <w:rPr>
          <w:rFonts w:ascii="Arial" w:eastAsia="MetaBookLF" w:hAnsi="Arial" w:cs="Arial"/>
        </w:rPr>
      </w:pPr>
      <w:r w:rsidRPr="00844106">
        <w:rPr>
          <w:rFonts w:ascii="Arial" w:eastAsia="MetaBookLF" w:hAnsi="Arial" w:cs="Arial"/>
        </w:rPr>
        <w:t xml:space="preserve">Nehmen Sie sich ein Glas Wein oder Traubensaft. Im bewussten Trinken denken wir darüber nach: Wer oder was schenkt mir Momente des Glücks und der Seligkeit. Wofür will ich </w:t>
      </w:r>
      <w:r w:rsidR="00531FA9">
        <w:rPr>
          <w:rFonts w:ascii="Arial" w:eastAsia="MetaBookLF" w:hAnsi="Arial" w:cs="Arial"/>
        </w:rPr>
        <w:t>`</w:t>
      </w:r>
      <w:r w:rsidRPr="00844106">
        <w:rPr>
          <w:rFonts w:ascii="Arial" w:eastAsia="MetaBookLF" w:hAnsi="Arial" w:cs="Arial"/>
        </w:rPr>
        <w:t>Danke</w:t>
      </w:r>
      <w:r w:rsidR="00531FA9">
        <w:rPr>
          <w:rFonts w:ascii="Arial" w:eastAsia="MetaBookLF" w:hAnsi="Arial" w:cs="Arial"/>
        </w:rPr>
        <w:t>´</w:t>
      </w:r>
      <w:r w:rsidRPr="00844106">
        <w:rPr>
          <w:rFonts w:ascii="Arial" w:eastAsia="MetaBookLF" w:hAnsi="Arial" w:cs="Arial"/>
        </w:rPr>
        <w:t xml:space="preserve"> sagen?</w:t>
      </w:r>
    </w:p>
    <w:p w14:paraId="18727938" w14:textId="0E8C8D2D" w:rsidR="314199AC" w:rsidRDefault="314199AC" w:rsidP="77A387A1">
      <w:pPr>
        <w:spacing w:line="360" w:lineRule="auto"/>
        <w:ind w:left="630" w:hanging="630"/>
        <w:rPr>
          <w:rFonts w:ascii="Arial" w:eastAsia="MetaBookLF" w:hAnsi="Arial" w:cs="Arial"/>
          <w:i/>
          <w:iCs/>
        </w:rPr>
      </w:pPr>
      <w:r w:rsidRPr="77A387A1">
        <w:rPr>
          <w:rFonts w:ascii="Arial" w:eastAsia="MetaBookLF" w:hAnsi="Arial" w:cs="Arial"/>
          <w:i/>
          <w:iCs/>
        </w:rPr>
        <w:t>Instrumentalmusik</w:t>
      </w:r>
    </w:p>
    <w:p w14:paraId="32507099" w14:textId="7C4EA52B" w:rsidR="314199AC" w:rsidRDefault="7DE1E5FB" w:rsidP="3797F899">
      <w:pPr>
        <w:spacing w:line="360" w:lineRule="auto"/>
        <w:rPr>
          <w:rFonts w:ascii="Arial" w:eastAsia="MetaBookLF" w:hAnsi="Arial" w:cs="Arial"/>
        </w:rPr>
      </w:pPr>
      <w:r w:rsidRPr="1C053FAD">
        <w:rPr>
          <w:rFonts w:ascii="Arial" w:eastAsia="MetaBookLF" w:hAnsi="Arial" w:cs="Arial"/>
        </w:rPr>
        <w:t xml:space="preserve">           </w:t>
      </w:r>
      <w:r w:rsidR="314199AC" w:rsidRPr="1C053FAD">
        <w:rPr>
          <w:rFonts w:ascii="Arial" w:eastAsia="MetaBookLF" w:hAnsi="Arial" w:cs="Arial"/>
        </w:rPr>
        <w:t>Gott. Du bist in unserem Alltag. In den Menschen</w:t>
      </w:r>
      <w:r w:rsidR="37A83010" w:rsidRPr="1C053FAD">
        <w:rPr>
          <w:rFonts w:ascii="Arial" w:eastAsia="MetaBookLF" w:hAnsi="Arial" w:cs="Arial"/>
        </w:rPr>
        <w:t xml:space="preserve"> und Geschöpfen</w:t>
      </w:r>
      <w:r w:rsidR="314199AC" w:rsidRPr="1C053FAD">
        <w:rPr>
          <w:rFonts w:ascii="Arial" w:eastAsia="MetaBookLF" w:hAnsi="Arial" w:cs="Arial"/>
        </w:rPr>
        <w:t xml:space="preserve"> an unserer Seite. </w:t>
      </w:r>
      <w:r w:rsidR="314199AC">
        <w:tab/>
      </w:r>
      <w:r w:rsidR="314199AC" w:rsidRPr="1C053FAD">
        <w:rPr>
          <w:rFonts w:ascii="Arial" w:eastAsia="MetaBookLF" w:hAnsi="Arial" w:cs="Arial"/>
        </w:rPr>
        <w:t>Hab Dank dafür.</w:t>
      </w:r>
    </w:p>
    <w:p w14:paraId="51AF9C0D" w14:textId="767CDB21" w:rsidR="314199AC" w:rsidRDefault="314199AC" w:rsidP="77A387A1">
      <w:pPr>
        <w:spacing w:line="360" w:lineRule="auto"/>
        <w:ind w:left="709" w:hanging="709"/>
        <w:rPr>
          <w:rFonts w:ascii="Arial" w:eastAsia="MetaBookLF" w:hAnsi="Arial" w:cs="Arial"/>
          <w:i/>
          <w:iCs/>
        </w:rPr>
      </w:pPr>
      <w:r w:rsidRPr="77A387A1">
        <w:rPr>
          <w:rFonts w:ascii="Arial" w:eastAsia="MetaBookLF" w:hAnsi="Arial" w:cs="Arial"/>
          <w:b/>
          <w:bCs/>
        </w:rPr>
        <w:t>Lied</w:t>
      </w:r>
    </w:p>
    <w:p w14:paraId="52657EA3" w14:textId="24EC1F18" w:rsidR="314199AC" w:rsidRDefault="314199AC" w:rsidP="77A387A1">
      <w:pPr>
        <w:spacing w:line="360" w:lineRule="auto"/>
        <w:ind w:left="709" w:hanging="709"/>
        <w:rPr>
          <w:rFonts w:ascii="Arial" w:eastAsia="MetaBookLF" w:hAnsi="Arial" w:cs="Arial"/>
          <w:i/>
          <w:iCs/>
        </w:rPr>
      </w:pPr>
      <w:r w:rsidRPr="77A387A1">
        <w:rPr>
          <w:rFonts w:ascii="Arial" w:eastAsia="MetaBookLF" w:hAnsi="Arial" w:cs="Arial"/>
          <w:b/>
          <w:bCs/>
          <w:i/>
          <w:iCs/>
        </w:rPr>
        <w:t>A</w:t>
      </w:r>
      <w:r w:rsidR="003D46E7">
        <w:rPr>
          <w:rFonts w:ascii="Arial" w:eastAsia="MetaBookLF" w:hAnsi="Arial" w:cs="Arial"/>
          <w:i/>
          <w:iCs/>
        </w:rPr>
        <w:tab/>
      </w:r>
      <w:r w:rsidR="00DE1310">
        <w:rPr>
          <w:rFonts w:ascii="Arial" w:eastAsia="MetaBookLF" w:hAnsi="Arial" w:cs="Arial"/>
          <w:i/>
          <w:iCs/>
        </w:rPr>
        <w:t xml:space="preserve">Junges Gotteslob. </w:t>
      </w:r>
      <w:r w:rsidRPr="77A387A1">
        <w:rPr>
          <w:rFonts w:ascii="Arial" w:eastAsia="MetaBookLF" w:hAnsi="Arial" w:cs="Arial"/>
          <w:i/>
          <w:iCs/>
        </w:rPr>
        <w:t xml:space="preserve">Ein Segen </w:t>
      </w:r>
      <w:r w:rsidR="51DC4E06" w:rsidRPr="77A387A1">
        <w:rPr>
          <w:rFonts w:ascii="Arial" w:eastAsia="MetaBookLF" w:hAnsi="Arial" w:cs="Arial"/>
          <w:i/>
          <w:iCs/>
        </w:rPr>
        <w:t>s</w:t>
      </w:r>
      <w:r w:rsidRPr="77A387A1">
        <w:rPr>
          <w:rFonts w:ascii="Arial" w:eastAsia="MetaBookLF" w:hAnsi="Arial" w:cs="Arial"/>
          <w:i/>
          <w:iCs/>
        </w:rPr>
        <w:t>ein: 297,1 Du bist da, wo Menschen leben</w:t>
      </w:r>
    </w:p>
    <w:p w14:paraId="3F1C68FD" w14:textId="3D70F296" w:rsidR="4EFEBB85" w:rsidRDefault="23B52BF2" w:rsidP="1C053FAD">
      <w:pPr>
        <w:spacing w:line="360" w:lineRule="auto"/>
        <w:ind w:left="709" w:hanging="709"/>
        <w:rPr>
          <w:rFonts w:ascii="Arial" w:eastAsia="MetaBookLF" w:hAnsi="Arial" w:cs="Arial"/>
          <w:i/>
          <w:iCs/>
        </w:rPr>
      </w:pPr>
      <w:r w:rsidRPr="1C053FAD">
        <w:rPr>
          <w:rFonts w:ascii="Arial" w:eastAsia="MetaBookLF" w:hAnsi="Arial" w:cs="Arial"/>
          <w:b/>
          <w:bCs/>
        </w:rPr>
        <w:t>L</w:t>
      </w:r>
      <w:r w:rsidR="003D46E7">
        <w:rPr>
          <w:rFonts w:ascii="Arial" w:eastAsia="MetaBookLF" w:hAnsi="Arial" w:cs="Arial"/>
        </w:rPr>
        <w:tab/>
      </w:r>
      <w:r w:rsidR="16C06CB8" w:rsidRPr="1C053FAD">
        <w:rPr>
          <w:rFonts w:ascii="Arial" w:eastAsia="MetaBookLF" w:hAnsi="Arial" w:cs="Arial"/>
        </w:rPr>
        <w:t>Wir haben auf das Brot ge</w:t>
      </w:r>
      <w:r w:rsidR="0B6A6CDE" w:rsidRPr="1C053FAD">
        <w:rPr>
          <w:rFonts w:ascii="Arial" w:eastAsia="MetaBookLF" w:hAnsi="Arial" w:cs="Arial"/>
        </w:rPr>
        <w:t xml:space="preserve">schaut und </w:t>
      </w:r>
      <w:r w:rsidR="16C06CB8" w:rsidRPr="1C053FAD">
        <w:rPr>
          <w:rFonts w:ascii="Arial" w:eastAsia="MetaBookLF" w:hAnsi="Arial" w:cs="Arial"/>
        </w:rPr>
        <w:t>auf den Wein</w:t>
      </w:r>
      <w:r w:rsidR="6CF6134F" w:rsidRPr="1C053FAD">
        <w:rPr>
          <w:rFonts w:ascii="Arial" w:eastAsia="MetaBookLF" w:hAnsi="Arial" w:cs="Arial"/>
        </w:rPr>
        <w:t xml:space="preserve">. Wir </w:t>
      </w:r>
      <w:r w:rsidR="16C06CB8" w:rsidRPr="1C053FAD">
        <w:rPr>
          <w:rFonts w:ascii="Arial" w:eastAsia="MetaBookLF" w:hAnsi="Arial" w:cs="Arial"/>
        </w:rPr>
        <w:t xml:space="preserve">haben damit zwei Lebensmittel </w:t>
      </w:r>
      <w:r w:rsidR="0B7923B1" w:rsidRPr="1C053FAD">
        <w:rPr>
          <w:rFonts w:ascii="Arial" w:eastAsia="MetaBookLF" w:hAnsi="Arial" w:cs="Arial"/>
        </w:rPr>
        <w:t>erst einmal in den Mittelpunkt gestell</w:t>
      </w:r>
      <w:r w:rsidR="3BB4C290" w:rsidRPr="1C053FAD">
        <w:rPr>
          <w:rFonts w:ascii="Arial" w:eastAsia="MetaBookLF" w:hAnsi="Arial" w:cs="Arial"/>
        </w:rPr>
        <w:t>t</w:t>
      </w:r>
      <w:r w:rsidR="16C06CB8" w:rsidRPr="1C053FAD">
        <w:rPr>
          <w:rFonts w:ascii="Arial" w:eastAsia="MetaBookLF" w:hAnsi="Arial" w:cs="Arial"/>
        </w:rPr>
        <w:t>. Aber auf unserem Tisch steh</w:t>
      </w:r>
      <w:r w:rsidR="6ACB9649" w:rsidRPr="1C053FAD">
        <w:rPr>
          <w:rFonts w:ascii="Arial" w:eastAsia="MetaBookLF" w:hAnsi="Arial" w:cs="Arial"/>
        </w:rPr>
        <w:t>t</w:t>
      </w:r>
      <w:r w:rsidR="16C06CB8" w:rsidRPr="1C053FAD">
        <w:rPr>
          <w:rFonts w:ascii="Arial" w:eastAsia="MetaBookLF" w:hAnsi="Arial" w:cs="Arial"/>
        </w:rPr>
        <w:t xml:space="preserve"> viel mehr. Denn</w:t>
      </w:r>
      <w:r w:rsidR="3A9A28C4" w:rsidRPr="1C053FAD">
        <w:rPr>
          <w:rFonts w:ascii="Arial" w:eastAsia="MetaBookLF" w:hAnsi="Arial" w:cs="Arial"/>
        </w:rPr>
        <w:t xml:space="preserve"> einige von Ihnen haben etwas mitgebracht</w:t>
      </w:r>
      <w:r w:rsidR="16C06CB8" w:rsidRPr="1C053FAD">
        <w:rPr>
          <w:rFonts w:ascii="Arial" w:eastAsia="MetaBookLF" w:hAnsi="Arial" w:cs="Arial"/>
        </w:rPr>
        <w:t xml:space="preserve"> </w:t>
      </w:r>
      <w:r w:rsidR="7E37A387" w:rsidRPr="1C053FAD">
        <w:rPr>
          <w:rFonts w:ascii="Arial" w:eastAsia="MetaBookLF" w:hAnsi="Arial" w:cs="Arial"/>
        </w:rPr>
        <w:t>und damit uns alle beschenkt. Essen stiftet Gemeinschaft. Essen schafft Erinnerung: Geschmack, Geruch, die Situation, in der ich etwas gegesse</w:t>
      </w:r>
      <w:r w:rsidR="7D7B2753" w:rsidRPr="1C053FAD">
        <w:rPr>
          <w:rFonts w:ascii="Arial" w:eastAsia="MetaBookLF" w:hAnsi="Arial" w:cs="Arial"/>
        </w:rPr>
        <w:t>n habe.</w:t>
      </w:r>
      <w:r w:rsidR="7D7B2753" w:rsidRPr="1C053FAD">
        <w:rPr>
          <w:rFonts w:ascii="Arial" w:eastAsia="MetaBookLF" w:hAnsi="Arial" w:cs="Arial"/>
          <w:i/>
          <w:iCs/>
        </w:rPr>
        <w:t xml:space="preserve"> Softeis </w:t>
      </w:r>
      <w:r w:rsidR="00B67A07">
        <w:rPr>
          <w:rFonts w:ascii="Arial" w:eastAsia="MetaBookLF" w:hAnsi="Arial" w:cs="Arial"/>
          <w:i/>
          <w:iCs/>
        </w:rPr>
        <w:t>zum Beispiel</w:t>
      </w:r>
      <w:r w:rsidR="010E14A1" w:rsidRPr="1C053FAD">
        <w:rPr>
          <w:rFonts w:ascii="Arial" w:eastAsia="MetaBookLF" w:hAnsi="Arial" w:cs="Arial"/>
          <w:i/>
          <w:iCs/>
        </w:rPr>
        <w:t xml:space="preserve"> </w:t>
      </w:r>
      <w:r w:rsidR="7D7B2753" w:rsidRPr="1C053FAD">
        <w:rPr>
          <w:rFonts w:ascii="Arial" w:eastAsia="MetaBookLF" w:hAnsi="Arial" w:cs="Arial"/>
          <w:i/>
          <w:iCs/>
        </w:rPr>
        <w:t>ist für mich immer der Geschmack der Kirmes (hier kann der*die Leiter*in eine eigene Erfahrung einfügen).</w:t>
      </w:r>
    </w:p>
    <w:p w14:paraId="6D130043" w14:textId="3117314C" w:rsidR="3EE30A54" w:rsidRDefault="562A3C78" w:rsidP="3797F899">
      <w:pPr>
        <w:spacing w:line="360" w:lineRule="auto"/>
        <w:ind w:left="709" w:hanging="1"/>
        <w:rPr>
          <w:rFonts w:ascii="Arial" w:eastAsia="Arial" w:hAnsi="Arial" w:cs="Arial"/>
        </w:rPr>
      </w:pPr>
      <w:r w:rsidRPr="1C053FAD">
        <w:rPr>
          <w:rFonts w:ascii="Arial" w:eastAsia="MetaBookLF" w:hAnsi="Arial" w:cs="Arial"/>
        </w:rPr>
        <w:t>V</w:t>
      </w:r>
      <w:r w:rsidR="3EE30A54" w:rsidRPr="1C053FAD">
        <w:rPr>
          <w:rFonts w:ascii="Arial" w:eastAsia="MetaBookLF" w:hAnsi="Arial" w:cs="Arial"/>
        </w:rPr>
        <w:t xml:space="preserve">on </w:t>
      </w:r>
      <w:r w:rsidR="62C867DC" w:rsidRPr="1C053FAD">
        <w:rPr>
          <w:rFonts w:ascii="Arial" w:eastAsia="MetaBookLF" w:hAnsi="Arial" w:cs="Arial"/>
        </w:rPr>
        <w:t xml:space="preserve">solchen Erinnerungen </w:t>
      </w:r>
      <w:r w:rsidR="3EE30A54" w:rsidRPr="1C053FAD">
        <w:rPr>
          <w:rFonts w:ascii="Arial" w:eastAsia="MetaBookLF" w:hAnsi="Arial" w:cs="Arial"/>
        </w:rPr>
        <w:t xml:space="preserve">singt Reinhard Mey in seinem Lied ‘Viertel vor </w:t>
      </w:r>
      <w:r w:rsidR="00B67A07">
        <w:rPr>
          <w:rFonts w:ascii="Arial" w:eastAsia="MetaBookLF" w:hAnsi="Arial" w:cs="Arial"/>
        </w:rPr>
        <w:t>s</w:t>
      </w:r>
      <w:r w:rsidR="3EE30A54" w:rsidRPr="1C053FAD">
        <w:rPr>
          <w:rFonts w:ascii="Arial" w:eastAsia="MetaBookLF" w:hAnsi="Arial" w:cs="Arial"/>
        </w:rPr>
        <w:t>ieben’. Wir hören davon die 1. Strophe (</w:t>
      </w:r>
      <w:hyperlink r:id="rId14">
        <w:r w:rsidR="7D87EF85" w:rsidRPr="1C053FAD">
          <w:rPr>
            <w:rStyle w:val="Hyperlink"/>
            <w:rFonts w:ascii="Arial" w:eastAsia="Arial" w:hAnsi="Arial" w:cs="Arial"/>
          </w:rPr>
          <w:t>Reinhard Mey - Viertel vor sieben - YouTube</w:t>
        </w:r>
        <w:r w:rsidR="0E30DA76" w:rsidRPr="1C053FAD">
          <w:rPr>
            <w:rStyle w:val="Hyperlink"/>
            <w:rFonts w:ascii="Arial" w:eastAsia="Arial" w:hAnsi="Arial" w:cs="Arial"/>
          </w:rPr>
          <w:t xml:space="preserve"> - abspielen bis ca. 1 Min 40</w:t>
        </w:r>
        <w:r w:rsidR="7D87EF85" w:rsidRPr="1C053FAD">
          <w:rPr>
            <w:rStyle w:val="Hyperlink"/>
            <w:rFonts w:ascii="Arial" w:eastAsia="Arial" w:hAnsi="Arial" w:cs="Arial"/>
          </w:rPr>
          <w:t>)</w:t>
        </w:r>
      </w:hyperlink>
    </w:p>
    <w:p w14:paraId="0CDBE483" w14:textId="77777777" w:rsidR="00EE0626" w:rsidRDefault="3C2CD4B7" w:rsidP="1C053FAD">
      <w:pPr>
        <w:spacing w:line="360" w:lineRule="auto"/>
        <w:ind w:left="709" w:hanging="1"/>
        <w:rPr>
          <w:rFonts w:ascii="Arial" w:eastAsia="Arial" w:hAnsi="Arial" w:cs="Arial"/>
          <w:color w:val="202124"/>
          <w:sz w:val="21"/>
          <w:szCs w:val="21"/>
        </w:rPr>
      </w:pPr>
      <w:r w:rsidRPr="1C053FAD">
        <w:rPr>
          <w:rFonts w:ascii="Arial" w:eastAsia="Arial" w:hAnsi="Arial" w:cs="Arial"/>
          <w:color w:val="202124"/>
          <w:sz w:val="21"/>
          <w:szCs w:val="21"/>
        </w:rPr>
        <w:t>“Und es soll Sonnabend sein und es soll Topfkuchen geben und der soll schon auf dem Küchentisch stehen”</w:t>
      </w:r>
      <w:r w:rsidR="6E88BF42" w:rsidRPr="1C053FAD">
        <w:rPr>
          <w:rFonts w:ascii="Arial" w:eastAsia="Arial" w:hAnsi="Arial" w:cs="Arial"/>
          <w:color w:val="202124"/>
          <w:sz w:val="21"/>
          <w:szCs w:val="21"/>
        </w:rPr>
        <w:t xml:space="preserve">. Welche Erinnerungen haben Sie? </w:t>
      </w:r>
    </w:p>
    <w:p w14:paraId="124E3EF3" w14:textId="128457FB" w:rsidR="3C2CD4B7" w:rsidRDefault="6E88BF42" w:rsidP="1C053FAD">
      <w:pPr>
        <w:spacing w:line="360" w:lineRule="auto"/>
        <w:ind w:left="709" w:hanging="1"/>
        <w:rPr>
          <w:rFonts w:ascii="Arial" w:eastAsia="Arial" w:hAnsi="Arial" w:cs="Arial"/>
          <w:color w:val="202124"/>
          <w:sz w:val="21"/>
          <w:szCs w:val="21"/>
        </w:rPr>
      </w:pPr>
      <w:r w:rsidRPr="1C053FAD">
        <w:rPr>
          <w:rFonts w:ascii="Arial" w:eastAsia="Arial" w:hAnsi="Arial" w:cs="Arial"/>
          <w:color w:val="202124"/>
          <w:sz w:val="21"/>
          <w:szCs w:val="21"/>
        </w:rPr>
        <w:lastRenderedPageBreak/>
        <w:t xml:space="preserve">Ich lade Sie ein, </w:t>
      </w:r>
      <w:r w:rsidR="00CD7209">
        <w:rPr>
          <w:rFonts w:ascii="Arial" w:eastAsia="Arial" w:hAnsi="Arial" w:cs="Arial"/>
          <w:color w:val="202124"/>
          <w:sz w:val="21"/>
          <w:szCs w:val="21"/>
        </w:rPr>
        <w:t xml:space="preserve">dazu </w:t>
      </w:r>
      <w:r w:rsidRPr="1C053FAD">
        <w:rPr>
          <w:rFonts w:ascii="Arial" w:eastAsia="Arial" w:hAnsi="Arial" w:cs="Arial"/>
          <w:color w:val="202124"/>
          <w:sz w:val="21"/>
          <w:szCs w:val="21"/>
        </w:rPr>
        <w:t xml:space="preserve">jeweils mit </w:t>
      </w:r>
      <w:r w:rsidR="00CD7209">
        <w:rPr>
          <w:rFonts w:ascii="Arial" w:eastAsia="Arial" w:hAnsi="Arial" w:cs="Arial"/>
          <w:color w:val="202124"/>
          <w:sz w:val="21"/>
          <w:szCs w:val="21"/>
        </w:rPr>
        <w:t>I</w:t>
      </w:r>
      <w:r w:rsidRPr="1C053FAD">
        <w:rPr>
          <w:rFonts w:ascii="Arial" w:eastAsia="Arial" w:hAnsi="Arial" w:cs="Arial"/>
          <w:color w:val="202124"/>
          <w:sz w:val="21"/>
          <w:szCs w:val="21"/>
        </w:rPr>
        <w:t xml:space="preserve">hrem Nachbarn, </w:t>
      </w:r>
      <w:r w:rsidR="00CD7209">
        <w:rPr>
          <w:rFonts w:ascii="Arial" w:eastAsia="Arial" w:hAnsi="Arial" w:cs="Arial"/>
          <w:color w:val="202124"/>
          <w:sz w:val="21"/>
          <w:szCs w:val="21"/>
        </w:rPr>
        <w:t>I</w:t>
      </w:r>
      <w:r w:rsidRPr="1C053FAD">
        <w:rPr>
          <w:rFonts w:ascii="Arial" w:eastAsia="Arial" w:hAnsi="Arial" w:cs="Arial"/>
          <w:color w:val="202124"/>
          <w:sz w:val="21"/>
          <w:szCs w:val="21"/>
        </w:rPr>
        <w:t>hrer Nachbarin</w:t>
      </w:r>
      <w:r w:rsidR="12383FA3" w:rsidRPr="1C053FAD">
        <w:rPr>
          <w:rFonts w:ascii="Arial" w:eastAsia="Arial" w:hAnsi="Arial" w:cs="Arial"/>
          <w:color w:val="202124"/>
          <w:sz w:val="21"/>
          <w:szCs w:val="21"/>
        </w:rPr>
        <w:t>,</w:t>
      </w:r>
      <w:r w:rsidRPr="1C053FAD">
        <w:rPr>
          <w:rFonts w:ascii="Arial" w:eastAsia="Arial" w:hAnsi="Arial" w:cs="Arial"/>
          <w:color w:val="202124"/>
          <w:sz w:val="21"/>
          <w:szCs w:val="21"/>
        </w:rPr>
        <w:t xml:space="preserve"> in den Austausch zu gehen</w:t>
      </w:r>
      <w:r w:rsidR="331008B6" w:rsidRPr="1C053FAD">
        <w:rPr>
          <w:rFonts w:ascii="Arial" w:eastAsia="Arial" w:hAnsi="Arial" w:cs="Arial"/>
          <w:color w:val="202124"/>
          <w:sz w:val="21"/>
          <w:szCs w:val="21"/>
        </w:rPr>
        <w:t xml:space="preserve">: </w:t>
      </w:r>
      <w:r w:rsidR="31B3284F" w:rsidRPr="1C053FAD">
        <w:rPr>
          <w:rFonts w:ascii="Arial" w:eastAsia="Arial" w:hAnsi="Arial" w:cs="Arial"/>
          <w:color w:val="202124"/>
          <w:sz w:val="21"/>
          <w:szCs w:val="21"/>
        </w:rPr>
        <w:t>Momente zu teilen, die für Sie mit einem besonderen Geschmack, Geruch, mit einem bestimmten Essen verbunden sind. Währenddessen teilen wir, was auf dem Tisch steht</w:t>
      </w:r>
      <w:r w:rsidR="1430E068" w:rsidRPr="1C053FAD">
        <w:rPr>
          <w:rFonts w:ascii="Arial" w:eastAsia="Arial" w:hAnsi="Arial" w:cs="Arial"/>
          <w:color w:val="202124"/>
          <w:sz w:val="21"/>
          <w:szCs w:val="21"/>
        </w:rPr>
        <w:t>,</w:t>
      </w:r>
      <w:r w:rsidR="31B3284F" w:rsidRPr="1C053FAD">
        <w:rPr>
          <w:rFonts w:ascii="Arial" w:eastAsia="Arial" w:hAnsi="Arial" w:cs="Arial"/>
          <w:color w:val="202124"/>
          <w:sz w:val="21"/>
          <w:szCs w:val="21"/>
        </w:rPr>
        <w:t xml:space="preserve"> und genießen die Gemeinschaft. Guten Appetit!</w:t>
      </w:r>
    </w:p>
    <w:p w14:paraId="54037951" w14:textId="42F4C2FB" w:rsidR="6349772A" w:rsidRDefault="6349772A" w:rsidP="1C053FAD">
      <w:pPr>
        <w:spacing w:line="360" w:lineRule="auto"/>
        <w:ind w:left="709" w:hanging="1"/>
        <w:rPr>
          <w:rFonts w:ascii="Arial" w:eastAsia="Arial" w:hAnsi="Arial" w:cs="Arial"/>
          <w:color w:val="202124"/>
          <w:sz w:val="21"/>
          <w:szCs w:val="21"/>
        </w:rPr>
      </w:pPr>
      <w:r w:rsidRPr="1C053FAD">
        <w:rPr>
          <w:rFonts w:ascii="Arial" w:eastAsia="Arial" w:hAnsi="Arial" w:cs="Arial"/>
          <w:i/>
          <w:iCs/>
          <w:color w:val="202124"/>
          <w:sz w:val="21"/>
          <w:szCs w:val="21"/>
        </w:rPr>
        <w:t>Achten Sie darauf, dass ausreichend Zeit bleibt für den Austausch und das Essen. Wenn Sie spüren, dass beides zu einem guten Ende kommt, dann leiten Sie über in den nächsten Schritt:</w:t>
      </w:r>
    </w:p>
    <w:p w14:paraId="4CCA36B3" w14:textId="31F173D6" w:rsidR="7D9B3350" w:rsidRDefault="7D9B3350" w:rsidP="3797F899">
      <w:pPr>
        <w:spacing w:line="360" w:lineRule="auto"/>
        <w:ind w:left="709" w:hanging="709"/>
        <w:rPr>
          <w:rFonts w:ascii="Arial" w:eastAsia="MetaBookLF" w:hAnsi="Arial" w:cs="Arial"/>
          <w:i/>
          <w:iCs/>
        </w:rPr>
      </w:pPr>
      <w:r w:rsidRPr="3797F899">
        <w:rPr>
          <w:rFonts w:ascii="Arial" w:eastAsia="MetaBookLF" w:hAnsi="Arial" w:cs="Arial"/>
          <w:b/>
          <w:bCs/>
        </w:rPr>
        <w:t>Lied</w:t>
      </w:r>
    </w:p>
    <w:p w14:paraId="04D3BE68" w14:textId="7A3002E2" w:rsidR="7D9B3350" w:rsidRDefault="7D9B3350" w:rsidP="3797F899">
      <w:pPr>
        <w:spacing w:line="360" w:lineRule="auto"/>
        <w:ind w:left="709" w:hanging="709"/>
        <w:rPr>
          <w:rFonts w:ascii="Arial" w:eastAsia="MetaBookLF" w:hAnsi="Arial" w:cs="Arial"/>
          <w:i/>
          <w:iCs/>
        </w:rPr>
      </w:pPr>
      <w:r w:rsidRPr="3797F899">
        <w:rPr>
          <w:rFonts w:ascii="Arial" w:eastAsia="MetaBookLF" w:hAnsi="Arial" w:cs="Arial"/>
          <w:b/>
          <w:bCs/>
          <w:i/>
          <w:iCs/>
        </w:rPr>
        <w:t>A</w:t>
      </w:r>
      <w:r w:rsidR="003D46E7">
        <w:rPr>
          <w:rFonts w:ascii="Arial" w:eastAsia="MetaBookLF" w:hAnsi="Arial" w:cs="Arial"/>
          <w:i/>
          <w:iCs/>
        </w:rPr>
        <w:tab/>
      </w:r>
      <w:r w:rsidR="00C81261">
        <w:rPr>
          <w:rFonts w:ascii="Arial" w:eastAsia="MetaBookLF" w:hAnsi="Arial" w:cs="Arial"/>
          <w:i/>
          <w:iCs/>
        </w:rPr>
        <w:t xml:space="preserve">Junges Gotteslob. </w:t>
      </w:r>
      <w:r w:rsidRPr="3797F899">
        <w:rPr>
          <w:rFonts w:ascii="Arial" w:eastAsia="MetaBookLF" w:hAnsi="Arial" w:cs="Arial"/>
          <w:i/>
          <w:iCs/>
        </w:rPr>
        <w:t>Ein Segen sein: 297,1 Du bist da, wo Menschen leben</w:t>
      </w:r>
    </w:p>
    <w:p w14:paraId="2B045864" w14:textId="6CA1F80A" w:rsidR="77A387A1" w:rsidRDefault="00601957" w:rsidP="3797F899">
      <w:pPr>
        <w:spacing w:line="360" w:lineRule="auto"/>
        <w:ind w:left="709" w:hanging="709"/>
        <w:rPr>
          <w:rFonts w:ascii="Arial" w:eastAsia="Arial" w:hAnsi="Arial" w:cs="Arial"/>
          <w:b/>
          <w:bCs/>
        </w:rPr>
      </w:pPr>
      <w:r>
        <w:rPr>
          <w:rFonts w:ascii="Arial" w:eastAsia="Arial" w:hAnsi="Arial" w:cs="Arial"/>
          <w:noProof/>
          <w:lang w:eastAsia="de-DE"/>
        </w:rPr>
        <w:drawing>
          <wp:anchor distT="0" distB="0" distL="114300" distR="114300" simplePos="0" relativeHeight="251658240" behindDoc="1" locked="0" layoutInCell="1" allowOverlap="1" wp14:anchorId="7C8E90E8" wp14:editId="58998E12">
            <wp:simplePos x="0" y="0"/>
            <wp:positionH relativeFrom="column">
              <wp:posOffset>4283075</wp:posOffset>
            </wp:positionH>
            <wp:positionV relativeFrom="paragraph">
              <wp:posOffset>77470</wp:posOffset>
            </wp:positionV>
            <wp:extent cx="2308860" cy="3485515"/>
            <wp:effectExtent l="0" t="0" r="0" b="635"/>
            <wp:wrapTight wrapText="bothSides">
              <wp:wrapPolygon edited="0">
                <wp:start x="9089" y="0"/>
                <wp:lineTo x="8020" y="236"/>
                <wp:lineTo x="4277" y="1771"/>
                <wp:lineTo x="2317" y="3896"/>
                <wp:lineTo x="1069" y="5785"/>
                <wp:lineTo x="178" y="7674"/>
                <wp:lineTo x="0" y="9562"/>
                <wp:lineTo x="0" y="13340"/>
                <wp:lineTo x="713" y="15229"/>
                <wp:lineTo x="1960" y="17118"/>
                <wp:lineTo x="3564" y="19007"/>
                <wp:lineTo x="6772" y="20896"/>
                <wp:lineTo x="9446" y="21486"/>
                <wp:lineTo x="9802" y="21486"/>
                <wp:lineTo x="11584" y="21486"/>
                <wp:lineTo x="11941" y="21486"/>
                <wp:lineTo x="14614" y="20896"/>
                <wp:lineTo x="17822" y="19007"/>
                <wp:lineTo x="19604" y="17118"/>
                <wp:lineTo x="20673" y="15229"/>
                <wp:lineTo x="21386" y="13340"/>
                <wp:lineTo x="21386" y="9562"/>
                <wp:lineTo x="21208" y="7674"/>
                <wp:lineTo x="20317" y="5785"/>
                <wp:lineTo x="19069" y="3896"/>
                <wp:lineTo x="17109" y="1771"/>
                <wp:lineTo x="13366" y="236"/>
                <wp:lineTo x="12297" y="0"/>
                <wp:lineTo x="9089" y="0"/>
              </wp:wrapPolygon>
            </wp:wrapTight>
            <wp:docPr id="16012911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91125" name="Grafik 1601291125"/>
                    <pic:cNvPicPr/>
                  </pic:nvPicPr>
                  <pic:blipFill>
                    <a:blip r:embed="rId15" cstate="screen">
                      <a:extLst>
                        <a:ext uri="{28A0092B-C50C-407E-A947-70E740481C1C}">
                          <a14:useLocalDpi xmlns:a14="http://schemas.microsoft.com/office/drawing/2010/main"/>
                        </a:ext>
                      </a:extLst>
                    </a:blip>
                    <a:stretch>
                      <a:fillRect/>
                    </a:stretch>
                  </pic:blipFill>
                  <pic:spPr>
                    <a:xfrm>
                      <a:off x="0" y="0"/>
                      <a:ext cx="2308860" cy="34855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41AC83BC" w:rsidRPr="3797F899">
        <w:rPr>
          <w:rFonts w:ascii="Arial" w:eastAsia="Arial" w:hAnsi="Arial" w:cs="Arial"/>
          <w:b/>
          <w:bCs/>
        </w:rPr>
        <w:t>Besinnung</w:t>
      </w:r>
    </w:p>
    <w:p w14:paraId="25437F1E" w14:textId="1F556EF7" w:rsidR="77A387A1" w:rsidRDefault="41AC83BC" w:rsidP="3797F899">
      <w:pPr>
        <w:spacing w:line="360" w:lineRule="auto"/>
        <w:ind w:left="709" w:hanging="709"/>
        <w:rPr>
          <w:rFonts w:ascii="Arial" w:eastAsia="Arial" w:hAnsi="Arial" w:cs="Arial"/>
        </w:rPr>
      </w:pPr>
      <w:r w:rsidRPr="1C053FAD">
        <w:rPr>
          <w:rFonts w:ascii="Arial" w:eastAsia="Arial" w:hAnsi="Arial" w:cs="Arial"/>
          <w:b/>
          <w:bCs/>
        </w:rPr>
        <w:t>L</w:t>
      </w:r>
      <w:r w:rsidR="77A387A1">
        <w:tab/>
      </w:r>
      <w:r w:rsidRPr="1C053FAD">
        <w:rPr>
          <w:rFonts w:ascii="Arial" w:eastAsia="Arial" w:hAnsi="Arial" w:cs="Arial"/>
        </w:rPr>
        <w:t>Lebensmittel sind mehr als Nahrung. Sie sind Symbol für Leben und Erfahrungen</w:t>
      </w:r>
      <w:r w:rsidR="5F1FA964" w:rsidRPr="1C053FAD">
        <w:rPr>
          <w:rFonts w:ascii="Arial" w:eastAsia="Arial" w:hAnsi="Arial" w:cs="Arial"/>
        </w:rPr>
        <w:t xml:space="preserve">, schaffen Verbindung untereinander und auch mit Gott. Wir haben </w:t>
      </w:r>
      <w:r w:rsidR="00CD7209">
        <w:rPr>
          <w:rFonts w:ascii="Arial" w:eastAsia="Arial" w:hAnsi="Arial" w:cs="Arial"/>
        </w:rPr>
        <w:t>`</w:t>
      </w:r>
      <w:r w:rsidR="5F1FA964" w:rsidRPr="1C053FAD">
        <w:rPr>
          <w:rFonts w:ascii="Arial" w:eastAsia="Arial" w:hAnsi="Arial" w:cs="Arial"/>
        </w:rPr>
        <w:t>Danke</w:t>
      </w:r>
      <w:r w:rsidR="00CD7209">
        <w:rPr>
          <w:rFonts w:ascii="Arial" w:eastAsia="Arial" w:hAnsi="Arial" w:cs="Arial"/>
        </w:rPr>
        <w:t>´</w:t>
      </w:r>
      <w:r w:rsidR="5F1FA964" w:rsidRPr="1C053FAD">
        <w:rPr>
          <w:rFonts w:ascii="Arial" w:eastAsia="Arial" w:hAnsi="Arial" w:cs="Arial"/>
        </w:rPr>
        <w:t xml:space="preserve"> gesagt, haben uns erinnert und Erfahrungen geteilt. Viel mehr liegt </w:t>
      </w:r>
      <w:r w:rsidR="5A7E22F7" w:rsidRPr="1C053FAD">
        <w:rPr>
          <w:rFonts w:ascii="Arial" w:eastAsia="Arial" w:hAnsi="Arial" w:cs="Arial"/>
        </w:rPr>
        <w:t xml:space="preserve">nun </w:t>
      </w:r>
      <w:r w:rsidR="5F1FA964" w:rsidRPr="1C053FAD">
        <w:rPr>
          <w:rFonts w:ascii="Arial" w:eastAsia="Arial" w:hAnsi="Arial" w:cs="Arial"/>
        </w:rPr>
        <w:t>auf unserem Tisch, in unserer Mitte</w:t>
      </w:r>
      <w:r w:rsidR="30A15386" w:rsidRPr="1C053FAD">
        <w:rPr>
          <w:rFonts w:ascii="Arial" w:eastAsia="Arial" w:hAnsi="Arial" w:cs="Arial"/>
        </w:rPr>
        <w:t>,</w:t>
      </w:r>
      <w:r w:rsidR="5F1FA964" w:rsidRPr="1C053FAD">
        <w:rPr>
          <w:rFonts w:ascii="Arial" w:eastAsia="Arial" w:hAnsi="Arial" w:cs="Arial"/>
        </w:rPr>
        <w:t xml:space="preserve"> als ausschließlich die Lebensmittel.</w:t>
      </w:r>
    </w:p>
    <w:p w14:paraId="4F9E7F09" w14:textId="01FA22AE" w:rsidR="77A387A1" w:rsidRDefault="44D8B261" w:rsidP="1C053FAD">
      <w:pPr>
        <w:spacing w:line="360" w:lineRule="auto"/>
        <w:ind w:left="709" w:hanging="1"/>
        <w:rPr>
          <w:rFonts w:ascii="Arial" w:eastAsia="Arial" w:hAnsi="Arial" w:cs="Arial"/>
        </w:rPr>
      </w:pPr>
      <w:r w:rsidRPr="1C053FAD">
        <w:rPr>
          <w:rFonts w:ascii="Arial" w:eastAsia="Arial" w:hAnsi="Arial" w:cs="Arial"/>
        </w:rPr>
        <w:t xml:space="preserve">‘Danke’ richtet sich an ein Gegenüber: An einen anderen Menschen, an Gott. Wovon unser Herz voll ist, das </w:t>
      </w:r>
      <w:r w:rsidR="6E1362B5" w:rsidRPr="1C053FAD">
        <w:rPr>
          <w:rFonts w:ascii="Arial" w:eastAsia="Arial" w:hAnsi="Arial" w:cs="Arial"/>
        </w:rPr>
        <w:t xml:space="preserve">vertrauen wir Gott an und </w:t>
      </w:r>
      <w:r w:rsidRPr="1C053FAD">
        <w:rPr>
          <w:rFonts w:ascii="Arial" w:eastAsia="Arial" w:hAnsi="Arial" w:cs="Arial"/>
        </w:rPr>
        <w:t xml:space="preserve">legen </w:t>
      </w:r>
      <w:r w:rsidR="1651C189" w:rsidRPr="1C053FAD">
        <w:rPr>
          <w:rFonts w:ascii="Arial" w:eastAsia="Arial" w:hAnsi="Arial" w:cs="Arial"/>
        </w:rPr>
        <w:t xml:space="preserve">es </w:t>
      </w:r>
      <w:r w:rsidRPr="1C053FAD">
        <w:rPr>
          <w:rFonts w:ascii="Arial" w:eastAsia="Arial" w:hAnsi="Arial" w:cs="Arial"/>
        </w:rPr>
        <w:t>in das Tischgebet, das Jesus uns zu beten gelehrt ha</w:t>
      </w:r>
      <w:r w:rsidR="3EF64E1F" w:rsidRPr="1C053FAD">
        <w:rPr>
          <w:rFonts w:ascii="Arial" w:eastAsia="Arial" w:hAnsi="Arial" w:cs="Arial"/>
        </w:rPr>
        <w:t>t:</w:t>
      </w:r>
    </w:p>
    <w:p w14:paraId="48F8052E" w14:textId="73A2FE2F" w:rsidR="77A387A1" w:rsidRDefault="471B3572" w:rsidP="3797F899">
      <w:pPr>
        <w:spacing w:line="360" w:lineRule="auto"/>
        <w:ind w:left="709" w:hanging="709"/>
        <w:rPr>
          <w:rFonts w:ascii="Arial" w:eastAsia="Arial" w:hAnsi="Arial" w:cs="Arial"/>
        </w:rPr>
      </w:pPr>
      <w:r w:rsidRPr="3797F899">
        <w:rPr>
          <w:rFonts w:ascii="Arial" w:eastAsia="Arial" w:hAnsi="Arial" w:cs="Arial"/>
          <w:b/>
          <w:bCs/>
        </w:rPr>
        <w:t>Vaterunser</w:t>
      </w:r>
    </w:p>
    <w:p w14:paraId="407FFCBD" w14:textId="7B74775A" w:rsidR="77A387A1" w:rsidRDefault="1C3CC0C5" w:rsidP="3797F899">
      <w:pPr>
        <w:spacing w:line="360" w:lineRule="auto"/>
        <w:ind w:left="709" w:hanging="1"/>
        <w:rPr>
          <w:rFonts w:ascii="Arial" w:eastAsia="Arial" w:hAnsi="Arial" w:cs="Arial"/>
        </w:rPr>
      </w:pPr>
      <w:r w:rsidRPr="1EEDED3A">
        <w:rPr>
          <w:rFonts w:ascii="Arial" w:eastAsia="Arial" w:hAnsi="Arial" w:cs="Arial"/>
        </w:rPr>
        <w:t>Ein Abend der Wertschätzung geht zu Ende. Wertschätzung für mein Leben, für dein Leben</w:t>
      </w:r>
      <w:r w:rsidR="54FF41B4" w:rsidRPr="1EEDED3A">
        <w:rPr>
          <w:rFonts w:ascii="Arial" w:eastAsia="Arial" w:hAnsi="Arial" w:cs="Arial"/>
        </w:rPr>
        <w:t xml:space="preserve">, für Lebensmittel. </w:t>
      </w:r>
      <w:r w:rsidR="6C90031A" w:rsidRPr="1EEDED3A">
        <w:rPr>
          <w:rFonts w:ascii="Arial" w:eastAsia="Arial" w:hAnsi="Arial" w:cs="Arial"/>
        </w:rPr>
        <w:t>“</w:t>
      </w:r>
      <w:r w:rsidR="6C90031A" w:rsidRPr="1EEDED3A">
        <w:rPr>
          <w:rFonts w:ascii="Arial" w:eastAsia="MetaBookLF" w:hAnsi="Arial" w:cs="Arial"/>
        </w:rPr>
        <w:t xml:space="preserve">Wenn du Gott kennenlernen möchtest, dann schau dir an, was er erschaffen hat.” So sagt es </w:t>
      </w:r>
      <w:r w:rsidR="00593F6B" w:rsidRPr="00593F6B">
        <w:rPr>
          <w:rFonts w:ascii="Arial" w:eastAsia="MetaBookLF" w:hAnsi="Arial" w:cs="Arial"/>
        </w:rPr>
        <w:t>A</w:t>
      </w:r>
      <w:r w:rsidR="00593F6B">
        <w:rPr>
          <w:rFonts w:ascii="Arial" w:eastAsia="MetaBookLF" w:hAnsi="Arial" w:cs="Arial"/>
        </w:rPr>
        <w:t xml:space="preserve">ndrés </w:t>
      </w:r>
      <w:r w:rsidR="00593F6B" w:rsidRPr="00593F6B">
        <w:rPr>
          <w:rFonts w:ascii="Arial" w:eastAsia="MetaBookLF" w:hAnsi="Arial" w:cs="Arial"/>
        </w:rPr>
        <w:t>L</w:t>
      </w:r>
      <w:r w:rsidR="00593F6B">
        <w:rPr>
          <w:rFonts w:ascii="Arial" w:eastAsia="MetaBookLF" w:hAnsi="Arial" w:cs="Arial"/>
        </w:rPr>
        <w:t xml:space="preserve">ópez </w:t>
      </w:r>
      <w:r w:rsidR="00593F6B" w:rsidRPr="00593F6B">
        <w:rPr>
          <w:rFonts w:ascii="Arial" w:eastAsia="MetaBookLF" w:hAnsi="Arial" w:cs="Arial"/>
        </w:rPr>
        <w:t>D</w:t>
      </w:r>
      <w:r w:rsidR="00593F6B">
        <w:rPr>
          <w:rFonts w:ascii="Arial" w:eastAsia="MetaBookLF" w:hAnsi="Arial" w:cs="Arial"/>
        </w:rPr>
        <w:t>aza aus Taminango</w:t>
      </w:r>
      <w:r w:rsidR="00730E07">
        <w:rPr>
          <w:rFonts w:ascii="Arial" w:eastAsia="MetaBookLF" w:hAnsi="Arial" w:cs="Arial"/>
        </w:rPr>
        <w:t xml:space="preserve"> in Kolumbien</w:t>
      </w:r>
      <w:r w:rsidR="6C90031A" w:rsidRPr="1EEDED3A">
        <w:rPr>
          <w:rFonts w:ascii="Arial" w:eastAsia="MetaBookLF" w:hAnsi="Arial" w:cs="Arial"/>
        </w:rPr>
        <w:t>. Er ist Teil eines Misereor-Projektes</w:t>
      </w:r>
      <w:r w:rsidR="3A7BCE44" w:rsidRPr="1EEDED3A">
        <w:rPr>
          <w:rFonts w:ascii="Arial" w:eastAsia="Arial" w:hAnsi="Arial" w:cs="Arial"/>
        </w:rPr>
        <w:t xml:space="preserve">, in dem die Menschen im Einklang mit der Natur Landwirtschaft betreiben. </w:t>
      </w:r>
      <w:r w:rsidR="3A7BCE44" w:rsidRPr="1EEDED3A">
        <w:rPr>
          <w:rFonts w:ascii="Arial" w:eastAsia="Arial" w:hAnsi="Arial" w:cs="Arial"/>
        </w:rPr>
        <w:lastRenderedPageBreak/>
        <w:t xml:space="preserve">So wie wir heute in Gemeinschaft gegessen haben, </w:t>
      </w:r>
      <w:r w:rsidR="2EB705C0" w:rsidRPr="1EEDED3A">
        <w:rPr>
          <w:rFonts w:ascii="Arial" w:eastAsia="Arial" w:hAnsi="Arial" w:cs="Arial"/>
        </w:rPr>
        <w:t xml:space="preserve">Leben, Erinnerung und Dank geteilt haben, </w:t>
      </w:r>
      <w:r w:rsidR="3A7BCE44" w:rsidRPr="1EEDED3A">
        <w:rPr>
          <w:rFonts w:ascii="Arial" w:eastAsia="Arial" w:hAnsi="Arial" w:cs="Arial"/>
        </w:rPr>
        <w:t xml:space="preserve">so </w:t>
      </w:r>
      <w:r w:rsidR="2C00D023" w:rsidRPr="1EEDED3A">
        <w:rPr>
          <w:rFonts w:ascii="Arial" w:eastAsia="Arial" w:hAnsi="Arial" w:cs="Arial"/>
        </w:rPr>
        <w:t>handeln auch die Menschen im Projekt</w:t>
      </w:r>
      <w:r w:rsidR="00CB3943">
        <w:rPr>
          <w:rFonts w:ascii="Arial" w:eastAsia="Arial" w:hAnsi="Arial" w:cs="Arial"/>
        </w:rPr>
        <w:t>: Sie</w:t>
      </w:r>
      <w:r w:rsidR="2C00D023" w:rsidRPr="1EEDED3A">
        <w:rPr>
          <w:rFonts w:ascii="Arial" w:eastAsia="Arial" w:hAnsi="Arial" w:cs="Arial"/>
        </w:rPr>
        <w:t xml:space="preserve"> </w:t>
      </w:r>
      <w:r w:rsidR="0A3DE933" w:rsidRPr="1EEDED3A">
        <w:rPr>
          <w:rFonts w:ascii="Arial" w:eastAsia="Arial" w:hAnsi="Arial" w:cs="Arial"/>
        </w:rPr>
        <w:t xml:space="preserve">teilen die Ernte, feiern </w:t>
      </w:r>
      <w:r w:rsidR="2C00D023" w:rsidRPr="1EEDED3A">
        <w:rPr>
          <w:rFonts w:ascii="Arial" w:eastAsia="Arial" w:hAnsi="Arial" w:cs="Arial"/>
        </w:rPr>
        <w:t>gemeinsam</w:t>
      </w:r>
      <w:r w:rsidR="77F1489F" w:rsidRPr="1EEDED3A">
        <w:rPr>
          <w:rFonts w:ascii="Arial" w:eastAsia="Arial" w:hAnsi="Arial" w:cs="Arial"/>
        </w:rPr>
        <w:t xml:space="preserve">, nehmen Anteil am Leben der </w:t>
      </w:r>
      <w:r w:rsidR="00CD7209">
        <w:rPr>
          <w:rFonts w:ascii="Arial" w:eastAsia="Arial" w:hAnsi="Arial" w:cs="Arial"/>
        </w:rPr>
        <w:t>a</w:t>
      </w:r>
      <w:r w:rsidR="77F1489F" w:rsidRPr="1EEDED3A">
        <w:rPr>
          <w:rFonts w:ascii="Arial" w:eastAsia="Arial" w:hAnsi="Arial" w:cs="Arial"/>
        </w:rPr>
        <w:t>nderen.</w:t>
      </w:r>
    </w:p>
    <w:p w14:paraId="7A8C8712" w14:textId="153F5972" w:rsidR="77A387A1" w:rsidRDefault="2B34E84C" w:rsidP="1C053FAD">
      <w:pPr>
        <w:spacing w:line="360" w:lineRule="auto"/>
        <w:ind w:left="709" w:hanging="1"/>
        <w:rPr>
          <w:rFonts w:ascii="Arial" w:eastAsia="Arial" w:hAnsi="Arial" w:cs="Arial"/>
        </w:rPr>
      </w:pPr>
      <w:r w:rsidRPr="1C053FAD">
        <w:rPr>
          <w:rFonts w:ascii="Arial" w:eastAsia="Arial" w:hAnsi="Arial" w:cs="Arial"/>
        </w:rPr>
        <w:t xml:space="preserve">Was nehme ich mit an Bestärkung aus diesem Abend? </w:t>
      </w:r>
    </w:p>
    <w:p w14:paraId="256BDB6C" w14:textId="5747AF83" w:rsidR="77A387A1" w:rsidRDefault="2B34E84C" w:rsidP="3797F899">
      <w:pPr>
        <w:spacing w:line="360" w:lineRule="auto"/>
        <w:ind w:left="709" w:hanging="1"/>
        <w:rPr>
          <w:rFonts w:ascii="Arial" w:eastAsia="Arial" w:hAnsi="Arial" w:cs="Arial"/>
        </w:rPr>
      </w:pPr>
      <w:r w:rsidRPr="1C053FAD">
        <w:rPr>
          <w:rFonts w:ascii="Arial" w:eastAsia="Arial" w:hAnsi="Arial" w:cs="Arial"/>
        </w:rPr>
        <w:t>Welches Wort drückt aus, was jetzt in meinem Herzen ist?</w:t>
      </w:r>
    </w:p>
    <w:p w14:paraId="6DEF2569" w14:textId="0306F1A4" w:rsidR="77A387A1" w:rsidRDefault="2B34E84C" w:rsidP="3797F899">
      <w:pPr>
        <w:spacing w:line="360" w:lineRule="auto"/>
        <w:ind w:left="709" w:hanging="1"/>
        <w:rPr>
          <w:rFonts w:ascii="Arial" w:eastAsia="Arial" w:hAnsi="Arial" w:cs="Arial"/>
        </w:rPr>
      </w:pPr>
      <w:r w:rsidRPr="1C053FAD">
        <w:rPr>
          <w:rFonts w:ascii="Arial" w:eastAsia="Arial" w:hAnsi="Arial" w:cs="Arial"/>
        </w:rPr>
        <w:t>Nennen Sie jeweils ein Wort</w:t>
      </w:r>
      <w:r w:rsidR="4AFAC092" w:rsidRPr="1C053FAD">
        <w:rPr>
          <w:rFonts w:ascii="Arial" w:eastAsia="Arial" w:hAnsi="Arial" w:cs="Arial"/>
        </w:rPr>
        <w:t>.</w:t>
      </w:r>
      <w:r w:rsidRPr="1C053FAD">
        <w:rPr>
          <w:rFonts w:ascii="Arial" w:eastAsia="Arial" w:hAnsi="Arial" w:cs="Arial"/>
        </w:rPr>
        <w:t xml:space="preserve"> </w:t>
      </w:r>
      <w:r w:rsidR="22272C9B" w:rsidRPr="1C053FAD">
        <w:rPr>
          <w:rFonts w:ascii="Arial" w:eastAsia="Arial" w:hAnsi="Arial" w:cs="Arial"/>
        </w:rPr>
        <w:t>H</w:t>
      </w:r>
      <w:r w:rsidRPr="1C053FAD">
        <w:rPr>
          <w:rFonts w:ascii="Arial" w:eastAsia="Arial" w:hAnsi="Arial" w:cs="Arial"/>
        </w:rPr>
        <w:t>alten wir dazwischen Stille und spüren dem Klang, der Bedeutung des Wortes nach.</w:t>
      </w:r>
    </w:p>
    <w:p w14:paraId="6632E659" w14:textId="58C34EB0" w:rsidR="77A387A1" w:rsidRDefault="1C2E5936" w:rsidP="3797F899">
      <w:pPr>
        <w:spacing w:line="360" w:lineRule="auto"/>
        <w:ind w:left="709" w:hanging="1"/>
        <w:rPr>
          <w:rFonts w:ascii="Arial" w:eastAsia="Arial" w:hAnsi="Arial" w:cs="Arial"/>
          <w:i/>
          <w:iCs/>
        </w:rPr>
      </w:pPr>
      <w:r w:rsidRPr="3797F899">
        <w:rPr>
          <w:rFonts w:ascii="Arial" w:eastAsia="Arial" w:hAnsi="Arial" w:cs="Arial"/>
          <w:i/>
          <w:iCs/>
        </w:rPr>
        <w:t>Die Teilnehmer*innen nennen ihre Worte</w:t>
      </w:r>
    </w:p>
    <w:p w14:paraId="26AF96A3" w14:textId="12B424A3" w:rsidR="77A387A1" w:rsidRPr="00B87886" w:rsidRDefault="4BDBF119" w:rsidP="00B87886">
      <w:pPr>
        <w:spacing w:line="360" w:lineRule="auto"/>
        <w:ind w:left="672"/>
        <w:rPr>
          <w:rFonts w:ascii="Arial" w:eastAsia="MetaBookLF" w:hAnsi="Arial" w:cs="Arial"/>
        </w:rPr>
      </w:pPr>
      <w:r w:rsidRPr="00B87886">
        <w:rPr>
          <w:rFonts w:ascii="Arial" w:eastAsia="MetaBookLF" w:hAnsi="Arial" w:cs="Arial"/>
        </w:rPr>
        <w:t>Die Karte</w:t>
      </w:r>
      <w:r w:rsidR="00CD7209">
        <w:rPr>
          <w:rFonts w:ascii="Arial" w:eastAsia="MetaBookLF" w:hAnsi="Arial" w:cs="Arial"/>
        </w:rPr>
        <w:t xml:space="preserve"> </w:t>
      </w:r>
      <w:r w:rsidRPr="00B87886">
        <w:rPr>
          <w:rFonts w:ascii="Arial" w:eastAsia="MetaBookLF" w:hAnsi="Arial" w:cs="Arial"/>
        </w:rPr>
        <w:t>/ das Blatt an Ihrem Platz mit der Aufschrift ‘Danke’ dürfen Sie mit nach</w:t>
      </w:r>
      <w:r w:rsidR="00CD7209">
        <w:rPr>
          <w:rFonts w:ascii="Arial" w:eastAsia="MetaBookLF" w:hAnsi="Arial" w:cs="Arial"/>
        </w:rPr>
        <w:t xml:space="preserve"> H</w:t>
      </w:r>
      <w:r w:rsidRPr="00B87886">
        <w:rPr>
          <w:rFonts w:ascii="Arial" w:eastAsia="MetaBookLF" w:hAnsi="Arial" w:cs="Arial"/>
        </w:rPr>
        <w:t>ause nehmen. Vielleicht wollen Sie sich noch einmal notieren, welche</w:t>
      </w:r>
      <w:r w:rsidR="00B87886">
        <w:rPr>
          <w:rFonts w:ascii="Arial" w:eastAsia="MetaBookLF" w:hAnsi="Arial" w:cs="Arial"/>
        </w:rPr>
        <w:t xml:space="preserve"> </w:t>
      </w:r>
      <w:r w:rsidRPr="00B87886">
        <w:rPr>
          <w:rFonts w:ascii="Arial" w:eastAsia="MetaBookLF" w:hAnsi="Arial" w:cs="Arial"/>
        </w:rPr>
        <w:t xml:space="preserve">Gedanken Sie im Laufe des Abends </w:t>
      </w:r>
      <w:r w:rsidR="6FB5AD25" w:rsidRPr="00B87886">
        <w:rPr>
          <w:rFonts w:ascii="Arial" w:eastAsia="MetaBookLF" w:hAnsi="Arial" w:cs="Arial"/>
        </w:rPr>
        <w:t>bewegt haben. Sie finden auf der Karte</w:t>
      </w:r>
      <w:r w:rsidR="00CD7209">
        <w:rPr>
          <w:rFonts w:ascii="Arial" w:eastAsia="MetaBookLF" w:hAnsi="Arial" w:cs="Arial"/>
        </w:rPr>
        <w:t xml:space="preserve"> </w:t>
      </w:r>
      <w:r w:rsidR="6FB5AD25" w:rsidRPr="00B87886">
        <w:rPr>
          <w:rFonts w:ascii="Arial" w:eastAsia="MetaBookLF" w:hAnsi="Arial" w:cs="Arial"/>
        </w:rPr>
        <w:t>/ dem Blatt auch eine Email</w:t>
      </w:r>
      <w:r w:rsidR="00CD7209">
        <w:rPr>
          <w:rFonts w:ascii="Arial" w:eastAsia="MetaBookLF" w:hAnsi="Arial" w:cs="Arial"/>
        </w:rPr>
        <w:t>-A</w:t>
      </w:r>
      <w:r w:rsidR="6FB5AD25" w:rsidRPr="00B87886">
        <w:rPr>
          <w:rFonts w:ascii="Arial" w:eastAsia="MetaBookLF" w:hAnsi="Arial" w:cs="Arial"/>
        </w:rPr>
        <w:t xml:space="preserve">dresse. </w:t>
      </w:r>
      <w:r w:rsidR="70BEB47D" w:rsidRPr="00B87886">
        <w:rPr>
          <w:rFonts w:ascii="Arial" w:eastAsia="MetaBookLF" w:hAnsi="Arial" w:cs="Arial"/>
        </w:rPr>
        <w:t xml:space="preserve">Die Mitarbeiterinnen und Mitarbeiter im Team Fastenaktion bei </w:t>
      </w:r>
      <w:r w:rsidR="6FB5AD25" w:rsidRPr="00B87886">
        <w:rPr>
          <w:rFonts w:ascii="Arial" w:eastAsia="MetaBookLF" w:hAnsi="Arial" w:cs="Arial"/>
        </w:rPr>
        <w:t>Misereor freu</w:t>
      </w:r>
      <w:r w:rsidR="4037FD6B" w:rsidRPr="00B87886">
        <w:rPr>
          <w:rFonts w:ascii="Arial" w:eastAsia="MetaBookLF" w:hAnsi="Arial" w:cs="Arial"/>
        </w:rPr>
        <w:t>en</w:t>
      </w:r>
      <w:r w:rsidR="6FB5AD25" w:rsidRPr="00B87886">
        <w:rPr>
          <w:rFonts w:ascii="Arial" w:eastAsia="MetaBookLF" w:hAnsi="Arial" w:cs="Arial"/>
        </w:rPr>
        <w:t xml:space="preserve"> sich über Ihre Rückmeldung zu den Erfahrungen in diesem Gottesdienst.</w:t>
      </w:r>
    </w:p>
    <w:p w14:paraId="3D5E8D6A" w14:textId="2BDF86CB" w:rsidR="77A387A1" w:rsidRPr="00B87886" w:rsidRDefault="139DA24C" w:rsidP="48AD6E6A">
      <w:pPr>
        <w:spacing w:line="360" w:lineRule="auto"/>
        <w:ind w:left="720" w:hanging="720"/>
        <w:rPr>
          <w:rFonts w:ascii="Arial" w:eastAsia="MetaBookLF" w:hAnsi="Arial" w:cs="Arial"/>
        </w:rPr>
      </w:pPr>
      <w:r w:rsidRPr="00B87886">
        <w:rPr>
          <w:rFonts w:ascii="Arial" w:eastAsia="MetaBookLF" w:hAnsi="Arial" w:cs="Arial"/>
        </w:rPr>
        <w:t xml:space="preserve">           </w:t>
      </w:r>
      <w:r w:rsidR="1C2E5936" w:rsidRPr="00B87886">
        <w:rPr>
          <w:rFonts w:ascii="Arial" w:eastAsia="MetaBookLF" w:hAnsi="Arial" w:cs="Arial"/>
        </w:rPr>
        <w:t>Bitten wir Gott um seine Begleitung, seinen Segen, dass seine Geistkraft uns</w:t>
      </w:r>
      <w:r w:rsidR="5B911FE7" w:rsidRPr="00B87886">
        <w:rPr>
          <w:rFonts w:ascii="Arial" w:eastAsia="MetaBookLF" w:hAnsi="Arial" w:cs="Arial"/>
        </w:rPr>
        <w:t xml:space="preserve"> sens</w:t>
      </w:r>
      <w:r w:rsidR="1C2E5936" w:rsidRPr="00B87886">
        <w:rPr>
          <w:rFonts w:ascii="Arial" w:eastAsia="MetaBookLF" w:hAnsi="Arial" w:cs="Arial"/>
        </w:rPr>
        <w:t>ibel</w:t>
      </w:r>
      <w:r w:rsidR="00B87886">
        <w:rPr>
          <w:rFonts w:ascii="Arial" w:eastAsia="MetaBookLF" w:hAnsi="Arial" w:cs="Arial"/>
        </w:rPr>
        <w:t xml:space="preserve"> h</w:t>
      </w:r>
      <w:r w:rsidR="1C2E5936" w:rsidRPr="00B87886">
        <w:rPr>
          <w:rFonts w:ascii="Arial" w:eastAsia="MetaBookLF" w:hAnsi="Arial" w:cs="Arial"/>
        </w:rPr>
        <w:t>alte für das, was unser Leben reich und ein gutes Leben für alle Menschen möglich macht.</w:t>
      </w:r>
    </w:p>
    <w:p w14:paraId="762945BE" w14:textId="2F7E4E96" w:rsidR="77A387A1" w:rsidRPr="00B87886" w:rsidRDefault="2F7CCDF9" w:rsidP="3797F899">
      <w:pPr>
        <w:spacing w:line="360" w:lineRule="auto"/>
        <w:ind w:left="630" w:hanging="630"/>
        <w:rPr>
          <w:rFonts w:ascii="Arial" w:eastAsia="MetaBookLF" w:hAnsi="Arial" w:cs="Arial"/>
        </w:rPr>
      </w:pPr>
      <w:r w:rsidRPr="00B87886">
        <w:rPr>
          <w:rFonts w:ascii="Arial" w:eastAsia="MetaBookLF" w:hAnsi="Arial" w:cs="Arial"/>
        </w:rPr>
        <w:t xml:space="preserve">           </w:t>
      </w:r>
      <w:r w:rsidR="1C2E5936" w:rsidRPr="00B87886">
        <w:rPr>
          <w:rFonts w:ascii="Arial" w:eastAsia="MetaBookLF" w:hAnsi="Arial" w:cs="Arial"/>
        </w:rPr>
        <w:t xml:space="preserve">Dazu segne uns Gott: Vater, Sohn </w:t>
      </w:r>
      <w:r w:rsidR="0066260C">
        <w:rPr>
          <w:rFonts w:ascii="Arial" w:eastAsia="MetaBookLF" w:hAnsi="Arial" w:cs="Arial"/>
        </w:rPr>
        <w:t xml:space="preserve">(+) </w:t>
      </w:r>
      <w:r w:rsidR="1C2E5936" w:rsidRPr="00B87886">
        <w:rPr>
          <w:rFonts w:ascii="Arial" w:eastAsia="MetaBookLF" w:hAnsi="Arial" w:cs="Arial"/>
        </w:rPr>
        <w:t>und Heilige Geistkraft. Amen.</w:t>
      </w:r>
    </w:p>
    <w:p w14:paraId="7572DD55" w14:textId="767CDB21" w:rsidR="77A387A1" w:rsidRDefault="2BDB71F6" w:rsidP="3797F899">
      <w:pPr>
        <w:spacing w:line="360" w:lineRule="auto"/>
        <w:ind w:left="709" w:hanging="709"/>
        <w:rPr>
          <w:rFonts w:ascii="Arial" w:eastAsia="MetaBookLF" w:hAnsi="Arial" w:cs="Arial"/>
          <w:i/>
          <w:iCs/>
        </w:rPr>
      </w:pPr>
      <w:r w:rsidRPr="3797F899">
        <w:rPr>
          <w:rFonts w:ascii="Arial" w:eastAsia="MetaBookLF" w:hAnsi="Arial" w:cs="Arial"/>
          <w:b/>
          <w:bCs/>
        </w:rPr>
        <w:t>Lied</w:t>
      </w:r>
    </w:p>
    <w:p w14:paraId="0EAF1411" w14:textId="7986CADE" w:rsidR="77A387A1" w:rsidRDefault="2BDB71F6" w:rsidP="3797F899">
      <w:pPr>
        <w:spacing w:line="360" w:lineRule="auto"/>
        <w:ind w:left="709" w:hanging="709"/>
        <w:rPr>
          <w:rFonts w:ascii="Arial" w:eastAsia="MetaBookLF" w:hAnsi="Arial" w:cs="Arial"/>
          <w:i/>
          <w:iCs/>
        </w:rPr>
      </w:pPr>
      <w:r w:rsidRPr="3797F899">
        <w:rPr>
          <w:rFonts w:ascii="Arial" w:eastAsia="MetaBookLF" w:hAnsi="Arial" w:cs="Arial"/>
          <w:b/>
          <w:bCs/>
          <w:i/>
          <w:iCs/>
        </w:rPr>
        <w:t>A</w:t>
      </w:r>
      <w:r w:rsidRPr="3797F899">
        <w:rPr>
          <w:rFonts w:ascii="Arial" w:eastAsia="MetaBookLF" w:hAnsi="Arial" w:cs="Arial"/>
          <w:i/>
          <w:iCs/>
        </w:rPr>
        <w:t xml:space="preserve">       </w:t>
      </w:r>
      <w:r w:rsidR="002F7B78">
        <w:rPr>
          <w:rFonts w:ascii="Arial" w:eastAsia="MetaBookLF" w:hAnsi="Arial" w:cs="Arial"/>
          <w:i/>
          <w:iCs/>
        </w:rPr>
        <w:t xml:space="preserve">Junges Gotteslob. </w:t>
      </w:r>
      <w:r w:rsidRPr="3797F899">
        <w:rPr>
          <w:rFonts w:ascii="Arial" w:eastAsia="MetaBookLF" w:hAnsi="Arial" w:cs="Arial"/>
          <w:i/>
          <w:iCs/>
        </w:rPr>
        <w:t>Ein Segen sein: 297,1 Du bist da, wo Menschen leben</w:t>
      </w:r>
    </w:p>
    <w:p w14:paraId="41667A21" w14:textId="5537F04A" w:rsidR="77A387A1" w:rsidRDefault="77A387A1" w:rsidP="3797F899">
      <w:pPr>
        <w:spacing w:line="360" w:lineRule="auto"/>
        <w:rPr>
          <w:rFonts w:ascii="MetaBookLF" w:eastAsia="MetaBookLF" w:hAnsi="MetaBookLF" w:cs="MetaBookLF"/>
        </w:rPr>
      </w:pPr>
    </w:p>
    <w:p w14:paraId="0D115801" w14:textId="7C55A0AF" w:rsidR="00E15E88" w:rsidRDefault="00E15E88" w:rsidP="3797F899">
      <w:pPr>
        <w:spacing w:after="0" w:line="360" w:lineRule="auto"/>
        <w:ind w:left="709" w:hanging="709"/>
        <w:rPr>
          <w:rFonts w:ascii="Arial" w:eastAsia="Arial" w:hAnsi="Arial" w:cs="Arial"/>
        </w:rPr>
      </w:pPr>
    </w:p>
    <w:p w14:paraId="12EB5104" w14:textId="77777777" w:rsidR="00E15E88" w:rsidRDefault="00E15E88" w:rsidP="00755389">
      <w:pPr>
        <w:spacing w:after="0" w:line="240" w:lineRule="auto"/>
        <w:rPr>
          <w:rFonts w:ascii="Calibri" w:eastAsia="Calibri" w:hAnsi="Calibri" w:cs="Times New Roman"/>
          <w:sz w:val="16"/>
          <w:szCs w:val="16"/>
        </w:rPr>
      </w:pPr>
    </w:p>
    <w:p w14:paraId="18762990" w14:textId="77777777" w:rsidR="00EE0626" w:rsidRDefault="00EE0626">
      <w:pPr>
        <w:spacing w:after="200" w:line="276" w:lineRule="auto"/>
        <w:rPr>
          <w:rFonts w:ascii="Arial" w:eastAsia="Arial" w:hAnsi="Arial" w:cs="Arial"/>
          <w:b/>
          <w:bCs/>
        </w:rPr>
      </w:pPr>
      <w:r>
        <w:rPr>
          <w:rFonts w:ascii="Arial" w:eastAsia="Arial" w:hAnsi="Arial" w:cs="Arial"/>
          <w:b/>
          <w:bCs/>
        </w:rPr>
        <w:br w:type="page"/>
      </w:r>
    </w:p>
    <w:p w14:paraId="737E003C" w14:textId="4943CE43" w:rsidR="00B87886" w:rsidRDefault="00906BBF" w:rsidP="00B87886">
      <w:pPr>
        <w:spacing w:line="360" w:lineRule="auto"/>
        <w:ind w:left="709" w:hanging="709"/>
        <w:rPr>
          <w:rFonts w:ascii="Arial" w:eastAsia="Arial" w:hAnsi="Arial" w:cs="Arial"/>
          <w:b/>
          <w:bCs/>
        </w:rPr>
      </w:pPr>
      <w:r>
        <w:rPr>
          <w:rFonts w:ascii="Arial" w:eastAsia="Arial" w:hAnsi="Arial" w:cs="Arial"/>
          <w:noProof/>
        </w:rPr>
        <w:lastRenderedPageBreak/>
        <w:drawing>
          <wp:anchor distT="0" distB="0" distL="114300" distR="114300" simplePos="0" relativeHeight="251659264" behindDoc="0" locked="0" layoutInCell="1" allowOverlap="1" wp14:anchorId="5B8BB51B" wp14:editId="494CCE1C">
            <wp:simplePos x="0" y="0"/>
            <wp:positionH relativeFrom="column">
              <wp:posOffset>-1270</wp:posOffset>
            </wp:positionH>
            <wp:positionV relativeFrom="paragraph">
              <wp:posOffset>394335</wp:posOffset>
            </wp:positionV>
            <wp:extent cx="6262370" cy="4427220"/>
            <wp:effectExtent l="0" t="0" r="5080" b="0"/>
            <wp:wrapSquare wrapText="bothSides"/>
            <wp:docPr id="1691294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9409" name="Grafik 1691294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62370" cy="4427220"/>
                    </a:xfrm>
                    <a:prstGeom prst="rect">
                      <a:avLst/>
                    </a:prstGeom>
                  </pic:spPr>
                </pic:pic>
              </a:graphicData>
            </a:graphic>
            <wp14:sizeRelH relativeFrom="page">
              <wp14:pctWidth>0</wp14:pctWidth>
            </wp14:sizeRelH>
            <wp14:sizeRelV relativeFrom="page">
              <wp14:pctHeight>0</wp14:pctHeight>
            </wp14:sizeRelV>
          </wp:anchor>
        </w:drawing>
      </w:r>
      <w:r w:rsidR="00B87886">
        <w:rPr>
          <w:rFonts w:ascii="Arial" w:eastAsia="Arial" w:hAnsi="Arial" w:cs="Arial"/>
          <w:b/>
          <w:bCs/>
        </w:rPr>
        <w:t>Anhang: Druckvorlage Dank-Karte</w:t>
      </w:r>
    </w:p>
    <w:p w14:paraId="7ECF3620" w14:textId="04F5156E" w:rsidR="00B87886" w:rsidRDefault="00B87886" w:rsidP="00B87886">
      <w:pPr>
        <w:spacing w:line="360" w:lineRule="auto"/>
        <w:ind w:left="709" w:hanging="709"/>
        <w:rPr>
          <w:rFonts w:ascii="Arial" w:eastAsia="Arial" w:hAnsi="Arial" w:cs="Arial"/>
        </w:rPr>
      </w:pPr>
    </w:p>
    <w:p w14:paraId="5770BFB5" w14:textId="77777777" w:rsidR="00B87886" w:rsidRDefault="00B87886" w:rsidP="00755389">
      <w:pPr>
        <w:spacing w:after="0" w:line="240" w:lineRule="auto"/>
        <w:rPr>
          <w:rFonts w:ascii="Calibri" w:eastAsia="Calibri" w:hAnsi="Calibri" w:cs="Times New Roman"/>
          <w:iCs/>
          <w:sz w:val="16"/>
          <w:szCs w:val="16"/>
        </w:rPr>
      </w:pPr>
    </w:p>
    <w:p w14:paraId="53C0E84E" w14:textId="581DAAB7" w:rsidR="00755389" w:rsidRPr="00755389" w:rsidRDefault="00F3421D" w:rsidP="00755389">
      <w:pPr>
        <w:spacing w:after="0" w:line="240" w:lineRule="auto"/>
        <w:rPr>
          <w:rFonts w:ascii="Calibri" w:eastAsia="Calibri" w:hAnsi="Calibri" w:cs="Times New Roman"/>
          <w:iCs/>
          <w:sz w:val="16"/>
          <w:szCs w:val="16"/>
        </w:rPr>
      </w:pPr>
      <w:r>
        <w:rPr>
          <w:rFonts w:ascii="Calibri" w:eastAsia="Calibri" w:hAnsi="Calibri" w:cs="Times New Roman"/>
          <w:iCs/>
          <w:sz w:val="16"/>
          <w:szCs w:val="16"/>
        </w:rPr>
        <w:t xml:space="preserve">Das </w:t>
      </w:r>
      <w:r w:rsidR="00755389" w:rsidRPr="00755389">
        <w:rPr>
          <w:rFonts w:ascii="Calibri" w:eastAsia="Calibri" w:hAnsi="Calibri" w:cs="Times New Roman"/>
          <w:iCs/>
          <w:sz w:val="16"/>
          <w:szCs w:val="16"/>
        </w:rPr>
        <w:t xml:space="preserve">Projekt der diesjährigen Fastenaktion in </w:t>
      </w:r>
      <w:r w:rsidR="00B6045A">
        <w:rPr>
          <w:rFonts w:ascii="Calibri" w:eastAsia="Calibri" w:hAnsi="Calibri" w:cs="Times New Roman"/>
          <w:iCs/>
          <w:sz w:val="16"/>
          <w:szCs w:val="16"/>
        </w:rPr>
        <w:t xml:space="preserve">Kolumbien </w:t>
      </w:r>
      <w:r w:rsidR="00755389" w:rsidRPr="00755389">
        <w:rPr>
          <w:rFonts w:ascii="Calibri" w:eastAsia="Calibri" w:hAnsi="Calibri" w:cs="Times New Roman"/>
          <w:iCs/>
          <w:sz w:val="16"/>
          <w:szCs w:val="16"/>
        </w:rPr>
        <w:t>steh</w:t>
      </w:r>
      <w:r>
        <w:rPr>
          <w:rFonts w:ascii="Calibri" w:eastAsia="Calibri" w:hAnsi="Calibri" w:cs="Times New Roman"/>
          <w:iCs/>
          <w:sz w:val="16"/>
          <w:szCs w:val="16"/>
        </w:rPr>
        <w:t>t</w:t>
      </w:r>
      <w:r w:rsidR="00755389" w:rsidRPr="00755389">
        <w:rPr>
          <w:rFonts w:ascii="Calibri" w:eastAsia="Calibri" w:hAnsi="Calibri" w:cs="Times New Roman"/>
          <w:iCs/>
          <w:sz w:val="16"/>
          <w:szCs w:val="16"/>
        </w:rPr>
        <w:t xml:space="preserve"> beispielhaft für die vielen Misereor-Projekte.</w:t>
      </w:r>
    </w:p>
    <w:p w14:paraId="30CC0E36" w14:textId="77777777" w:rsidR="00E15E88" w:rsidRDefault="00E15E88" w:rsidP="00755389">
      <w:pPr>
        <w:spacing w:after="0" w:line="240" w:lineRule="auto"/>
        <w:rPr>
          <w:rFonts w:ascii="Calibri" w:eastAsia="Calibri" w:hAnsi="Calibri" w:cs="Times New Roman"/>
          <w:iCs/>
          <w:sz w:val="16"/>
          <w:szCs w:val="16"/>
        </w:rPr>
      </w:pPr>
    </w:p>
    <w:p w14:paraId="2A9CD58C" w14:textId="41889BC1" w:rsidR="00755389" w:rsidRPr="00755389" w:rsidRDefault="00755389" w:rsidP="00755389">
      <w:pPr>
        <w:spacing w:after="0" w:line="240" w:lineRule="auto"/>
        <w:rPr>
          <w:rFonts w:ascii="Calibri" w:eastAsia="Calibri" w:hAnsi="Calibri" w:cs="Times New Roman"/>
          <w:iCs/>
          <w:sz w:val="16"/>
          <w:szCs w:val="16"/>
        </w:rPr>
      </w:pPr>
      <w:r w:rsidRPr="00755389">
        <w:rPr>
          <w:rFonts w:ascii="Calibri" w:eastAsia="Calibri" w:hAnsi="Calibri" w:cs="Times New Roman"/>
          <w:iCs/>
          <w:sz w:val="16"/>
          <w:szCs w:val="16"/>
        </w:rPr>
        <w:t>Bitte unterstützen Sie mit Ihren Spenden zur Fastenaktion diese Arbeit von Misereor in Afrika, Asien und Lateinamerika.</w:t>
      </w:r>
    </w:p>
    <w:p w14:paraId="5DB93433" w14:textId="77777777" w:rsidR="00755389" w:rsidRPr="00755389" w:rsidRDefault="00755389" w:rsidP="00755389">
      <w:pPr>
        <w:spacing w:after="0" w:line="240" w:lineRule="auto"/>
        <w:rPr>
          <w:rFonts w:ascii="Calibri" w:eastAsia="Calibri" w:hAnsi="Calibri" w:cs="Times New Roman"/>
          <w:iCs/>
          <w:sz w:val="16"/>
          <w:szCs w:val="16"/>
        </w:rPr>
      </w:pPr>
      <w:r w:rsidRPr="00755389">
        <w:rPr>
          <w:rFonts w:ascii="Calibri" w:eastAsia="Calibri" w:hAnsi="Calibri" w:cs="Times New Roman"/>
          <w:iCs/>
          <w:sz w:val="16"/>
          <w:szCs w:val="16"/>
        </w:rPr>
        <w:t>IBAN DE75 3706 0193 0000 1010 10</w:t>
      </w:r>
    </w:p>
    <w:p w14:paraId="2514684A" w14:textId="5507CD88" w:rsidR="00755389" w:rsidRPr="00755389" w:rsidRDefault="00755389" w:rsidP="00755389">
      <w:pPr>
        <w:spacing w:after="0" w:line="240" w:lineRule="auto"/>
        <w:rPr>
          <w:rFonts w:ascii="Calibri" w:eastAsia="Calibri" w:hAnsi="Calibri" w:cs="Times New Roman"/>
          <w:iCs/>
          <w:sz w:val="16"/>
          <w:szCs w:val="16"/>
        </w:rPr>
      </w:pPr>
      <w:r w:rsidRPr="00D93854">
        <w:rPr>
          <w:rFonts w:ascii="Calibri" w:eastAsia="Calibri" w:hAnsi="Calibri" w:cs="Times New Roman"/>
          <w:iCs/>
          <w:sz w:val="16"/>
          <w:szCs w:val="16"/>
        </w:rPr>
        <w:t xml:space="preserve">Kennwort Fastenaktion </w:t>
      </w:r>
      <w:r w:rsidR="00D93854" w:rsidRPr="00D93854">
        <w:rPr>
          <w:rFonts w:ascii="Calibri" w:eastAsia="Calibri" w:hAnsi="Calibri" w:cs="Times New Roman"/>
          <w:iCs/>
          <w:sz w:val="16"/>
          <w:szCs w:val="16"/>
        </w:rPr>
        <w:t>S07855</w:t>
      </w:r>
    </w:p>
    <w:p w14:paraId="1AF1979B" w14:textId="77777777" w:rsidR="00755389" w:rsidRPr="00755389" w:rsidRDefault="00755389" w:rsidP="00755389">
      <w:pPr>
        <w:spacing w:after="0" w:line="240" w:lineRule="auto"/>
        <w:rPr>
          <w:rFonts w:ascii="Calibri" w:eastAsia="Calibri" w:hAnsi="Calibri" w:cs="Times New Roman"/>
          <w:iCs/>
          <w:sz w:val="16"/>
          <w:szCs w:val="16"/>
        </w:rPr>
      </w:pPr>
      <w:r w:rsidRPr="00755389">
        <w:rPr>
          <w:rFonts w:ascii="Calibri" w:eastAsia="Calibri" w:hAnsi="Calibri" w:cs="Times New Roman"/>
          <w:iCs/>
          <w:sz w:val="16"/>
          <w:szCs w:val="16"/>
        </w:rPr>
        <w:t>BIC GENODED1PAX</w:t>
      </w:r>
    </w:p>
    <w:p w14:paraId="4151DC0B" w14:textId="77777777" w:rsidR="00755389" w:rsidRPr="00755389" w:rsidRDefault="00755389" w:rsidP="00755389">
      <w:pPr>
        <w:spacing w:after="0" w:line="240" w:lineRule="auto"/>
        <w:rPr>
          <w:rFonts w:ascii="Calibri" w:eastAsia="Calibri" w:hAnsi="Calibri" w:cs="Times New Roman"/>
          <w:iCs/>
          <w:sz w:val="16"/>
          <w:szCs w:val="16"/>
        </w:rPr>
      </w:pPr>
    </w:p>
    <w:p w14:paraId="7C735774" w14:textId="77777777" w:rsidR="00755389" w:rsidRPr="00755389" w:rsidRDefault="00755389" w:rsidP="00755389">
      <w:pPr>
        <w:spacing w:after="0" w:line="240" w:lineRule="auto"/>
        <w:rPr>
          <w:rFonts w:ascii="Calibri" w:eastAsia="Calibri" w:hAnsi="Calibri" w:cs="Times New Roman"/>
          <w:iCs/>
          <w:sz w:val="16"/>
          <w:szCs w:val="16"/>
        </w:rPr>
      </w:pPr>
      <w:r w:rsidRPr="00755389">
        <w:rPr>
          <w:rFonts w:ascii="Calibri" w:eastAsia="Calibri" w:hAnsi="Calibri" w:cs="Times New Roman"/>
          <w:iCs/>
          <w:sz w:val="16"/>
          <w:szCs w:val="16"/>
        </w:rPr>
        <w:t>Herausgeber</w:t>
      </w:r>
    </w:p>
    <w:p w14:paraId="6FEEE597" w14:textId="16AA8038" w:rsidR="00755389" w:rsidRPr="00755389" w:rsidRDefault="00755389" w:rsidP="00755389">
      <w:pPr>
        <w:spacing w:after="0" w:line="240" w:lineRule="auto"/>
        <w:rPr>
          <w:rFonts w:ascii="Calibri" w:eastAsia="Calibri" w:hAnsi="Calibri" w:cs="Times New Roman"/>
          <w:iCs/>
          <w:sz w:val="16"/>
          <w:szCs w:val="16"/>
        </w:rPr>
      </w:pPr>
      <w:r w:rsidRPr="00755389">
        <w:rPr>
          <w:rFonts w:ascii="Calibri" w:eastAsia="Calibri" w:hAnsi="Calibri" w:cs="Times New Roman"/>
          <w:iCs/>
          <w:sz w:val="16"/>
          <w:szCs w:val="16"/>
        </w:rPr>
        <w:t>Bischöfliches Hilfswerk M</w:t>
      </w:r>
      <w:r w:rsidR="00BD02BA">
        <w:rPr>
          <w:rFonts w:ascii="Calibri" w:eastAsia="Calibri" w:hAnsi="Calibri" w:cs="Times New Roman"/>
          <w:iCs/>
          <w:sz w:val="16"/>
          <w:szCs w:val="16"/>
        </w:rPr>
        <w:t>isereor</w:t>
      </w:r>
      <w:r w:rsidRPr="00755389">
        <w:rPr>
          <w:rFonts w:ascii="Calibri" w:eastAsia="Calibri" w:hAnsi="Calibri" w:cs="Times New Roman"/>
          <w:iCs/>
          <w:sz w:val="16"/>
          <w:szCs w:val="16"/>
        </w:rPr>
        <w:t xml:space="preserve"> e.V. </w:t>
      </w:r>
      <w:r w:rsidRPr="00755389">
        <w:rPr>
          <w:rFonts w:ascii="Wingdings 2" w:eastAsia="Wingdings 2" w:hAnsi="Wingdings 2" w:cs="Wingdings 2"/>
          <w:iCs/>
          <w:sz w:val="16"/>
          <w:szCs w:val="16"/>
        </w:rPr>
        <w:t>□</w:t>
      </w:r>
      <w:r w:rsidRPr="00755389">
        <w:rPr>
          <w:rFonts w:ascii="Calibri" w:eastAsia="Calibri" w:hAnsi="Calibri" w:cs="Times New Roman"/>
          <w:iCs/>
          <w:sz w:val="16"/>
          <w:szCs w:val="16"/>
        </w:rPr>
        <w:t xml:space="preserve"> Mozartstr. 9 · 52064 Aachen </w:t>
      </w:r>
      <w:r w:rsidRPr="00755389">
        <w:rPr>
          <w:rFonts w:ascii="Wingdings 2" w:eastAsia="Wingdings 2" w:hAnsi="Wingdings 2" w:cs="Wingdings 2"/>
          <w:iCs/>
          <w:sz w:val="16"/>
          <w:szCs w:val="16"/>
        </w:rPr>
        <w:t>□</w:t>
      </w:r>
      <w:r w:rsidRPr="00755389">
        <w:rPr>
          <w:rFonts w:ascii="Calibri" w:eastAsia="Calibri" w:hAnsi="Calibri" w:cs="Times New Roman"/>
          <w:iCs/>
          <w:sz w:val="16"/>
          <w:szCs w:val="16"/>
        </w:rPr>
        <w:t xml:space="preserve"> T: 0241/442 445 </w:t>
      </w:r>
      <w:r w:rsidRPr="00755389">
        <w:rPr>
          <w:rFonts w:ascii="Wingdings 2" w:eastAsia="Wingdings 2" w:hAnsi="Wingdings 2" w:cs="Wingdings 2"/>
          <w:iCs/>
          <w:sz w:val="16"/>
          <w:szCs w:val="16"/>
        </w:rPr>
        <w:t>□</w:t>
      </w:r>
      <w:r w:rsidRPr="00755389">
        <w:rPr>
          <w:rFonts w:ascii="Calibri" w:eastAsia="Calibri" w:hAnsi="Calibri" w:cs="Times New Roman"/>
          <w:iCs/>
          <w:sz w:val="16"/>
          <w:szCs w:val="16"/>
        </w:rPr>
        <w:t xml:space="preserve"> F: 0241/442 188 </w:t>
      </w:r>
      <w:r w:rsidRPr="00755389">
        <w:rPr>
          <w:rFonts w:ascii="Wingdings 2" w:eastAsia="Wingdings 2" w:hAnsi="Wingdings 2" w:cs="Wingdings 2"/>
          <w:iCs/>
          <w:sz w:val="16"/>
          <w:szCs w:val="16"/>
        </w:rPr>
        <w:t>□</w:t>
      </w:r>
      <w:r w:rsidRPr="00755389">
        <w:rPr>
          <w:rFonts w:ascii="Calibri" w:eastAsia="Calibri" w:hAnsi="Calibri" w:cs="Times New Roman"/>
          <w:iCs/>
          <w:sz w:val="16"/>
          <w:szCs w:val="16"/>
        </w:rPr>
        <w:t xml:space="preserve"> E: fastenaktion@misereor.de</w:t>
      </w:r>
    </w:p>
    <w:p w14:paraId="3AEAB3CA" w14:textId="77777777" w:rsidR="00755389" w:rsidRPr="00755389" w:rsidRDefault="00755389" w:rsidP="00755389">
      <w:pPr>
        <w:spacing w:after="0" w:line="240" w:lineRule="auto"/>
        <w:rPr>
          <w:rFonts w:ascii="Calibri" w:eastAsia="Calibri" w:hAnsi="Calibri" w:cs="Times New Roman"/>
          <w:iCs/>
          <w:sz w:val="16"/>
          <w:szCs w:val="16"/>
        </w:rPr>
      </w:pPr>
    </w:p>
    <w:p w14:paraId="59000F71" w14:textId="77777777" w:rsidR="00755389" w:rsidRPr="00755389" w:rsidRDefault="00755389" w:rsidP="00755389">
      <w:pPr>
        <w:spacing w:after="0" w:line="240" w:lineRule="auto"/>
        <w:rPr>
          <w:rFonts w:ascii="Calibri" w:eastAsia="Calibri" w:hAnsi="Calibri" w:cs="Times New Roman"/>
          <w:iCs/>
          <w:sz w:val="16"/>
          <w:szCs w:val="16"/>
        </w:rPr>
      </w:pPr>
      <w:r w:rsidRPr="00755389">
        <w:rPr>
          <w:rFonts w:ascii="Calibri" w:eastAsia="Calibri" w:hAnsi="Calibri" w:cs="Times New Roman"/>
          <w:iCs/>
          <w:sz w:val="16"/>
          <w:szCs w:val="16"/>
        </w:rPr>
        <w:t>Redaktion</w:t>
      </w:r>
    </w:p>
    <w:p w14:paraId="725D51B1" w14:textId="2D8E875E" w:rsidR="00755389" w:rsidRPr="00755389" w:rsidRDefault="00755389" w:rsidP="00755389">
      <w:pPr>
        <w:spacing w:after="0" w:line="240" w:lineRule="auto"/>
        <w:rPr>
          <w:rFonts w:ascii="Calibri" w:eastAsia="Calibri" w:hAnsi="Calibri" w:cs="Times New Roman"/>
          <w:iCs/>
          <w:sz w:val="16"/>
          <w:szCs w:val="16"/>
        </w:rPr>
      </w:pPr>
      <w:r w:rsidRPr="00755389">
        <w:rPr>
          <w:rFonts w:ascii="Calibri" w:eastAsia="Calibri" w:hAnsi="Calibri" w:cs="Times New Roman"/>
          <w:iCs/>
          <w:sz w:val="16"/>
          <w:szCs w:val="16"/>
        </w:rPr>
        <w:t>Andreas Paul</w:t>
      </w:r>
      <w:r w:rsidR="00985D8B">
        <w:rPr>
          <w:rFonts w:ascii="Calibri" w:eastAsia="Calibri" w:hAnsi="Calibri" w:cs="Times New Roman"/>
          <w:iCs/>
          <w:sz w:val="16"/>
          <w:szCs w:val="16"/>
        </w:rPr>
        <w:t xml:space="preserve"> &amp; Hannah Braucks </w:t>
      </w:r>
      <w:r w:rsidRPr="00755389">
        <w:rPr>
          <w:rFonts w:ascii="Calibri" w:eastAsia="Calibri" w:hAnsi="Calibri" w:cs="Times New Roman"/>
          <w:iCs/>
          <w:sz w:val="16"/>
          <w:szCs w:val="16"/>
        </w:rPr>
        <w:t>– Misereor Aachen</w:t>
      </w:r>
    </w:p>
    <w:p w14:paraId="0113E5DF" w14:textId="77777777" w:rsidR="00755389" w:rsidRPr="00755389" w:rsidRDefault="00755389" w:rsidP="00755389">
      <w:pPr>
        <w:autoSpaceDE w:val="0"/>
        <w:autoSpaceDN w:val="0"/>
        <w:adjustRightInd w:val="0"/>
        <w:spacing w:after="0" w:line="240" w:lineRule="auto"/>
        <w:rPr>
          <w:rFonts w:ascii="Calibri" w:eastAsia="Calibri" w:hAnsi="Calibri" w:cs="Times New Roman"/>
        </w:rPr>
      </w:pPr>
    </w:p>
    <w:p w14:paraId="5FB8E67F" w14:textId="23F21B54" w:rsidR="00AD53EF" w:rsidRPr="00E12B8E" w:rsidRDefault="00AD53EF" w:rsidP="00E12B8E"/>
    <w:sectPr w:rsidR="00AD53EF" w:rsidRPr="00E12B8E" w:rsidSect="00C2019B">
      <w:headerReference w:type="default" r:id="rId17"/>
      <w:footerReference w:type="default" r:id="rId18"/>
      <w:pgSz w:w="11906" w:h="16838"/>
      <w:pgMar w:top="1417"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8CABC" w14:textId="77777777" w:rsidR="00694349" w:rsidRDefault="00694349" w:rsidP="004F6F1A">
      <w:pPr>
        <w:spacing w:after="0" w:line="240" w:lineRule="auto"/>
      </w:pPr>
      <w:r>
        <w:separator/>
      </w:r>
    </w:p>
  </w:endnote>
  <w:endnote w:type="continuationSeparator" w:id="0">
    <w:p w14:paraId="232E4C7E" w14:textId="77777777" w:rsidR="00694349" w:rsidRDefault="00694349" w:rsidP="004F6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BookLF">
    <w:altName w:val="Calibri"/>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AA04" w14:textId="0D51E4B4" w:rsidR="00AD53EF" w:rsidRDefault="001F281C">
    <w:pPr>
      <w:pStyle w:val="Fuzeile"/>
    </w:pPr>
    <w:r w:rsidRPr="008424EE">
      <w:rPr>
        <w:noProof/>
        <w:lang w:eastAsia="de-DE"/>
      </w:rPr>
      <w:drawing>
        <wp:anchor distT="0" distB="0" distL="114300" distR="114300" simplePos="0" relativeHeight="251659264" behindDoc="1" locked="0" layoutInCell="1" allowOverlap="1" wp14:anchorId="56766E69" wp14:editId="74DB7832">
          <wp:simplePos x="0" y="0"/>
          <wp:positionH relativeFrom="page">
            <wp:align>left</wp:align>
          </wp:positionH>
          <wp:positionV relativeFrom="page">
            <wp:align>bottom</wp:align>
          </wp:positionV>
          <wp:extent cx="7552800" cy="1688400"/>
          <wp:effectExtent l="0" t="0" r="0" b="0"/>
          <wp:wrapNone/>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pf.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688400"/>
                  </a:xfrm>
                  <a:prstGeom prst="rect">
                    <a:avLst/>
                  </a:prstGeom>
                </pic:spPr>
              </pic:pic>
            </a:graphicData>
          </a:graphic>
          <wp14:sizeRelH relativeFrom="page">
            <wp14:pctWidth>0</wp14:pctWidth>
          </wp14:sizeRelH>
          <wp14:sizeRelV relativeFrom="page">
            <wp14:pctHeight>0</wp14:pctHeight>
          </wp14:sizeRelV>
        </wp:anchor>
      </w:drawing>
    </w:r>
  </w:p>
  <w:p w14:paraId="14F625DC" w14:textId="01329A30" w:rsidR="004F6F1A" w:rsidRDefault="004F6F1A" w:rsidP="00114180">
    <w:pPr>
      <w:pStyle w:val="Fuzeile"/>
      <w:rPr>
        <w:szCs w:val="16"/>
      </w:rPr>
    </w:pPr>
  </w:p>
  <w:p w14:paraId="42172A8F" w14:textId="4391B631" w:rsidR="00AD53EF" w:rsidRPr="00F73FFC" w:rsidRDefault="00AD53EF" w:rsidP="00114180">
    <w:pPr>
      <w:pStyle w:val="Fuzeile"/>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46463" w14:textId="77777777" w:rsidR="00694349" w:rsidRDefault="00694349" w:rsidP="004F6F1A">
      <w:pPr>
        <w:spacing w:after="0" w:line="240" w:lineRule="auto"/>
      </w:pPr>
      <w:r>
        <w:separator/>
      </w:r>
    </w:p>
  </w:footnote>
  <w:footnote w:type="continuationSeparator" w:id="0">
    <w:p w14:paraId="00DDFE67" w14:textId="77777777" w:rsidR="00694349" w:rsidRDefault="00694349" w:rsidP="004F6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477E2" w14:textId="1EDBE37E" w:rsidR="005F5C3C" w:rsidRDefault="00C66E87" w:rsidP="005F5C3C">
    <w:pPr>
      <w:tabs>
        <w:tab w:val="left" w:pos="5305"/>
      </w:tabs>
    </w:pPr>
    <w:r>
      <w:rPr>
        <w:noProof/>
      </w:rPr>
      <mc:AlternateContent>
        <mc:Choice Requires="wpg">
          <w:drawing>
            <wp:anchor distT="0" distB="0" distL="114300" distR="114300" simplePos="0" relativeHeight="251661312" behindDoc="0" locked="0" layoutInCell="1" allowOverlap="1" wp14:anchorId="74B321C0" wp14:editId="405211B4">
              <wp:simplePos x="0" y="0"/>
              <wp:positionH relativeFrom="column">
                <wp:posOffset>-830580</wp:posOffset>
              </wp:positionH>
              <wp:positionV relativeFrom="paragraph">
                <wp:posOffset>-221615</wp:posOffset>
              </wp:positionV>
              <wp:extent cx="7552690" cy="1828800"/>
              <wp:effectExtent l="0" t="0" r="0" b="0"/>
              <wp:wrapNone/>
              <wp:docPr id="110759813" name="Gruppieren 3"/>
              <wp:cNvGraphicFramePr/>
              <a:graphic xmlns:a="http://schemas.openxmlformats.org/drawingml/2006/main">
                <a:graphicData uri="http://schemas.microsoft.com/office/word/2010/wordprocessingGroup">
                  <wpg:wgp>
                    <wpg:cNvGrpSpPr/>
                    <wpg:grpSpPr>
                      <a:xfrm>
                        <a:off x="0" y="0"/>
                        <a:ext cx="7552690" cy="1828800"/>
                        <a:chOff x="0" y="0"/>
                        <a:chExt cx="7552690" cy="1828800"/>
                      </a:xfrm>
                    </wpg:grpSpPr>
                    <wps:wsp>
                      <wps:cNvPr id="1821469562" name="Rechteck 1"/>
                      <wps:cNvSpPr/>
                      <wps:spPr>
                        <a:xfrm>
                          <a:off x="0" y="0"/>
                          <a:ext cx="7552690" cy="18288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959873"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99160" y="662940"/>
                          <a:ext cx="3599815" cy="1049020"/>
                        </a:xfrm>
                        <a:prstGeom prst="rect">
                          <a:avLst/>
                        </a:prstGeom>
                      </pic:spPr>
                    </pic:pic>
                  </wpg:wgp>
                </a:graphicData>
              </a:graphic>
            </wp:anchor>
          </w:drawing>
        </mc:Choice>
        <mc:Fallback>
          <w:pict>
            <v:group w14:anchorId="6989FC5D" id="Gruppieren 3" o:spid="_x0000_s1026" style="position:absolute;margin-left:-65.4pt;margin-top:-17.45pt;width:594.7pt;height:2in;z-index:251661312" coordsize="75526,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&#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">
              <v:rect id="Rechteck 1" o:spid="_x0000_s1027" style="position:absolute;width:75526;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8991;top:6629;width:35998;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">
                <v:imagedata r:id="rId2" o:title=""/>
              </v:shape>
            </v:group>
          </w:pict>
        </mc:Fallback>
      </mc:AlternateContent>
    </w:r>
    <w:r w:rsidR="005F5C3C">
      <w:tab/>
    </w:r>
  </w:p>
  <w:p w14:paraId="34D7C2FD" w14:textId="77777777" w:rsidR="005F5C3C" w:rsidRDefault="005F5C3C" w:rsidP="005F5C3C"/>
  <w:p w14:paraId="54602BFE" w14:textId="77777777" w:rsidR="005F5C3C" w:rsidRDefault="005F5C3C" w:rsidP="005F5C3C">
    <w:pPr>
      <w:tabs>
        <w:tab w:val="left" w:pos="3123"/>
      </w:tabs>
    </w:pPr>
    <w:r>
      <w:tab/>
    </w:r>
  </w:p>
  <w:p w14:paraId="08849614" w14:textId="77777777" w:rsidR="005F5C3C" w:rsidRDefault="005F5C3C" w:rsidP="005F5C3C"/>
  <w:p w14:paraId="617E38D5" w14:textId="77777777" w:rsidR="005F5C3C" w:rsidRPr="008424EE" w:rsidRDefault="005F5C3C" w:rsidP="005F5C3C"/>
  <w:p w14:paraId="582411F0" w14:textId="77777777" w:rsidR="005F5C3C" w:rsidRDefault="005F5C3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1EF7"/>
    <w:multiLevelType w:val="hybridMultilevel"/>
    <w:tmpl w:val="8508219E"/>
    <w:lvl w:ilvl="0" w:tplc="28F0C1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8D2908"/>
    <w:multiLevelType w:val="hybridMultilevel"/>
    <w:tmpl w:val="C8CAA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FD748A"/>
    <w:multiLevelType w:val="hybridMultilevel"/>
    <w:tmpl w:val="50BEF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6599FC"/>
    <w:multiLevelType w:val="hybridMultilevel"/>
    <w:tmpl w:val="00BA61D6"/>
    <w:lvl w:ilvl="0" w:tplc="E7FA0D40">
      <w:start w:val="1"/>
      <w:numFmt w:val="bullet"/>
      <w:lvlText w:val=""/>
      <w:lvlJc w:val="left"/>
      <w:pPr>
        <w:ind w:left="720" w:hanging="360"/>
      </w:pPr>
      <w:rPr>
        <w:rFonts w:ascii="Symbol" w:hAnsi="Symbol" w:hint="default"/>
      </w:rPr>
    </w:lvl>
    <w:lvl w:ilvl="1" w:tplc="C97A0832">
      <w:start w:val="1"/>
      <w:numFmt w:val="bullet"/>
      <w:lvlText w:val="o"/>
      <w:lvlJc w:val="left"/>
      <w:pPr>
        <w:ind w:left="1440" w:hanging="360"/>
      </w:pPr>
      <w:rPr>
        <w:rFonts w:ascii="Courier New" w:hAnsi="Courier New" w:hint="default"/>
      </w:rPr>
    </w:lvl>
    <w:lvl w:ilvl="2" w:tplc="B8FAC268">
      <w:start w:val="1"/>
      <w:numFmt w:val="bullet"/>
      <w:lvlText w:val=""/>
      <w:lvlJc w:val="left"/>
      <w:pPr>
        <w:ind w:left="2160" w:hanging="360"/>
      </w:pPr>
      <w:rPr>
        <w:rFonts w:ascii="Wingdings" w:hAnsi="Wingdings" w:hint="default"/>
      </w:rPr>
    </w:lvl>
    <w:lvl w:ilvl="3" w:tplc="B4E0977A">
      <w:start w:val="1"/>
      <w:numFmt w:val="bullet"/>
      <w:lvlText w:val=""/>
      <w:lvlJc w:val="left"/>
      <w:pPr>
        <w:ind w:left="2880" w:hanging="360"/>
      </w:pPr>
      <w:rPr>
        <w:rFonts w:ascii="Symbol" w:hAnsi="Symbol" w:hint="default"/>
      </w:rPr>
    </w:lvl>
    <w:lvl w:ilvl="4" w:tplc="A3AA52E8">
      <w:start w:val="1"/>
      <w:numFmt w:val="bullet"/>
      <w:lvlText w:val="o"/>
      <w:lvlJc w:val="left"/>
      <w:pPr>
        <w:ind w:left="3600" w:hanging="360"/>
      </w:pPr>
      <w:rPr>
        <w:rFonts w:ascii="Courier New" w:hAnsi="Courier New" w:hint="default"/>
      </w:rPr>
    </w:lvl>
    <w:lvl w:ilvl="5" w:tplc="01AA1414">
      <w:start w:val="1"/>
      <w:numFmt w:val="bullet"/>
      <w:lvlText w:val=""/>
      <w:lvlJc w:val="left"/>
      <w:pPr>
        <w:ind w:left="4320" w:hanging="360"/>
      </w:pPr>
      <w:rPr>
        <w:rFonts w:ascii="Wingdings" w:hAnsi="Wingdings" w:hint="default"/>
      </w:rPr>
    </w:lvl>
    <w:lvl w:ilvl="6" w:tplc="8C041E86">
      <w:start w:val="1"/>
      <w:numFmt w:val="bullet"/>
      <w:lvlText w:val=""/>
      <w:lvlJc w:val="left"/>
      <w:pPr>
        <w:ind w:left="5040" w:hanging="360"/>
      </w:pPr>
      <w:rPr>
        <w:rFonts w:ascii="Symbol" w:hAnsi="Symbol" w:hint="default"/>
      </w:rPr>
    </w:lvl>
    <w:lvl w:ilvl="7" w:tplc="4D38B328">
      <w:start w:val="1"/>
      <w:numFmt w:val="bullet"/>
      <w:lvlText w:val="o"/>
      <w:lvlJc w:val="left"/>
      <w:pPr>
        <w:ind w:left="5760" w:hanging="360"/>
      </w:pPr>
      <w:rPr>
        <w:rFonts w:ascii="Courier New" w:hAnsi="Courier New" w:hint="default"/>
      </w:rPr>
    </w:lvl>
    <w:lvl w:ilvl="8" w:tplc="80CA4798">
      <w:start w:val="1"/>
      <w:numFmt w:val="bullet"/>
      <w:lvlText w:val=""/>
      <w:lvlJc w:val="left"/>
      <w:pPr>
        <w:ind w:left="6480" w:hanging="360"/>
      </w:pPr>
      <w:rPr>
        <w:rFonts w:ascii="Wingdings" w:hAnsi="Wingdings" w:hint="default"/>
      </w:rPr>
    </w:lvl>
  </w:abstractNum>
  <w:abstractNum w:abstractNumId="4" w15:restartNumberingAfterBreak="0">
    <w:nsid w:val="374460CB"/>
    <w:multiLevelType w:val="hybridMultilevel"/>
    <w:tmpl w:val="221C0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A21D31"/>
    <w:multiLevelType w:val="hybridMultilevel"/>
    <w:tmpl w:val="1D163762"/>
    <w:lvl w:ilvl="0" w:tplc="513275D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7A135B"/>
    <w:multiLevelType w:val="hybridMultilevel"/>
    <w:tmpl w:val="8BBAD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2DB0589"/>
    <w:multiLevelType w:val="hybridMultilevel"/>
    <w:tmpl w:val="C5E8C6FA"/>
    <w:lvl w:ilvl="0" w:tplc="F76A516A">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3398684">
    <w:abstractNumId w:val="3"/>
  </w:num>
  <w:num w:numId="2" w16cid:durableId="1647589433">
    <w:abstractNumId w:val="0"/>
  </w:num>
  <w:num w:numId="3" w16cid:durableId="949124986">
    <w:abstractNumId w:val="2"/>
  </w:num>
  <w:num w:numId="4" w16cid:durableId="1965840978">
    <w:abstractNumId w:val="1"/>
  </w:num>
  <w:num w:numId="5" w16cid:durableId="1429808065">
    <w:abstractNumId w:val="6"/>
  </w:num>
  <w:num w:numId="6" w16cid:durableId="2060590962">
    <w:abstractNumId w:val="5"/>
  </w:num>
  <w:num w:numId="7" w16cid:durableId="791751847">
    <w:abstractNumId w:val="7"/>
  </w:num>
  <w:num w:numId="8" w16cid:durableId="18488618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EF"/>
    <w:rsid w:val="000329F0"/>
    <w:rsid w:val="00036BE4"/>
    <w:rsid w:val="000520D7"/>
    <w:rsid w:val="00054118"/>
    <w:rsid w:val="00057D21"/>
    <w:rsid w:val="0008196A"/>
    <w:rsid w:val="000D44E8"/>
    <w:rsid w:val="000F6626"/>
    <w:rsid w:val="001019B3"/>
    <w:rsid w:val="00114180"/>
    <w:rsid w:val="001409E2"/>
    <w:rsid w:val="001601D1"/>
    <w:rsid w:val="001E3E6F"/>
    <w:rsid w:val="001F0221"/>
    <w:rsid w:val="001F281C"/>
    <w:rsid w:val="001F4237"/>
    <w:rsid w:val="00245AAF"/>
    <w:rsid w:val="00264748"/>
    <w:rsid w:val="00273649"/>
    <w:rsid w:val="002C74BE"/>
    <w:rsid w:val="002E7A73"/>
    <w:rsid w:val="002F7B78"/>
    <w:rsid w:val="0030380F"/>
    <w:rsid w:val="00303B3D"/>
    <w:rsid w:val="00320A3B"/>
    <w:rsid w:val="00351BF8"/>
    <w:rsid w:val="003577F9"/>
    <w:rsid w:val="003A217E"/>
    <w:rsid w:val="003C2F35"/>
    <w:rsid w:val="003D46E7"/>
    <w:rsid w:val="003D6DB1"/>
    <w:rsid w:val="003DBDF2"/>
    <w:rsid w:val="003E32F6"/>
    <w:rsid w:val="003F6206"/>
    <w:rsid w:val="00407D1A"/>
    <w:rsid w:val="00445575"/>
    <w:rsid w:val="00462C94"/>
    <w:rsid w:val="00464D37"/>
    <w:rsid w:val="00485E75"/>
    <w:rsid w:val="00496681"/>
    <w:rsid w:val="004C6C86"/>
    <w:rsid w:val="004F423B"/>
    <w:rsid w:val="004F6F1A"/>
    <w:rsid w:val="00504E4B"/>
    <w:rsid w:val="005065A0"/>
    <w:rsid w:val="005144D9"/>
    <w:rsid w:val="00527224"/>
    <w:rsid w:val="00531FA9"/>
    <w:rsid w:val="0056E64F"/>
    <w:rsid w:val="005748A7"/>
    <w:rsid w:val="00576198"/>
    <w:rsid w:val="00583911"/>
    <w:rsid w:val="00593F6B"/>
    <w:rsid w:val="00593F73"/>
    <w:rsid w:val="005C3BBD"/>
    <w:rsid w:val="005C3E52"/>
    <w:rsid w:val="005C7B04"/>
    <w:rsid w:val="005D53CD"/>
    <w:rsid w:val="005E7AC9"/>
    <w:rsid w:val="005F1F13"/>
    <w:rsid w:val="005F5C2B"/>
    <w:rsid w:val="005F5C3C"/>
    <w:rsid w:val="00601862"/>
    <w:rsid w:val="00601957"/>
    <w:rsid w:val="00630D24"/>
    <w:rsid w:val="00631CA9"/>
    <w:rsid w:val="006321DB"/>
    <w:rsid w:val="00641140"/>
    <w:rsid w:val="0066260C"/>
    <w:rsid w:val="00667CAE"/>
    <w:rsid w:val="0066DCE6"/>
    <w:rsid w:val="0067110F"/>
    <w:rsid w:val="00694349"/>
    <w:rsid w:val="006B0273"/>
    <w:rsid w:val="006C3F51"/>
    <w:rsid w:val="006D5DE3"/>
    <w:rsid w:val="006E39DA"/>
    <w:rsid w:val="006F1B1A"/>
    <w:rsid w:val="006F3768"/>
    <w:rsid w:val="006F6C15"/>
    <w:rsid w:val="00730E07"/>
    <w:rsid w:val="00732DF4"/>
    <w:rsid w:val="00755389"/>
    <w:rsid w:val="00767466"/>
    <w:rsid w:val="0077766F"/>
    <w:rsid w:val="00794D0F"/>
    <w:rsid w:val="007A0441"/>
    <w:rsid w:val="007A1389"/>
    <w:rsid w:val="007A1EA6"/>
    <w:rsid w:val="007A7467"/>
    <w:rsid w:val="007C30C3"/>
    <w:rsid w:val="007D02F5"/>
    <w:rsid w:val="007D1545"/>
    <w:rsid w:val="00800DF6"/>
    <w:rsid w:val="00804082"/>
    <w:rsid w:val="008042D8"/>
    <w:rsid w:val="00810954"/>
    <w:rsid w:val="00833CDC"/>
    <w:rsid w:val="008424EE"/>
    <w:rsid w:val="00844106"/>
    <w:rsid w:val="00853022"/>
    <w:rsid w:val="008919F0"/>
    <w:rsid w:val="008A1FE2"/>
    <w:rsid w:val="008A59BE"/>
    <w:rsid w:val="008B1141"/>
    <w:rsid w:val="008C75AD"/>
    <w:rsid w:val="008E16E6"/>
    <w:rsid w:val="00906BBF"/>
    <w:rsid w:val="009340EA"/>
    <w:rsid w:val="0094605D"/>
    <w:rsid w:val="00947A61"/>
    <w:rsid w:val="0095415B"/>
    <w:rsid w:val="00976B19"/>
    <w:rsid w:val="00985D8B"/>
    <w:rsid w:val="00994100"/>
    <w:rsid w:val="0099640F"/>
    <w:rsid w:val="00996A8C"/>
    <w:rsid w:val="009C06FB"/>
    <w:rsid w:val="009D6885"/>
    <w:rsid w:val="009E0BCE"/>
    <w:rsid w:val="00A23DAA"/>
    <w:rsid w:val="00A43BCF"/>
    <w:rsid w:val="00A47BB6"/>
    <w:rsid w:val="00A47DF3"/>
    <w:rsid w:val="00A51022"/>
    <w:rsid w:val="00A510A4"/>
    <w:rsid w:val="00A515C7"/>
    <w:rsid w:val="00A52D6A"/>
    <w:rsid w:val="00AA1BC9"/>
    <w:rsid w:val="00AB1162"/>
    <w:rsid w:val="00AB7687"/>
    <w:rsid w:val="00AC2509"/>
    <w:rsid w:val="00AC4408"/>
    <w:rsid w:val="00AD53EF"/>
    <w:rsid w:val="00AD7CBA"/>
    <w:rsid w:val="00AE1118"/>
    <w:rsid w:val="00AE2062"/>
    <w:rsid w:val="00B0645B"/>
    <w:rsid w:val="00B25A0C"/>
    <w:rsid w:val="00B30EAF"/>
    <w:rsid w:val="00B42A07"/>
    <w:rsid w:val="00B45535"/>
    <w:rsid w:val="00B52400"/>
    <w:rsid w:val="00B6045A"/>
    <w:rsid w:val="00B67A07"/>
    <w:rsid w:val="00B7135A"/>
    <w:rsid w:val="00B87886"/>
    <w:rsid w:val="00B954A5"/>
    <w:rsid w:val="00BA53B6"/>
    <w:rsid w:val="00BB5EF1"/>
    <w:rsid w:val="00BB5F15"/>
    <w:rsid w:val="00BC757A"/>
    <w:rsid w:val="00BD02BA"/>
    <w:rsid w:val="00BE7C35"/>
    <w:rsid w:val="00C11A8C"/>
    <w:rsid w:val="00C2019B"/>
    <w:rsid w:val="00C33C66"/>
    <w:rsid w:val="00C37E42"/>
    <w:rsid w:val="00C51DA0"/>
    <w:rsid w:val="00C66E87"/>
    <w:rsid w:val="00C81261"/>
    <w:rsid w:val="00C83FBA"/>
    <w:rsid w:val="00C84BF8"/>
    <w:rsid w:val="00C918EB"/>
    <w:rsid w:val="00C97D16"/>
    <w:rsid w:val="00CA22A1"/>
    <w:rsid w:val="00CB3943"/>
    <w:rsid w:val="00CD7209"/>
    <w:rsid w:val="00CE2B63"/>
    <w:rsid w:val="00D026B7"/>
    <w:rsid w:val="00D05070"/>
    <w:rsid w:val="00D141C5"/>
    <w:rsid w:val="00D25967"/>
    <w:rsid w:val="00D62B92"/>
    <w:rsid w:val="00D931F3"/>
    <w:rsid w:val="00D93854"/>
    <w:rsid w:val="00DA1E96"/>
    <w:rsid w:val="00DA259B"/>
    <w:rsid w:val="00DA5EEB"/>
    <w:rsid w:val="00DC259C"/>
    <w:rsid w:val="00DD371C"/>
    <w:rsid w:val="00DE1310"/>
    <w:rsid w:val="00DF2B4B"/>
    <w:rsid w:val="00E00C35"/>
    <w:rsid w:val="00E01899"/>
    <w:rsid w:val="00E05A6D"/>
    <w:rsid w:val="00E07E35"/>
    <w:rsid w:val="00E12B8E"/>
    <w:rsid w:val="00E15E88"/>
    <w:rsid w:val="00E364AC"/>
    <w:rsid w:val="00E36AB5"/>
    <w:rsid w:val="00E40EFC"/>
    <w:rsid w:val="00E453E6"/>
    <w:rsid w:val="00E612A2"/>
    <w:rsid w:val="00E671DC"/>
    <w:rsid w:val="00E7249B"/>
    <w:rsid w:val="00E9694D"/>
    <w:rsid w:val="00ED0C7A"/>
    <w:rsid w:val="00EE0626"/>
    <w:rsid w:val="00EE4BE8"/>
    <w:rsid w:val="00EF652E"/>
    <w:rsid w:val="00F16082"/>
    <w:rsid w:val="00F3421D"/>
    <w:rsid w:val="00F410A3"/>
    <w:rsid w:val="00F73FFC"/>
    <w:rsid w:val="00F81520"/>
    <w:rsid w:val="00F867C9"/>
    <w:rsid w:val="00FA3723"/>
    <w:rsid w:val="00FB5615"/>
    <w:rsid w:val="00FD241B"/>
    <w:rsid w:val="00FD7166"/>
    <w:rsid w:val="00FE3667"/>
    <w:rsid w:val="010E14A1"/>
    <w:rsid w:val="016F49FF"/>
    <w:rsid w:val="02E03B64"/>
    <w:rsid w:val="034E5136"/>
    <w:rsid w:val="038167FD"/>
    <w:rsid w:val="0388457C"/>
    <w:rsid w:val="03AE2D44"/>
    <w:rsid w:val="0404A101"/>
    <w:rsid w:val="049E7209"/>
    <w:rsid w:val="04A6EAC1"/>
    <w:rsid w:val="04D18A63"/>
    <w:rsid w:val="04FF1AFA"/>
    <w:rsid w:val="05818557"/>
    <w:rsid w:val="05BD2171"/>
    <w:rsid w:val="065F7CFA"/>
    <w:rsid w:val="06A2C623"/>
    <w:rsid w:val="06A41B0D"/>
    <w:rsid w:val="071D55B8"/>
    <w:rsid w:val="075FE73D"/>
    <w:rsid w:val="0764C1FC"/>
    <w:rsid w:val="0786BCEF"/>
    <w:rsid w:val="08873B01"/>
    <w:rsid w:val="08B77B21"/>
    <w:rsid w:val="08FBB79E"/>
    <w:rsid w:val="09CA0E0E"/>
    <w:rsid w:val="09DA66E5"/>
    <w:rsid w:val="0A3DE933"/>
    <w:rsid w:val="0ADA7680"/>
    <w:rsid w:val="0B6A6CDE"/>
    <w:rsid w:val="0B731B39"/>
    <w:rsid w:val="0B763746"/>
    <w:rsid w:val="0B7923B1"/>
    <w:rsid w:val="0BBEDBC3"/>
    <w:rsid w:val="0C335860"/>
    <w:rsid w:val="0C48E456"/>
    <w:rsid w:val="0C89A03A"/>
    <w:rsid w:val="0CCE48C6"/>
    <w:rsid w:val="0E22EE0B"/>
    <w:rsid w:val="0E30DA76"/>
    <w:rsid w:val="0E73A74C"/>
    <w:rsid w:val="0EBFFEE1"/>
    <w:rsid w:val="0F2C24B1"/>
    <w:rsid w:val="0F555896"/>
    <w:rsid w:val="0F6AF922"/>
    <w:rsid w:val="0FD62061"/>
    <w:rsid w:val="0FDC7F5B"/>
    <w:rsid w:val="10070C0F"/>
    <w:rsid w:val="10C437FE"/>
    <w:rsid w:val="10D614E5"/>
    <w:rsid w:val="10DE1FDD"/>
    <w:rsid w:val="10F5345C"/>
    <w:rsid w:val="11AA7237"/>
    <w:rsid w:val="12383FA3"/>
    <w:rsid w:val="125B4302"/>
    <w:rsid w:val="1260085F"/>
    <w:rsid w:val="12FBA053"/>
    <w:rsid w:val="130391CC"/>
    <w:rsid w:val="137E2D1E"/>
    <w:rsid w:val="139DA24C"/>
    <w:rsid w:val="13C4C3A4"/>
    <w:rsid w:val="13D92A90"/>
    <w:rsid w:val="13EDFAF6"/>
    <w:rsid w:val="1430E068"/>
    <w:rsid w:val="143E6A45"/>
    <w:rsid w:val="14C0A998"/>
    <w:rsid w:val="14E212F9"/>
    <w:rsid w:val="155DC84A"/>
    <w:rsid w:val="157CD5CC"/>
    <w:rsid w:val="1589CB57"/>
    <w:rsid w:val="1597A921"/>
    <w:rsid w:val="15FE0961"/>
    <w:rsid w:val="16118293"/>
    <w:rsid w:val="1651C189"/>
    <w:rsid w:val="16C06CB8"/>
    <w:rsid w:val="16CB10C6"/>
    <w:rsid w:val="172EB425"/>
    <w:rsid w:val="17ECD83D"/>
    <w:rsid w:val="1819B3BB"/>
    <w:rsid w:val="181E6E80"/>
    <w:rsid w:val="1965D03A"/>
    <w:rsid w:val="1A913D05"/>
    <w:rsid w:val="1AADABC9"/>
    <w:rsid w:val="1B7F4750"/>
    <w:rsid w:val="1C053FAD"/>
    <w:rsid w:val="1C1947A3"/>
    <w:rsid w:val="1C2E5936"/>
    <w:rsid w:val="1C308AC5"/>
    <w:rsid w:val="1C3CC0C5"/>
    <w:rsid w:val="1C697B17"/>
    <w:rsid w:val="1C8FDC60"/>
    <w:rsid w:val="1D3A524A"/>
    <w:rsid w:val="1E8F7363"/>
    <w:rsid w:val="1EEDED3A"/>
    <w:rsid w:val="1F393144"/>
    <w:rsid w:val="1F821507"/>
    <w:rsid w:val="1FB4A2B8"/>
    <w:rsid w:val="2022D8F0"/>
    <w:rsid w:val="20685ACE"/>
    <w:rsid w:val="20B262A0"/>
    <w:rsid w:val="219CB3BA"/>
    <w:rsid w:val="22042B2F"/>
    <w:rsid w:val="222286D2"/>
    <w:rsid w:val="22272C9B"/>
    <w:rsid w:val="22655FE9"/>
    <w:rsid w:val="22C0AB34"/>
    <w:rsid w:val="23831A0C"/>
    <w:rsid w:val="23A993CE"/>
    <w:rsid w:val="23B52BF2"/>
    <w:rsid w:val="23E71D8E"/>
    <w:rsid w:val="243C5DCD"/>
    <w:rsid w:val="2545642F"/>
    <w:rsid w:val="260ABBDF"/>
    <w:rsid w:val="26E13490"/>
    <w:rsid w:val="27EE5160"/>
    <w:rsid w:val="2809648D"/>
    <w:rsid w:val="28172D18"/>
    <w:rsid w:val="28CF1ADB"/>
    <w:rsid w:val="290FCEF0"/>
    <w:rsid w:val="2913CA63"/>
    <w:rsid w:val="29590150"/>
    <w:rsid w:val="296A0359"/>
    <w:rsid w:val="297D43AD"/>
    <w:rsid w:val="2988F327"/>
    <w:rsid w:val="29B22A79"/>
    <w:rsid w:val="29C825E5"/>
    <w:rsid w:val="2A9781F1"/>
    <w:rsid w:val="2ACBBD19"/>
    <w:rsid w:val="2B06A4F9"/>
    <w:rsid w:val="2B34E84C"/>
    <w:rsid w:val="2B41054F"/>
    <w:rsid w:val="2B762CEA"/>
    <w:rsid w:val="2BDB71F6"/>
    <w:rsid w:val="2C00D023"/>
    <w:rsid w:val="2C678D7A"/>
    <w:rsid w:val="2CF2E3A8"/>
    <w:rsid w:val="2D9BEC3F"/>
    <w:rsid w:val="2DF11C47"/>
    <w:rsid w:val="2DF8D7F1"/>
    <w:rsid w:val="2EB705C0"/>
    <w:rsid w:val="2EFB4BA5"/>
    <w:rsid w:val="2F7CCDF9"/>
    <w:rsid w:val="2F7F1074"/>
    <w:rsid w:val="30147672"/>
    <w:rsid w:val="30216BFD"/>
    <w:rsid w:val="30A15386"/>
    <w:rsid w:val="30EA269E"/>
    <w:rsid w:val="311AE0D5"/>
    <w:rsid w:val="314199AC"/>
    <w:rsid w:val="3162B16C"/>
    <w:rsid w:val="31B046D3"/>
    <w:rsid w:val="31B3284F"/>
    <w:rsid w:val="31D307AE"/>
    <w:rsid w:val="3285F6FF"/>
    <w:rsid w:val="32B6B136"/>
    <w:rsid w:val="331008B6"/>
    <w:rsid w:val="334C1734"/>
    <w:rsid w:val="335AEAEE"/>
    <w:rsid w:val="33653F91"/>
    <w:rsid w:val="33B00D50"/>
    <w:rsid w:val="34BB7E28"/>
    <w:rsid w:val="34E7E795"/>
    <w:rsid w:val="35F63F7E"/>
    <w:rsid w:val="36F0024C"/>
    <w:rsid w:val="3723A743"/>
    <w:rsid w:val="3797F899"/>
    <w:rsid w:val="37A83010"/>
    <w:rsid w:val="381F8857"/>
    <w:rsid w:val="383A5BAC"/>
    <w:rsid w:val="3884DAB7"/>
    <w:rsid w:val="3A7BCE44"/>
    <w:rsid w:val="3A9A28C4"/>
    <w:rsid w:val="3AA33DE9"/>
    <w:rsid w:val="3B0993B2"/>
    <w:rsid w:val="3B26E4E6"/>
    <w:rsid w:val="3B3D4840"/>
    <w:rsid w:val="3B471D72"/>
    <w:rsid w:val="3B79E9F4"/>
    <w:rsid w:val="3BB4C290"/>
    <w:rsid w:val="3C2CD4B7"/>
    <w:rsid w:val="3C658102"/>
    <w:rsid w:val="3C9BCBD5"/>
    <w:rsid w:val="3CF2F97A"/>
    <w:rsid w:val="3D0644EB"/>
    <w:rsid w:val="3D4D0F4B"/>
    <w:rsid w:val="3DAA38B0"/>
    <w:rsid w:val="3DDADEAB"/>
    <w:rsid w:val="3E341560"/>
    <w:rsid w:val="3E7EBE34"/>
    <w:rsid w:val="3EE30A54"/>
    <w:rsid w:val="3EF41C3B"/>
    <w:rsid w:val="3EF64E1F"/>
    <w:rsid w:val="3F7002A4"/>
    <w:rsid w:val="3FA688B8"/>
    <w:rsid w:val="3FA73515"/>
    <w:rsid w:val="3FD36C97"/>
    <w:rsid w:val="3FE130C2"/>
    <w:rsid w:val="400344E8"/>
    <w:rsid w:val="4037FD6B"/>
    <w:rsid w:val="41122A5D"/>
    <w:rsid w:val="41127F6D"/>
    <w:rsid w:val="41AC83BC"/>
    <w:rsid w:val="41CD673B"/>
    <w:rsid w:val="41F33667"/>
    <w:rsid w:val="4217FF27"/>
    <w:rsid w:val="42692F6F"/>
    <w:rsid w:val="42EE27DA"/>
    <w:rsid w:val="430B0D59"/>
    <w:rsid w:val="4312ED50"/>
    <w:rsid w:val="432F738D"/>
    <w:rsid w:val="4352DA6F"/>
    <w:rsid w:val="436E1647"/>
    <w:rsid w:val="43875CD5"/>
    <w:rsid w:val="44CB0229"/>
    <w:rsid w:val="44D8B261"/>
    <w:rsid w:val="44E3604A"/>
    <w:rsid w:val="453DE322"/>
    <w:rsid w:val="45F7365E"/>
    <w:rsid w:val="45FAE42D"/>
    <w:rsid w:val="46BC9C9B"/>
    <w:rsid w:val="46FF2E20"/>
    <w:rsid w:val="471B3572"/>
    <w:rsid w:val="4758348F"/>
    <w:rsid w:val="479306BF"/>
    <w:rsid w:val="482D8E00"/>
    <w:rsid w:val="48AD6E6A"/>
    <w:rsid w:val="4925BB7C"/>
    <w:rsid w:val="49330792"/>
    <w:rsid w:val="49823C63"/>
    <w:rsid w:val="4AEBAC54"/>
    <w:rsid w:val="4AF7CAF8"/>
    <w:rsid w:val="4AFAC092"/>
    <w:rsid w:val="4BB976E6"/>
    <w:rsid w:val="4BDBF119"/>
    <w:rsid w:val="4C22B59B"/>
    <w:rsid w:val="4C745B47"/>
    <w:rsid w:val="4CB9DD25"/>
    <w:rsid w:val="4D328B3D"/>
    <w:rsid w:val="4D7D5520"/>
    <w:rsid w:val="4E9EA9AE"/>
    <w:rsid w:val="4EEBC6EB"/>
    <w:rsid w:val="4EFEBB85"/>
    <w:rsid w:val="504A5684"/>
    <w:rsid w:val="516D67C1"/>
    <w:rsid w:val="5184D5D3"/>
    <w:rsid w:val="51DC4E06"/>
    <w:rsid w:val="52639F49"/>
    <w:rsid w:val="530A1D13"/>
    <w:rsid w:val="531D6169"/>
    <w:rsid w:val="53291EA9"/>
    <w:rsid w:val="538C5A21"/>
    <w:rsid w:val="54FF41B4"/>
    <w:rsid w:val="5593DEF8"/>
    <w:rsid w:val="562A3C78"/>
    <w:rsid w:val="5660BF6B"/>
    <w:rsid w:val="568EB90C"/>
    <w:rsid w:val="5744F23F"/>
    <w:rsid w:val="582A896D"/>
    <w:rsid w:val="5974E38F"/>
    <w:rsid w:val="5998602D"/>
    <w:rsid w:val="5A07AC23"/>
    <w:rsid w:val="5A34C26A"/>
    <w:rsid w:val="5A7E22F7"/>
    <w:rsid w:val="5ACBD360"/>
    <w:rsid w:val="5B911FE7"/>
    <w:rsid w:val="5BD54C86"/>
    <w:rsid w:val="5C03207C"/>
    <w:rsid w:val="5C90BA2D"/>
    <w:rsid w:val="5D385E6F"/>
    <w:rsid w:val="5E1AF187"/>
    <w:rsid w:val="5E60261F"/>
    <w:rsid w:val="5F1FA964"/>
    <w:rsid w:val="5FA7518F"/>
    <w:rsid w:val="5FDB79F3"/>
    <w:rsid w:val="5FEA8E31"/>
    <w:rsid w:val="60857EBC"/>
    <w:rsid w:val="619B57F5"/>
    <w:rsid w:val="62214F1D"/>
    <w:rsid w:val="6287A4E6"/>
    <w:rsid w:val="62AD3539"/>
    <w:rsid w:val="62C867DC"/>
    <w:rsid w:val="62D21FE8"/>
    <w:rsid w:val="633EB784"/>
    <w:rsid w:val="6349772A"/>
    <w:rsid w:val="636707EC"/>
    <w:rsid w:val="6377CABB"/>
    <w:rsid w:val="637AEB99"/>
    <w:rsid w:val="63859A28"/>
    <w:rsid w:val="63E97AF0"/>
    <w:rsid w:val="640A4CEA"/>
    <w:rsid w:val="6419DD09"/>
    <w:rsid w:val="643AAE90"/>
    <w:rsid w:val="64518D92"/>
    <w:rsid w:val="64DA87E5"/>
    <w:rsid w:val="64F62257"/>
    <w:rsid w:val="6516F8E0"/>
    <w:rsid w:val="65BF45A8"/>
    <w:rsid w:val="65F05201"/>
    <w:rsid w:val="6604017B"/>
    <w:rsid w:val="660E8607"/>
    <w:rsid w:val="66520FA7"/>
    <w:rsid w:val="665C26B7"/>
    <w:rsid w:val="678D61BB"/>
    <w:rsid w:val="69687422"/>
    <w:rsid w:val="697247E6"/>
    <w:rsid w:val="6A891EEE"/>
    <w:rsid w:val="6AB7182E"/>
    <w:rsid w:val="6ACB9649"/>
    <w:rsid w:val="6ADE2CF6"/>
    <w:rsid w:val="6AF2AB02"/>
    <w:rsid w:val="6B4507CD"/>
    <w:rsid w:val="6C0E9A44"/>
    <w:rsid w:val="6C90031A"/>
    <w:rsid w:val="6CF6134F"/>
    <w:rsid w:val="6D6FC5FD"/>
    <w:rsid w:val="6E1362B5"/>
    <w:rsid w:val="6E88BF42"/>
    <w:rsid w:val="6FB5AD25"/>
    <w:rsid w:val="708E57EB"/>
    <w:rsid w:val="70BEB47D"/>
    <w:rsid w:val="71592634"/>
    <w:rsid w:val="71C57F54"/>
    <w:rsid w:val="72371DD7"/>
    <w:rsid w:val="72C22A13"/>
    <w:rsid w:val="7335A402"/>
    <w:rsid w:val="734F1CE0"/>
    <w:rsid w:val="73BBDA92"/>
    <w:rsid w:val="741351A0"/>
    <w:rsid w:val="746BE6DF"/>
    <w:rsid w:val="74CC6310"/>
    <w:rsid w:val="752AB500"/>
    <w:rsid w:val="75330780"/>
    <w:rsid w:val="762C9757"/>
    <w:rsid w:val="77A387A1"/>
    <w:rsid w:val="77F1489F"/>
    <w:rsid w:val="7856CEB8"/>
    <w:rsid w:val="79C52459"/>
    <w:rsid w:val="7A108094"/>
    <w:rsid w:val="7A5CEA49"/>
    <w:rsid w:val="7ADB2863"/>
    <w:rsid w:val="7B1FEBA1"/>
    <w:rsid w:val="7B5509E8"/>
    <w:rsid w:val="7B914B64"/>
    <w:rsid w:val="7BD6729E"/>
    <w:rsid w:val="7BEBDDE7"/>
    <w:rsid w:val="7C76F8C4"/>
    <w:rsid w:val="7C806E4E"/>
    <w:rsid w:val="7D3770CF"/>
    <w:rsid w:val="7D6CDAF3"/>
    <w:rsid w:val="7D7242FF"/>
    <w:rsid w:val="7D7B2753"/>
    <w:rsid w:val="7D87EF85"/>
    <w:rsid w:val="7D9742DA"/>
    <w:rsid w:val="7D9B3350"/>
    <w:rsid w:val="7DC5647F"/>
    <w:rsid w:val="7DE1E5FB"/>
    <w:rsid w:val="7E37A387"/>
    <w:rsid w:val="7E8BA3DC"/>
    <w:rsid w:val="7EA1ED90"/>
    <w:rsid w:val="7F1642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558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31F3"/>
    <w:pPr>
      <w:spacing w:after="240" w:line="240" w:lineRule="atLeast"/>
    </w:pPr>
  </w:style>
  <w:style w:type="paragraph" w:styleId="berschrift1">
    <w:name w:val="heading 1"/>
    <w:aliases w:val="Überschr.1"/>
    <w:basedOn w:val="Standard"/>
    <w:next w:val="Standard"/>
    <w:link w:val="berschrift1Zchn"/>
    <w:uiPriority w:val="9"/>
    <w:qFormat/>
    <w:rsid w:val="00593F7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berschrift2">
    <w:name w:val="heading 2"/>
    <w:aliases w:val="Überschr.2"/>
    <w:basedOn w:val="Standard"/>
    <w:next w:val="Standard"/>
    <w:link w:val="berschrift2Zchn"/>
    <w:uiPriority w:val="9"/>
    <w:unhideWhenUsed/>
    <w:qFormat/>
    <w:rsid w:val="00D931F3"/>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berschrift3">
    <w:name w:val="heading 3"/>
    <w:aliases w:val="Überschr.3"/>
    <w:basedOn w:val="Standard"/>
    <w:next w:val="Standard"/>
    <w:link w:val="berschrift3Zchn"/>
    <w:uiPriority w:val="9"/>
    <w:semiHidden/>
    <w:unhideWhenUsed/>
    <w:qFormat/>
    <w:rsid w:val="00D931F3"/>
    <w:pPr>
      <w:keepNext/>
      <w:keepLines/>
      <w:spacing w:before="200" w:after="0"/>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unhideWhenUsed/>
    <w:qFormat/>
    <w:rsid w:val="00BB5EF1"/>
    <w:pPr>
      <w:keepNext/>
      <w:keepLines/>
      <w:spacing w:before="40" w:after="0"/>
      <w:outlineLvl w:val="3"/>
    </w:pPr>
    <w:rPr>
      <w:rFonts w:asciiTheme="majorHAnsi" w:eastAsiaTheme="majorEastAsia" w:hAnsiTheme="majorHAnsi" w:cstheme="majorBidi"/>
      <w:i/>
      <w:iCs/>
      <w:color w:val="62003C"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93F73"/>
    <w:pPr>
      <w:spacing w:after="0" w:line="240" w:lineRule="auto"/>
    </w:pPr>
  </w:style>
  <w:style w:type="character" w:customStyle="1" w:styleId="berschrift1Zchn">
    <w:name w:val="Überschrift 1 Zchn"/>
    <w:aliases w:val="Überschr.1 Zchn"/>
    <w:basedOn w:val="Absatz-Standardschriftart"/>
    <w:link w:val="berschrift1"/>
    <w:uiPriority w:val="9"/>
    <w:rsid w:val="00593F73"/>
    <w:rPr>
      <w:rFonts w:asciiTheme="majorHAnsi" w:eastAsiaTheme="majorEastAsia" w:hAnsiTheme="majorHAnsi" w:cstheme="majorBidi"/>
      <w:b/>
      <w:bCs/>
      <w:color w:val="000000" w:themeColor="text1"/>
      <w:sz w:val="28"/>
      <w:szCs w:val="28"/>
    </w:rPr>
  </w:style>
  <w:style w:type="character" w:customStyle="1" w:styleId="berschrift2Zchn">
    <w:name w:val="Überschrift 2 Zchn"/>
    <w:aliases w:val="Überschr.2 Zchn"/>
    <w:basedOn w:val="Absatz-Standardschriftart"/>
    <w:link w:val="berschrift2"/>
    <w:uiPriority w:val="9"/>
    <w:rsid w:val="00D931F3"/>
    <w:rPr>
      <w:rFonts w:asciiTheme="majorHAnsi" w:eastAsiaTheme="majorEastAsia" w:hAnsiTheme="majorHAnsi" w:cstheme="majorBidi"/>
      <w:b/>
      <w:bCs/>
      <w:color w:val="000000" w:themeColor="text1"/>
      <w:sz w:val="26"/>
      <w:szCs w:val="26"/>
    </w:rPr>
  </w:style>
  <w:style w:type="character" w:customStyle="1" w:styleId="berschrift3Zchn">
    <w:name w:val="Überschrift 3 Zchn"/>
    <w:aliases w:val="Überschr.3 Zchn"/>
    <w:basedOn w:val="Absatz-Standardschriftart"/>
    <w:link w:val="berschrift3"/>
    <w:uiPriority w:val="9"/>
    <w:semiHidden/>
    <w:rsid w:val="00D931F3"/>
    <w:rPr>
      <w:rFonts w:asciiTheme="majorHAnsi" w:eastAsiaTheme="majorEastAsia" w:hAnsiTheme="majorHAnsi" w:cstheme="majorBidi"/>
      <w:b/>
      <w:bCs/>
      <w:color w:val="000000" w:themeColor="text1"/>
    </w:rPr>
  </w:style>
  <w:style w:type="paragraph" w:styleId="Titel">
    <w:name w:val="Title"/>
    <w:basedOn w:val="Standard"/>
    <w:next w:val="Standard"/>
    <w:link w:val="TitelZchn"/>
    <w:uiPriority w:val="10"/>
    <w:qFormat/>
    <w:rsid w:val="00D931F3"/>
    <w:pPr>
      <w:pBdr>
        <w:bottom w:val="single" w:sz="8" w:space="4" w:color="830051" w:themeColor="accent1"/>
      </w:pBdr>
      <w:spacing w:after="300"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elZchn">
    <w:name w:val="Titel Zchn"/>
    <w:basedOn w:val="Absatz-Standardschriftart"/>
    <w:link w:val="Titel"/>
    <w:uiPriority w:val="10"/>
    <w:rsid w:val="00D931F3"/>
    <w:rPr>
      <w:rFonts w:asciiTheme="majorHAnsi" w:eastAsiaTheme="majorEastAsia" w:hAnsiTheme="majorHAnsi" w:cstheme="majorBidi"/>
      <w:color w:val="000000" w:themeColor="text1"/>
      <w:spacing w:val="5"/>
      <w:kern w:val="28"/>
      <w:sz w:val="52"/>
      <w:szCs w:val="52"/>
    </w:rPr>
  </w:style>
  <w:style w:type="paragraph" w:styleId="Untertitel">
    <w:name w:val="Subtitle"/>
    <w:basedOn w:val="Standard"/>
    <w:next w:val="Standard"/>
    <w:link w:val="UntertitelZchn"/>
    <w:uiPriority w:val="11"/>
    <w:qFormat/>
    <w:rsid w:val="00D931F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UntertitelZchn">
    <w:name w:val="Untertitel Zchn"/>
    <w:basedOn w:val="Absatz-Standardschriftart"/>
    <w:link w:val="Untertitel"/>
    <w:uiPriority w:val="11"/>
    <w:rsid w:val="00D931F3"/>
    <w:rPr>
      <w:rFonts w:asciiTheme="majorHAnsi" w:eastAsiaTheme="majorEastAsia" w:hAnsiTheme="majorHAnsi" w:cstheme="majorBidi"/>
      <w:i/>
      <w:iCs/>
      <w:color w:val="000000" w:themeColor="text1"/>
      <w:spacing w:val="15"/>
      <w:sz w:val="24"/>
      <w:szCs w:val="24"/>
    </w:rPr>
  </w:style>
  <w:style w:type="character" w:styleId="SchwacherVerweis">
    <w:name w:val="Subtle Reference"/>
    <w:basedOn w:val="Absatz-Standardschriftart"/>
    <w:uiPriority w:val="31"/>
    <w:qFormat/>
    <w:rsid w:val="00D931F3"/>
    <w:rPr>
      <w:smallCaps/>
      <w:color w:val="A1A9AB" w:themeColor="accent5"/>
      <w:u w:val="single"/>
    </w:rPr>
  </w:style>
  <w:style w:type="paragraph" w:styleId="Kopfzeile">
    <w:name w:val="header"/>
    <w:basedOn w:val="Standard"/>
    <w:link w:val="KopfzeileZchn"/>
    <w:uiPriority w:val="99"/>
    <w:unhideWhenUsed/>
    <w:rsid w:val="004F6F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6F1A"/>
  </w:style>
  <w:style w:type="paragraph" w:styleId="Fuzeile">
    <w:name w:val="footer"/>
    <w:link w:val="FuzeileZchn"/>
    <w:uiPriority w:val="99"/>
    <w:unhideWhenUsed/>
    <w:qFormat/>
    <w:rsid w:val="00B0645B"/>
    <w:pPr>
      <w:tabs>
        <w:tab w:val="center" w:pos="4536"/>
        <w:tab w:val="right" w:pos="9072"/>
      </w:tabs>
      <w:spacing w:after="0" w:line="240" w:lineRule="auto"/>
    </w:pPr>
    <w:rPr>
      <w:rFonts w:ascii="MetaBookLF" w:hAnsi="MetaBookLF"/>
      <w:color w:val="000000" w:themeColor="text1"/>
      <w:sz w:val="16"/>
    </w:rPr>
  </w:style>
  <w:style w:type="character" w:customStyle="1" w:styleId="FuzeileZchn">
    <w:name w:val="Fußzeile Zchn"/>
    <w:basedOn w:val="Absatz-Standardschriftart"/>
    <w:link w:val="Fuzeile"/>
    <w:uiPriority w:val="99"/>
    <w:rsid w:val="00B0645B"/>
    <w:rPr>
      <w:rFonts w:ascii="MetaBookLF" w:hAnsi="MetaBookLF"/>
      <w:color w:val="000000" w:themeColor="text1"/>
      <w:sz w:val="16"/>
    </w:rPr>
  </w:style>
  <w:style w:type="paragraph" w:styleId="Sprechblasentext">
    <w:name w:val="Balloon Text"/>
    <w:basedOn w:val="Standard"/>
    <w:link w:val="SprechblasentextZchn"/>
    <w:uiPriority w:val="99"/>
    <w:semiHidden/>
    <w:unhideWhenUsed/>
    <w:rsid w:val="004F6F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6F1A"/>
    <w:rPr>
      <w:rFonts w:ascii="Tahoma" w:hAnsi="Tahoma" w:cs="Tahoma"/>
      <w:sz w:val="16"/>
      <w:szCs w:val="16"/>
    </w:rPr>
  </w:style>
  <w:style w:type="table" w:styleId="Tabellenraster">
    <w:name w:val="Table Grid"/>
    <w:basedOn w:val="NormaleTabelle"/>
    <w:uiPriority w:val="59"/>
    <w:rsid w:val="00CE2B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4Zchn">
    <w:name w:val="Überschrift 4 Zchn"/>
    <w:basedOn w:val="Absatz-Standardschriftart"/>
    <w:link w:val="berschrift4"/>
    <w:uiPriority w:val="9"/>
    <w:rsid w:val="00BB5EF1"/>
    <w:rPr>
      <w:rFonts w:asciiTheme="majorHAnsi" w:eastAsiaTheme="majorEastAsia" w:hAnsiTheme="majorHAnsi" w:cstheme="majorBidi"/>
      <w:i/>
      <w:iCs/>
      <w:color w:val="62003C" w:themeColor="accent1" w:themeShade="BF"/>
    </w:rPr>
  </w:style>
  <w:style w:type="numbering" w:customStyle="1" w:styleId="KeineListe1">
    <w:name w:val="Keine Liste1"/>
    <w:next w:val="KeineListe"/>
    <w:uiPriority w:val="99"/>
    <w:semiHidden/>
    <w:unhideWhenUsed/>
    <w:rsid w:val="00BB5EF1"/>
  </w:style>
  <w:style w:type="paragraph" w:styleId="StandardWeb">
    <w:name w:val="Normal (Web)"/>
    <w:basedOn w:val="Standard"/>
    <w:uiPriority w:val="99"/>
    <w:unhideWhenUsed/>
    <w:rsid w:val="00BB5EF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Fett">
    <w:name w:val="Strong"/>
    <w:basedOn w:val="Absatz-Standardschriftart"/>
    <w:uiPriority w:val="22"/>
    <w:qFormat/>
    <w:rsid w:val="00BB5EF1"/>
    <w:rPr>
      <w:b/>
      <w:bCs/>
    </w:rPr>
  </w:style>
  <w:style w:type="character" w:styleId="Hervorhebung">
    <w:name w:val="Emphasis"/>
    <w:basedOn w:val="Absatz-Standardschriftart"/>
    <w:uiPriority w:val="20"/>
    <w:qFormat/>
    <w:rsid w:val="00BB5EF1"/>
    <w:rPr>
      <w:i/>
      <w:iCs/>
    </w:rPr>
  </w:style>
  <w:style w:type="character" w:customStyle="1" w:styleId="markedcontent">
    <w:name w:val="markedcontent"/>
    <w:basedOn w:val="Absatz-Standardschriftart"/>
    <w:rsid w:val="00BB5EF1"/>
  </w:style>
  <w:style w:type="paragraph" w:styleId="Listenabsatz">
    <w:name w:val="List Paragraph"/>
    <w:basedOn w:val="Standard"/>
    <w:uiPriority w:val="34"/>
    <w:qFormat/>
    <w:rsid w:val="00BB5EF1"/>
    <w:pPr>
      <w:spacing w:after="160" w:line="259" w:lineRule="auto"/>
      <w:ind w:left="720"/>
      <w:contextualSpacing/>
    </w:pPr>
    <w:rPr>
      <w:lang w:val="fr-FR"/>
    </w:rPr>
  </w:style>
  <w:style w:type="character" w:styleId="Hyperlink">
    <w:name w:val="Hyperlink"/>
    <w:basedOn w:val="Absatz-Standardschriftart"/>
    <w:uiPriority w:val="99"/>
    <w:unhideWhenUsed/>
    <w:rsid w:val="00BB5EF1"/>
    <w:rPr>
      <w:color w:val="0000FF"/>
      <w:u w:val="single"/>
    </w:rPr>
  </w:style>
  <w:style w:type="paragraph" w:styleId="berarbeitung">
    <w:name w:val="Revision"/>
    <w:hidden/>
    <w:uiPriority w:val="99"/>
    <w:semiHidden/>
    <w:rsid w:val="00BB5EF1"/>
    <w:pPr>
      <w:spacing w:after="0" w:line="240" w:lineRule="auto"/>
    </w:pPr>
    <w:rPr>
      <w:lang w:val="fr-FR"/>
    </w:rPr>
  </w:style>
  <w:style w:type="character" w:styleId="Kommentarzeichen">
    <w:name w:val="annotation reference"/>
    <w:basedOn w:val="Absatz-Standardschriftart"/>
    <w:uiPriority w:val="99"/>
    <w:semiHidden/>
    <w:unhideWhenUsed/>
    <w:rsid w:val="00BB5EF1"/>
    <w:rPr>
      <w:sz w:val="16"/>
      <w:szCs w:val="16"/>
    </w:rPr>
  </w:style>
  <w:style w:type="paragraph" w:styleId="Kommentartext">
    <w:name w:val="annotation text"/>
    <w:basedOn w:val="Standard"/>
    <w:link w:val="KommentartextZchn"/>
    <w:uiPriority w:val="99"/>
    <w:semiHidden/>
    <w:unhideWhenUsed/>
    <w:rsid w:val="00BB5EF1"/>
    <w:pPr>
      <w:spacing w:after="160" w:line="240" w:lineRule="auto"/>
    </w:pPr>
    <w:rPr>
      <w:sz w:val="20"/>
      <w:szCs w:val="20"/>
      <w:lang w:val="fr-FR"/>
    </w:rPr>
  </w:style>
  <w:style w:type="character" w:customStyle="1" w:styleId="KommentartextZchn">
    <w:name w:val="Kommentartext Zchn"/>
    <w:basedOn w:val="Absatz-Standardschriftart"/>
    <w:link w:val="Kommentartext"/>
    <w:uiPriority w:val="99"/>
    <w:semiHidden/>
    <w:rsid w:val="00BB5EF1"/>
    <w:rPr>
      <w:sz w:val="20"/>
      <w:szCs w:val="20"/>
      <w:lang w:val="fr-FR"/>
    </w:rPr>
  </w:style>
  <w:style w:type="paragraph" w:styleId="Kommentarthema">
    <w:name w:val="annotation subject"/>
    <w:basedOn w:val="Kommentartext"/>
    <w:next w:val="Kommentartext"/>
    <w:link w:val="KommentarthemaZchn"/>
    <w:uiPriority w:val="99"/>
    <w:semiHidden/>
    <w:unhideWhenUsed/>
    <w:rsid w:val="00BB5EF1"/>
    <w:rPr>
      <w:b/>
      <w:bCs/>
    </w:rPr>
  </w:style>
  <w:style w:type="character" w:customStyle="1" w:styleId="KommentarthemaZchn">
    <w:name w:val="Kommentarthema Zchn"/>
    <w:basedOn w:val="KommentartextZchn"/>
    <w:link w:val="Kommentarthema"/>
    <w:uiPriority w:val="99"/>
    <w:semiHidden/>
    <w:rsid w:val="00BB5EF1"/>
    <w:rPr>
      <w:b/>
      <w:bCs/>
      <w:sz w:val="20"/>
      <w:szCs w:val="20"/>
      <w:lang w:val="fr-FR"/>
    </w:rPr>
  </w:style>
  <w:style w:type="character" w:styleId="BesuchterLink">
    <w:name w:val="FollowedHyperlink"/>
    <w:basedOn w:val="Absatz-Standardschriftart"/>
    <w:uiPriority w:val="99"/>
    <w:semiHidden/>
    <w:unhideWhenUsed/>
    <w:rsid w:val="00B67A07"/>
    <w:rPr>
      <w:color w:val="83005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yQSzUnej4Ao"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astenaktion.misereor.de/liturgi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sereor-medien.de/" TargetMode="Externa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yQSzUnej4A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isereor (zurückhaltend &amp; zeitlos)">
  <a:themeElements>
    <a:clrScheme name="Misereor-zurückhaltend_und_zeitlos">
      <a:dk1>
        <a:sysClr val="windowText" lastClr="000000"/>
      </a:dk1>
      <a:lt1>
        <a:sysClr val="window" lastClr="FFFFFF"/>
      </a:lt1>
      <a:dk2>
        <a:srgbClr val="B4D9B6"/>
      </a:dk2>
      <a:lt2>
        <a:srgbClr val="FCDC97"/>
      </a:lt2>
      <a:accent1>
        <a:srgbClr val="830051"/>
      </a:accent1>
      <a:accent2>
        <a:srgbClr val="B4D9B6"/>
      </a:accent2>
      <a:accent3>
        <a:srgbClr val="FCDC97"/>
      </a:accent3>
      <a:accent4>
        <a:srgbClr val="B5CCD7"/>
      </a:accent4>
      <a:accent5>
        <a:srgbClr val="A1A9AB"/>
      </a:accent5>
      <a:accent6>
        <a:srgbClr val="EDD7B6"/>
      </a:accent6>
      <a:hlink>
        <a:srgbClr val="05037F"/>
      </a:hlink>
      <a:folHlink>
        <a:srgbClr val="830051"/>
      </a:folHlink>
    </a:clrScheme>
    <a:fontScheme name="Misereor">
      <a:majorFont>
        <a:latin typeface="MetaBookLF"/>
        <a:ea typeface=""/>
        <a:cs typeface=""/>
      </a:majorFont>
      <a:minorFont>
        <a:latin typeface="MetaBookLF"/>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Larissa-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Larissa-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Larissa-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Larissa-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Larissa-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Larissa-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Larissa-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7650fb-33e1-4e81-8730-618f99bed8d3">
      <Terms xmlns="http://schemas.microsoft.com/office/infopath/2007/PartnerControls"/>
    </lcf76f155ced4ddcb4097134ff3c332f>
    <TaxCatchAll xmlns="d524742f-f8bc-4ec2-8e8c-56d795c789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D8F3F4445640042ACE6876486B726B8" ma:contentTypeVersion="17" ma:contentTypeDescription="Ein neues Dokument erstellen." ma:contentTypeScope="" ma:versionID="76fc2f3547694ee68a99130eba19cd7b">
  <xsd:schema xmlns:xsd="http://www.w3.org/2001/XMLSchema" xmlns:xs="http://www.w3.org/2001/XMLSchema" xmlns:p="http://schemas.microsoft.com/office/2006/metadata/properties" xmlns:ns2="f77650fb-33e1-4e81-8730-618f99bed8d3" xmlns:ns3="d524742f-f8bc-4ec2-8e8c-56d795c78990" targetNamespace="http://schemas.microsoft.com/office/2006/metadata/properties" ma:root="true" ma:fieldsID="c333d5fdc8d6b02ad2cf9e97b4022524" ns2:_="" ns3:_="">
    <xsd:import namespace="f77650fb-33e1-4e81-8730-618f99bed8d3"/>
    <xsd:import namespace="d524742f-f8bc-4ec2-8e8c-56d795c789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650fb-33e1-4e81-8730-618f99bed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56748620-3505-406b-94a7-b520bdf861dd"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24742f-f8bc-4ec2-8e8c-56d795c7899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7118f15-21b6-44ec-a251-202f67a46337}" ma:internalName="TaxCatchAll" ma:showField="CatchAllData" ma:web="d524742f-f8bc-4ec2-8e8c-56d795c7899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855CE-EB4C-46ED-A021-374312095A7D}">
  <ds:schemaRefs>
    <ds:schemaRef ds:uri="http://schemas.microsoft.com/sharepoint/v3/contenttype/forms"/>
  </ds:schemaRefs>
</ds:datastoreItem>
</file>

<file path=customXml/itemProps2.xml><?xml version="1.0" encoding="utf-8"?>
<ds:datastoreItem xmlns:ds="http://schemas.openxmlformats.org/officeDocument/2006/customXml" ds:itemID="{542EA42B-24F9-4105-B8A2-F73A94BBD8BA}">
  <ds:schemaRefs>
    <ds:schemaRef ds:uri="http://schemas.microsoft.com/office/infopath/2007/PartnerControls"/>
    <ds:schemaRef ds:uri="101ef54e-e3de-412a-8bb3-5561ec0b6d2c"/>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DA03741C-233E-4A4E-9677-47784B01E003}"/>
</file>

<file path=customXml/itemProps4.xml><?xml version="1.0" encoding="utf-8"?>
<ds:datastoreItem xmlns:ds="http://schemas.openxmlformats.org/officeDocument/2006/customXml" ds:itemID="{943871B6-E020-4E9B-8038-84995E11A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1351</Words>
  <Characters>8515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Bischöfliches Hilfswerk Misereor e.V.</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Materialien zur Fastenaktion 2024 "Interessiert mich die Bohne“</dc:title>
  <dc:creator>Andreas Paul</dc:creator>
  <cp:keywords>Kolumbien, Fastenaktion, Fastenzeit, Misereor, Ernährung, Schöpfung, Partner, Projekte, Gerechtigkeit, Landpastoral, Liturgie, Gottesdienste, Andacht, Gebet, kreativ, Gruppe, Gemeinschaft, Essen, Erinnerung“</cp:keywords>
  <cp:lastModifiedBy>Andreas Paul</cp:lastModifiedBy>
  <cp:revision>16</cp:revision>
  <cp:lastPrinted>2023-10-16T09:04:00Z</cp:lastPrinted>
  <dcterms:created xsi:type="dcterms:W3CDTF">2023-10-04T07:12:00Z</dcterms:created>
  <dcterms:modified xsi:type="dcterms:W3CDTF">2023-10-16T09:04:00Z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0x010100AD8F3F4445640042ACE6876486B726B8</vt:lpwstr>
  </property>
  <property fmtid="{D5CDD505-2E9C-101B-9397-08002B2CF9AE}" pid="3" name="MediaServiceImageTags">
    <vt:lpwstr/>
  </property>
</Properties>
</file>